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65D6F6" w14:textId="77777777" w:rsidR="00BA113E" w:rsidRDefault="00214D24">
      <w:pPr>
        <w:rPr>
          <w:rFonts w:ascii="Times New Roman" w:eastAsia="楷体" w:hAnsi="Times New Roman" w:cs="Times New Roman"/>
          <w:b/>
          <w:sz w:val="24"/>
          <w:szCs w:val="24"/>
        </w:rPr>
      </w:pPr>
      <w:r>
        <w:rPr>
          <w:rFonts w:ascii="Times New Roman" w:eastAsia="楷体" w:hAnsi="Times New Roman" w:cs="Times New Roman" w:hint="eastAsia"/>
          <w:b/>
          <w:sz w:val="24"/>
          <w:szCs w:val="24"/>
        </w:rPr>
        <w:t>采购</w:t>
      </w:r>
      <w:r>
        <w:rPr>
          <w:rFonts w:ascii="Times New Roman" w:eastAsia="楷体" w:hAnsi="Times New Roman" w:cs="Times New Roman"/>
          <w:b/>
          <w:sz w:val="24"/>
          <w:szCs w:val="24"/>
        </w:rPr>
        <w:t>文件模板版本号：</w:t>
      </w:r>
      <w:r>
        <w:rPr>
          <w:rFonts w:ascii="Times New Roman" w:eastAsia="楷体" w:hAnsi="Times New Roman" w:cs="Times New Roman"/>
          <w:b/>
          <w:sz w:val="24"/>
          <w:szCs w:val="24"/>
        </w:rPr>
        <w:t>V20260106</w:t>
      </w:r>
    </w:p>
    <w:p w14:paraId="08F469D2" w14:textId="77777777" w:rsidR="00BA113E" w:rsidRDefault="00BA113E">
      <w:pPr>
        <w:rPr>
          <w:rFonts w:ascii="楷体" w:eastAsia="楷体" w:hAnsi="楷体"/>
          <w:b/>
          <w:sz w:val="44"/>
          <w:szCs w:val="44"/>
        </w:rPr>
      </w:pPr>
    </w:p>
    <w:p w14:paraId="238C5796" w14:textId="77777777" w:rsidR="00BA113E" w:rsidRDefault="00BA113E">
      <w:pPr>
        <w:rPr>
          <w:rFonts w:ascii="楷体" w:eastAsia="楷体" w:hAnsi="楷体"/>
          <w:b/>
          <w:sz w:val="44"/>
          <w:szCs w:val="44"/>
        </w:rPr>
      </w:pPr>
    </w:p>
    <w:p w14:paraId="5A08D51B" w14:textId="2549DFF4" w:rsidR="00BA113E" w:rsidRDefault="00214D24">
      <w:pPr>
        <w:rPr>
          <w:rFonts w:ascii="楷体" w:eastAsia="楷体" w:hAnsi="楷体"/>
          <w:b/>
          <w:sz w:val="44"/>
          <w:szCs w:val="44"/>
        </w:rPr>
      </w:pPr>
      <w:r>
        <w:rPr>
          <w:rFonts w:ascii="楷体" w:eastAsia="楷体" w:hAnsi="楷体" w:hint="eastAsia"/>
          <w:b/>
          <w:sz w:val="44"/>
          <w:szCs w:val="44"/>
        </w:rPr>
        <w:t>项目</w:t>
      </w:r>
      <w:r>
        <w:rPr>
          <w:rFonts w:ascii="楷体" w:eastAsia="楷体" w:hAnsi="楷体"/>
          <w:b/>
          <w:sz w:val="44"/>
          <w:szCs w:val="44"/>
        </w:rPr>
        <w:t>编号</w:t>
      </w:r>
      <w:r>
        <w:rPr>
          <w:rFonts w:ascii="楷体" w:eastAsia="楷体" w:hAnsi="楷体" w:hint="eastAsia"/>
          <w:b/>
          <w:sz w:val="44"/>
          <w:szCs w:val="44"/>
        </w:rPr>
        <w:t>：</w:t>
      </w:r>
      <w:sdt>
        <w:sdtPr>
          <w:rPr>
            <w:rFonts w:ascii="Times New Roman" w:eastAsia="楷体" w:hAnsi="Times New Roman" w:cs="Times New Roman"/>
            <w:b/>
            <w:sz w:val="44"/>
            <w:szCs w:val="44"/>
          </w:rPr>
          <w:alias w:val="填写项目编号"/>
          <w:tag w:val="项目编号"/>
          <w:id w:val="1014951778"/>
          <w:lock w:val="sdtLocked"/>
          <w:placeholder>
            <w:docPart w:val="C60977237EFC430880E3A8173828F9B3"/>
          </w:placeholder>
        </w:sdtPr>
        <w:sdtEndPr/>
        <w:sdtContent>
          <w:r w:rsidR="005A6A87">
            <w:rPr>
              <w:rFonts w:ascii="Times New Roman" w:eastAsia="楷体" w:hAnsi="Times New Roman" w:cs="Times New Roman"/>
              <w:b/>
              <w:sz w:val="44"/>
              <w:szCs w:val="44"/>
            </w:rPr>
            <w:t>QHPS202610006</w:t>
          </w:r>
        </w:sdtContent>
      </w:sdt>
    </w:p>
    <w:p w14:paraId="1FE44ED1" w14:textId="77777777" w:rsidR="00BA113E" w:rsidRDefault="00BA113E">
      <w:pPr>
        <w:rPr>
          <w:rFonts w:ascii="楷体" w:eastAsia="楷体" w:hAnsi="楷体"/>
          <w:b/>
          <w:sz w:val="44"/>
          <w:szCs w:val="44"/>
        </w:rPr>
      </w:pPr>
    </w:p>
    <w:p w14:paraId="14B071E2" w14:textId="77777777" w:rsidR="00BA113E" w:rsidRDefault="00BA113E">
      <w:pPr>
        <w:rPr>
          <w:rFonts w:ascii="楷体" w:eastAsia="楷体" w:hAnsi="楷体"/>
          <w:b/>
          <w:sz w:val="44"/>
          <w:szCs w:val="44"/>
        </w:rPr>
      </w:pPr>
    </w:p>
    <w:sdt>
      <w:sdtPr>
        <w:rPr>
          <w:rFonts w:ascii="Times New Roman" w:eastAsia="楷体" w:hAnsi="Times New Roman" w:cs="Times New Roman"/>
          <w:b/>
          <w:sz w:val="44"/>
          <w:szCs w:val="44"/>
        </w:rPr>
        <w:alias w:val="填写项目名称"/>
        <w:tag w:val="项目名称"/>
        <w:id w:val="191418463"/>
        <w:lock w:val="sdtLocked"/>
        <w:placeholder>
          <w:docPart w:val="E4CA1962D4D846E291B515D0B8C0B857"/>
        </w:placeholder>
      </w:sdtPr>
      <w:sdtEndPr/>
      <w:sdtContent>
        <w:p w14:paraId="500DA94B" w14:textId="77777777" w:rsidR="00214D24" w:rsidRPr="00214D24" w:rsidRDefault="00214D24" w:rsidP="00214D24">
          <w:pPr>
            <w:jc w:val="center"/>
            <w:rPr>
              <w:rFonts w:ascii="Times New Roman" w:eastAsia="楷体" w:hAnsi="Times New Roman" w:cs="Times New Roman"/>
              <w:b/>
              <w:sz w:val="44"/>
              <w:szCs w:val="44"/>
            </w:rPr>
          </w:pPr>
          <w:r w:rsidRPr="00214D24">
            <w:rPr>
              <w:rFonts w:ascii="Times New Roman" w:eastAsia="楷体" w:hAnsi="Times New Roman" w:cs="Times New Roman"/>
              <w:b/>
              <w:sz w:val="44"/>
              <w:szCs w:val="44"/>
            </w:rPr>
            <w:t>110kV</w:t>
          </w:r>
          <w:r w:rsidRPr="00214D24">
            <w:rPr>
              <w:rFonts w:ascii="Times New Roman" w:eastAsia="楷体" w:hAnsi="Times New Roman" w:cs="Times New Roman"/>
              <w:b/>
              <w:sz w:val="44"/>
              <w:szCs w:val="44"/>
            </w:rPr>
            <w:t>八路站</w:t>
          </w:r>
          <w:r w:rsidRPr="00214D24">
            <w:rPr>
              <w:rFonts w:ascii="Times New Roman" w:eastAsia="楷体" w:hAnsi="Times New Roman" w:cs="Times New Roman"/>
              <w:b/>
              <w:sz w:val="44"/>
              <w:szCs w:val="44"/>
            </w:rPr>
            <w:t>4#</w:t>
          </w:r>
          <w:r w:rsidRPr="00214D24">
            <w:rPr>
              <w:rFonts w:ascii="Times New Roman" w:eastAsia="楷体" w:hAnsi="Times New Roman" w:cs="Times New Roman"/>
              <w:b/>
              <w:sz w:val="44"/>
              <w:szCs w:val="44"/>
            </w:rPr>
            <w:t>、</w:t>
          </w:r>
          <w:r w:rsidRPr="00214D24">
            <w:rPr>
              <w:rFonts w:ascii="Times New Roman" w:eastAsia="楷体" w:hAnsi="Times New Roman" w:cs="Times New Roman"/>
              <w:b/>
              <w:sz w:val="44"/>
              <w:szCs w:val="44"/>
            </w:rPr>
            <w:t>11#</w:t>
          </w:r>
          <w:r w:rsidRPr="00214D24">
            <w:rPr>
              <w:rFonts w:ascii="Times New Roman" w:eastAsia="楷体" w:hAnsi="Times New Roman" w:cs="Times New Roman"/>
              <w:b/>
              <w:sz w:val="44"/>
              <w:szCs w:val="44"/>
            </w:rPr>
            <w:t>主变等</w:t>
          </w:r>
          <w:r w:rsidRPr="00214D24">
            <w:rPr>
              <w:rFonts w:ascii="Times New Roman" w:eastAsia="楷体" w:hAnsi="Times New Roman" w:cs="Times New Roman"/>
              <w:b/>
              <w:sz w:val="44"/>
              <w:szCs w:val="44"/>
            </w:rPr>
            <w:t>2</w:t>
          </w:r>
          <w:r w:rsidRPr="00214D24">
            <w:rPr>
              <w:rFonts w:ascii="Times New Roman" w:eastAsia="楷体" w:hAnsi="Times New Roman" w:cs="Times New Roman"/>
              <w:b/>
              <w:sz w:val="44"/>
              <w:szCs w:val="44"/>
            </w:rPr>
            <w:t>台油色谱</w:t>
          </w:r>
        </w:p>
        <w:p w14:paraId="372472F2" w14:textId="77777777" w:rsidR="00BA113E" w:rsidRDefault="00214D24" w:rsidP="00214D24">
          <w:pPr>
            <w:jc w:val="center"/>
            <w:rPr>
              <w:rFonts w:ascii="Times New Roman" w:eastAsia="楷体" w:hAnsi="Times New Roman" w:cs="Times New Roman"/>
              <w:b/>
              <w:sz w:val="44"/>
              <w:szCs w:val="44"/>
            </w:rPr>
          </w:pPr>
          <w:r w:rsidRPr="00214D24">
            <w:rPr>
              <w:rFonts w:ascii="Times New Roman" w:eastAsia="楷体" w:hAnsi="Times New Roman" w:cs="Times New Roman" w:hint="eastAsia"/>
              <w:b/>
              <w:sz w:val="44"/>
              <w:szCs w:val="44"/>
            </w:rPr>
            <w:t>在线监测装置采购项目</w:t>
          </w:r>
        </w:p>
      </w:sdtContent>
    </w:sdt>
    <w:p w14:paraId="0C5A7972" w14:textId="77777777" w:rsidR="00BA113E" w:rsidRDefault="00214D24">
      <w:pPr>
        <w:jc w:val="center"/>
        <w:rPr>
          <w:rFonts w:ascii="楷体" w:eastAsia="楷体" w:hAnsi="楷体"/>
          <w:b/>
          <w:sz w:val="44"/>
          <w:szCs w:val="44"/>
        </w:rPr>
      </w:pPr>
      <w:r>
        <w:rPr>
          <w:rFonts w:ascii="楷体" w:eastAsia="楷体" w:hAnsi="楷体" w:hint="eastAsia"/>
          <w:b/>
          <w:sz w:val="44"/>
          <w:szCs w:val="44"/>
        </w:rPr>
        <w:t>采购</w:t>
      </w:r>
      <w:r>
        <w:rPr>
          <w:rFonts w:ascii="楷体" w:eastAsia="楷体" w:hAnsi="楷体"/>
          <w:b/>
          <w:sz w:val="44"/>
          <w:szCs w:val="44"/>
        </w:rPr>
        <w:t>文件</w:t>
      </w:r>
    </w:p>
    <w:p w14:paraId="05F1C17D" w14:textId="77777777" w:rsidR="00BA113E" w:rsidRDefault="00BA113E">
      <w:pPr>
        <w:rPr>
          <w:rFonts w:ascii="楷体" w:eastAsia="楷体" w:hAnsi="楷体"/>
          <w:b/>
          <w:sz w:val="44"/>
          <w:szCs w:val="44"/>
        </w:rPr>
      </w:pPr>
    </w:p>
    <w:p w14:paraId="26989F4B" w14:textId="77777777" w:rsidR="00BA113E" w:rsidRDefault="00BA113E">
      <w:pPr>
        <w:rPr>
          <w:rFonts w:ascii="楷体" w:eastAsia="楷体" w:hAnsi="楷体"/>
          <w:b/>
          <w:sz w:val="44"/>
          <w:szCs w:val="44"/>
        </w:rPr>
      </w:pPr>
    </w:p>
    <w:p w14:paraId="4823D3A4" w14:textId="77777777" w:rsidR="00BA113E" w:rsidRDefault="00BA113E">
      <w:pPr>
        <w:rPr>
          <w:rFonts w:ascii="楷体" w:eastAsia="楷体" w:hAnsi="楷体"/>
          <w:b/>
          <w:sz w:val="44"/>
          <w:szCs w:val="44"/>
        </w:rPr>
      </w:pPr>
    </w:p>
    <w:p w14:paraId="217B1ACA" w14:textId="77777777" w:rsidR="00BA113E" w:rsidRDefault="00BA113E">
      <w:pPr>
        <w:rPr>
          <w:rFonts w:ascii="楷体" w:eastAsia="楷体" w:hAnsi="楷体"/>
          <w:b/>
          <w:sz w:val="44"/>
          <w:szCs w:val="44"/>
        </w:rPr>
      </w:pPr>
    </w:p>
    <w:p w14:paraId="0ABF738E" w14:textId="77777777" w:rsidR="00BA113E" w:rsidRDefault="00BA113E">
      <w:pPr>
        <w:rPr>
          <w:rFonts w:ascii="楷体" w:eastAsia="楷体" w:hAnsi="楷体"/>
          <w:b/>
          <w:sz w:val="44"/>
          <w:szCs w:val="44"/>
        </w:rPr>
      </w:pPr>
    </w:p>
    <w:p w14:paraId="6DC0BC97" w14:textId="77777777" w:rsidR="00BA113E" w:rsidRDefault="00BA113E">
      <w:pPr>
        <w:rPr>
          <w:rFonts w:ascii="楷体" w:eastAsia="楷体" w:hAnsi="楷体"/>
          <w:b/>
          <w:sz w:val="44"/>
          <w:szCs w:val="44"/>
        </w:rPr>
      </w:pPr>
    </w:p>
    <w:p w14:paraId="160FDAEE" w14:textId="77777777" w:rsidR="00BA113E" w:rsidRDefault="00214D24">
      <w:pPr>
        <w:jc w:val="center"/>
        <w:rPr>
          <w:rFonts w:ascii="楷体" w:eastAsia="楷体" w:hAnsi="楷体"/>
          <w:b/>
          <w:sz w:val="36"/>
          <w:szCs w:val="44"/>
        </w:rPr>
      </w:pPr>
      <w:r>
        <w:rPr>
          <w:rFonts w:ascii="楷体" w:eastAsia="楷体" w:hAnsi="楷体" w:hint="eastAsia"/>
          <w:b/>
          <w:sz w:val="36"/>
          <w:szCs w:val="44"/>
        </w:rPr>
        <w:t>采购单位</w:t>
      </w:r>
      <w:r>
        <w:rPr>
          <w:rFonts w:ascii="楷体" w:eastAsia="楷体" w:hAnsi="楷体"/>
          <w:b/>
          <w:sz w:val="36"/>
          <w:szCs w:val="44"/>
        </w:rPr>
        <w:t>：</w:t>
      </w:r>
      <w:sdt>
        <w:sdtPr>
          <w:rPr>
            <w:rFonts w:ascii="Times New Roman" w:eastAsia="楷体" w:hAnsi="Times New Roman" w:cs="Times New Roman"/>
            <w:b/>
            <w:sz w:val="36"/>
            <w:szCs w:val="44"/>
          </w:rPr>
          <w:alias w:val="填写采购单位名称"/>
          <w:id w:val="461315173"/>
          <w:lock w:val="sdtLocked"/>
          <w:placeholder>
            <w:docPart w:val="0BB2F8C19A694B68BBDBF950377003AD"/>
          </w:placeholder>
        </w:sdtPr>
        <w:sdtEndPr/>
        <w:sdtContent>
          <w:sdt>
            <w:sdtPr>
              <w:rPr>
                <w:rFonts w:ascii="Times New Roman" w:eastAsia="楷体" w:hAnsi="Times New Roman" w:cs="Times New Roman"/>
                <w:b/>
                <w:sz w:val="36"/>
                <w:szCs w:val="44"/>
              </w:rPr>
              <w:alias w:val="填写采购单位名称"/>
              <w:tag w:val="填写采购单位名称"/>
              <w:id w:val="-1308242630"/>
              <w:placeholder>
                <w:docPart w:val="015D99E403024A4795F9D0A47C1763F6"/>
              </w:placeholder>
            </w:sdtPr>
            <w:sdtEndPr/>
            <w:sdtContent>
              <w:r>
                <w:rPr>
                  <w:rFonts w:ascii="Times New Roman" w:eastAsia="楷体" w:hAnsi="Times New Roman" w:cs="Times New Roman" w:hint="eastAsia"/>
                  <w:b/>
                  <w:sz w:val="36"/>
                  <w:szCs w:val="44"/>
                </w:rPr>
                <w:t>深圳前海蛇口自贸区供电有限公司</w:t>
              </w:r>
            </w:sdtContent>
          </w:sdt>
        </w:sdtContent>
      </w:sdt>
    </w:p>
    <w:p w14:paraId="794E897D" w14:textId="77777777" w:rsidR="00BA113E" w:rsidRDefault="00214D24">
      <w:pPr>
        <w:jc w:val="center"/>
        <w:rPr>
          <w:rFonts w:ascii="楷体" w:eastAsia="楷体" w:hAnsi="楷体"/>
          <w:b/>
          <w:sz w:val="36"/>
          <w:szCs w:val="44"/>
        </w:rPr>
      </w:pPr>
      <w:r>
        <w:rPr>
          <w:rFonts w:ascii="楷体" w:eastAsia="楷体" w:hAnsi="楷体" w:hint="eastAsia"/>
          <w:b/>
          <w:sz w:val="36"/>
          <w:szCs w:val="44"/>
        </w:rPr>
        <w:t>招标代理单位</w:t>
      </w:r>
      <w:r>
        <w:rPr>
          <w:rFonts w:ascii="楷体" w:eastAsia="楷体" w:hAnsi="楷体"/>
          <w:b/>
          <w:sz w:val="36"/>
          <w:szCs w:val="44"/>
        </w:rPr>
        <w:t>：</w:t>
      </w:r>
      <w:sdt>
        <w:sdtPr>
          <w:rPr>
            <w:rFonts w:ascii="Times New Roman" w:eastAsia="楷体" w:hAnsi="Times New Roman" w:cs="Times New Roman"/>
            <w:b/>
            <w:sz w:val="36"/>
            <w:szCs w:val="44"/>
          </w:rPr>
          <w:alias w:val="填写采购单位名称"/>
          <w:id w:val="1356156820"/>
          <w:placeholder>
            <w:docPart w:val="520D106300174B9CB8501BB1268146FC"/>
          </w:placeholder>
        </w:sdtPr>
        <w:sdtEndPr/>
        <w:sdtContent>
          <w:sdt>
            <w:sdtPr>
              <w:rPr>
                <w:rFonts w:ascii="Times New Roman" w:eastAsia="楷体" w:hAnsi="Times New Roman" w:cs="Times New Roman"/>
                <w:b/>
                <w:sz w:val="36"/>
                <w:szCs w:val="44"/>
              </w:rPr>
              <w:alias w:val="填写采购单位名称"/>
              <w:id w:val="-1969879419"/>
              <w:placeholder>
                <w:docPart w:val="61564556D151482985C092568092D362"/>
              </w:placeholder>
            </w:sdtPr>
            <w:sdtEndPr/>
            <w:sdtContent>
              <w:r>
                <w:rPr>
                  <w:rFonts w:ascii="Times New Roman" w:eastAsia="楷体" w:hAnsi="Times New Roman" w:cs="Times New Roman" w:hint="eastAsia"/>
                  <w:b/>
                  <w:sz w:val="36"/>
                  <w:szCs w:val="44"/>
                </w:rPr>
                <w:t>深圳前供综合能源有限公司</w:t>
              </w:r>
            </w:sdtContent>
          </w:sdt>
        </w:sdtContent>
      </w:sdt>
    </w:p>
    <w:p w14:paraId="54FD86FB" w14:textId="77777777" w:rsidR="00BA113E" w:rsidRDefault="00BA113E">
      <w:pPr>
        <w:rPr>
          <w:rFonts w:ascii="楷体" w:eastAsia="楷体" w:hAnsi="楷体"/>
          <w:b/>
          <w:sz w:val="36"/>
          <w:szCs w:val="44"/>
        </w:rPr>
      </w:pPr>
    </w:p>
    <w:p w14:paraId="1D302DB7" w14:textId="77777777" w:rsidR="00BA113E" w:rsidRDefault="00BA113E">
      <w:pPr>
        <w:rPr>
          <w:rFonts w:ascii="楷体" w:eastAsia="楷体" w:hAnsi="楷体"/>
          <w:b/>
          <w:sz w:val="36"/>
          <w:szCs w:val="44"/>
        </w:rPr>
      </w:pPr>
    </w:p>
    <w:p w14:paraId="5C5699D9" w14:textId="77777777" w:rsidR="00BA113E" w:rsidRDefault="00825594">
      <w:pPr>
        <w:jc w:val="center"/>
        <w:rPr>
          <w:rFonts w:ascii="楷体" w:eastAsia="楷体" w:hAnsi="楷体"/>
          <w:b/>
          <w:sz w:val="36"/>
          <w:szCs w:val="44"/>
        </w:rPr>
      </w:pPr>
      <w:sdt>
        <w:sdtPr>
          <w:rPr>
            <w:rFonts w:ascii="Times New Roman" w:eastAsia="楷体" w:hAnsi="Times New Roman" w:cs="Times New Roman"/>
            <w:b/>
            <w:sz w:val="36"/>
            <w:szCs w:val="44"/>
          </w:rPr>
          <w:alias w:val="填写年份"/>
          <w:tag w:val="填写年份"/>
          <w:id w:val="167845458"/>
          <w:lock w:val="sdtLocked"/>
          <w:placeholder>
            <w:docPart w:val="5A3D5A398F6F409FB714807B5E1F0AE4"/>
          </w:placeholder>
        </w:sdtPr>
        <w:sdtEndPr/>
        <w:sdtContent>
          <w:r w:rsidR="00214D24">
            <w:rPr>
              <w:rFonts w:ascii="Times New Roman" w:eastAsia="楷体" w:hAnsi="Times New Roman" w:cs="Times New Roman"/>
              <w:b/>
              <w:sz w:val="36"/>
              <w:szCs w:val="44"/>
            </w:rPr>
            <w:t>2026</w:t>
          </w:r>
        </w:sdtContent>
      </w:sdt>
      <w:r w:rsidR="00214D24">
        <w:rPr>
          <w:rFonts w:ascii="楷体" w:eastAsia="楷体" w:hAnsi="楷体" w:hint="eastAsia"/>
          <w:b/>
          <w:sz w:val="36"/>
          <w:szCs w:val="44"/>
        </w:rPr>
        <w:t>年</w:t>
      </w:r>
      <w:sdt>
        <w:sdtPr>
          <w:rPr>
            <w:rFonts w:ascii="Times New Roman" w:eastAsia="楷体" w:hAnsi="Times New Roman" w:cs="Times New Roman"/>
            <w:b/>
            <w:sz w:val="36"/>
            <w:szCs w:val="44"/>
          </w:rPr>
          <w:alias w:val="填写月份"/>
          <w:tag w:val="填写月份"/>
          <w:id w:val="864955497"/>
          <w:lock w:val="sdtLocked"/>
          <w:placeholder>
            <w:docPart w:val="309BD572530C470B8530953FA1F244B9"/>
          </w:placeholder>
        </w:sdtPr>
        <w:sdtEndPr/>
        <w:sdtContent>
          <w:r w:rsidR="00214D24">
            <w:rPr>
              <w:rFonts w:ascii="Times New Roman" w:eastAsia="楷体" w:hAnsi="Times New Roman" w:cs="Times New Roman"/>
              <w:b/>
              <w:sz w:val="36"/>
              <w:szCs w:val="44"/>
            </w:rPr>
            <w:t>10</w:t>
          </w:r>
        </w:sdtContent>
      </w:sdt>
      <w:r w:rsidR="00214D24">
        <w:rPr>
          <w:rFonts w:ascii="楷体" w:eastAsia="楷体" w:hAnsi="楷体"/>
          <w:b/>
          <w:sz w:val="36"/>
          <w:szCs w:val="44"/>
        </w:rPr>
        <w:t>月</w:t>
      </w:r>
    </w:p>
    <w:p w14:paraId="015907E8" w14:textId="77777777" w:rsidR="00BA113E" w:rsidRDefault="00BA113E">
      <w:pPr>
        <w:widowControl/>
        <w:jc w:val="left"/>
        <w:rPr>
          <w:rFonts w:ascii="宋体" w:eastAsia="宋体" w:hAnsi="宋体"/>
        </w:rPr>
      </w:pPr>
    </w:p>
    <w:p w14:paraId="4F90FC3D" w14:textId="77777777" w:rsidR="00BA113E" w:rsidRDefault="00BA113E">
      <w:pPr>
        <w:widowControl/>
        <w:jc w:val="left"/>
        <w:rPr>
          <w:rFonts w:ascii="宋体" w:eastAsia="宋体" w:hAnsi="宋体"/>
        </w:rPr>
        <w:sectPr w:rsidR="00BA113E">
          <w:footerReference w:type="default" r:id="rId8"/>
          <w:pgSz w:w="11906" w:h="16838"/>
          <w:pgMar w:top="1440" w:right="1800" w:bottom="1440" w:left="1800" w:header="851" w:footer="992" w:gutter="0"/>
          <w:cols w:space="425"/>
          <w:titlePg/>
          <w:docGrid w:type="lines" w:linePitch="312"/>
        </w:sectPr>
      </w:pPr>
    </w:p>
    <w:sdt>
      <w:sdtPr>
        <w:rPr>
          <w:rFonts w:asciiTheme="minorHAnsi" w:eastAsiaTheme="minorEastAsia" w:hAnsiTheme="minorHAnsi" w:cstheme="minorBidi"/>
          <w:color w:val="auto"/>
          <w:kern w:val="2"/>
          <w:sz w:val="21"/>
          <w:szCs w:val="22"/>
          <w:lang w:val="zh-CN"/>
        </w:rPr>
        <w:id w:val="13353145"/>
        <w:docPartObj>
          <w:docPartGallery w:val="Table of Contents"/>
          <w:docPartUnique/>
        </w:docPartObj>
      </w:sdtPr>
      <w:sdtEndPr>
        <w:rPr>
          <w:b/>
          <w:bCs/>
        </w:rPr>
      </w:sdtEndPr>
      <w:sdtContent>
        <w:p w14:paraId="08298968" w14:textId="77777777" w:rsidR="00BA113E" w:rsidRDefault="00214D24">
          <w:pPr>
            <w:pStyle w:val="TOC1"/>
            <w:jc w:val="center"/>
          </w:pPr>
          <w:r>
            <w:rPr>
              <w:lang w:val="zh-CN"/>
            </w:rPr>
            <w:t>目录</w:t>
          </w:r>
        </w:p>
        <w:p w14:paraId="620286BC" w14:textId="22A2DD4A" w:rsidR="005A6A87" w:rsidRDefault="00214D24">
          <w:pPr>
            <w:pStyle w:val="13"/>
            <w:tabs>
              <w:tab w:val="right" w:leader="dot" w:pos="8296"/>
            </w:tabs>
            <w:rPr>
              <w:noProof/>
            </w:rPr>
          </w:pPr>
          <w:r>
            <w:fldChar w:fldCharType="begin"/>
          </w:r>
          <w:r>
            <w:instrText xml:space="preserve"> TOC \o "1-2" \h \z \u </w:instrText>
          </w:r>
          <w:r>
            <w:fldChar w:fldCharType="separate"/>
          </w:r>
          <w:hyperlink w:anchor="_Toc243053695" w:history="1">
            <w:r w:rsidR="005A6A87" w:rsidRPr="00E26130">
              <w:rPr>
                <w:rStyle w:val="af1"/>
                <w:rFonts w:ascii="黑体" w:eastAsia="黑体" w:hAnsi="黑体"/>
                <w:b/>
                <w:bCs/>
                <w:noProof/>
              </w:rPr>
              <w:t>第一章 供应商须知</w:t>
            </w:r>
            <w:r w:rsidR="005A6A87">
              <w:rPr>
                <w:noProof/>
                <w:webHidden/>
              </w:rPr>
              <w:tab/>
            </w:r>
            <w:r w:rsidR="005A6A87">
              <w:rPr>
                <w:noProof/>
                <w:webHidden/>
              </w:rPr>
              <w:fldChar w:fldCharType="begin"/>
            </w:r>
            <w:r w:rsidR="005A6A87">
              <w:rPr>
                <w:noProof/>
                <w:webHidden/>
              </w:rPr>
              <w:instrText xml:space="preserve"> PAGEREF _Toc243053695 \h </w:instrText>
            </w:r>
            <w:r w:rsidR="005A6A87">
              <w:rPr>
                <w:noProof/>
                <w:webHidden/>
              </w:rPr>
            </w:r>
            <w:r w:rsidR="005A6A87">
              <w:rPr>
                <w:noProof/>
                <w:webHidden/>
              </w:rPr>
              <w:fldChar w:fldCharType="separate"/>
            </w:r>
            <w:r w:rsidR="000F6797">
              <w:rPr>
                <w:noProof/>
                <w:webHidden/>
              </w:rPr>
              <w:t>3</w:t>
            </w:r>
            <w:r w:rsidR="005A6A87">
              <w:rPr>
                <w:noProof/>
                <w:webHidden/>
              </w:rPr>
              <w:fldChar w:fldCharType="end"/>
            </w:r>
          </w:hyperlink>
        </w:p>
        <w:p w14:paraId="15F7D82E" w14:textId="4F02683A" w:rsidR="005A6A87" w:rsidRDefault="005A6A87">
          <w:pPr>
            <w:pStyle w:val="22"/>
            <w:tabs>
              <w:tab w:val="right" w:leader="dot" w:pos="8296"/>
            </w:tabs>
            <w:rPr>
              <w:rFonts w:cstheme="minorBidi"/>
              <w:noProof/>
              <w:kern w:val="2"/>
              <w:sz w:val="21"/>
            </w:rPr>
          </w:pPr>
          <w:hyperlink w:anchor="_Toc243053696" w:history="1">
            <w:r w:rsidRPr="00E26130">
              <w:rPr>
                <w:rStyle w:val="af1"/>
                <w:rFonts w:ascii="黑体" w:eastAsia="黑体" w:hAnsi="黑体"/>
                <w:b/>
                <w:bCs/>
                <w:noProof/>
              </w:rPr>
              <w:t>第一节 供应商须知前附表</w:t>
            </w:r>
            <w:r>
              <w:rPr>
                <w:noProof/>
                <w:webHidden/>
              </w:rPr>
              <w:tab/>
            </w:r>
            <w:r>
              <w:rPr>
                <w:noProof/>
                <w:webHidden/>
              </w:rPr>
              <w:fldChar w:fldCharType="begin"/>
            </w:r>
            <w:r>
              <w:rPr>
                <w:noProof/>
                <w:webHidden/>
              </w:rPr>
              <w:instrText xml:space="preserve"> PAGEREF _Toc243053696 \h </w:instrText>
            </w:r>
            <w:r>
              <w:rPr>
                <w:noProof/>
                <w:webHidden/>
              </w:rPr>
            </w:r>
            <w:r>
              <w:rPr>
                <w:noProof/>
                <w:webHidden/>
              </w:rPr>
              <w:fldChar w:fldCharType="separate"/>
            </w:r>
            <w:r w:rsidR="000F6797">
              <w:rPr>
                <w:noProof/>
                <w:webHidden/>
              </w:rPr>
              <w:t>3</w:t>
            </w:r>
            <w:r>
              <w:rPr>
                <w:noProof/>
                <w:webHidden/>
              </w:rPr>
              <w:fldChar w:fldCharType="end"/>
            </w:r>
          </w:hyperlink>
        </w:p>
        <w:p w14:paraId="602D162E" w14:textId="0F1024F4" w:rsidR="005A6A87" w:rsidRDefault="005A6A87">
          <w:pPr>
            <w:pStyle w:val="22"/>
            <w:tabs>
              <w:tab w:val="right" w:leader="dot" w:pos="8296"/>
            </w:tabs>
            <w:rPr>
              <w:rFonts w:cstheme="minorBidi"/>
              <w:noProof/>
              <w:kern w:val="2"/>
              <w:sz w:val="21"/>
            </w:rPr>
          </w:pPr>
          <w:hyperlink w:anchor="_Toc243053697" w:history="1">
            <w:r w:rsidRPr="00E26130">
              <w:rPr>
                <w:rStyle w:val="af1"/>
                <w:rFonts w:ascii="Times New Roman" w:eastAsia="黑体" w:hAnsi="Times New Roman"/>
                <w:b/>
                <w:bCs/>
                <w:noProof/>
              </w:rPr>
              <w:t>第二节</w:t>
            </w:r>
            <w:r w:rsidRPr="00E26130">
              <w:rPr>
                <w:rStyle w:val="af1"/>
                <w:rFonts w:ascii="Times New Roman" w:eastAsia="黑体" w:hAnsi="Times New Roman"/>
                <w:b/>
                <w:bCs/>
                <w:noProof/>
              </w:rPr>
              <w:t xml:space="preserve"> </w:t>
            </w:r>
            <w:r w:rsidRPr="00E26130">
              <w:rPr>
                <w:rStyle w:val="af1"/>
                <w:rFonts w:ascii="Times New Roman" w:eastAsia="黑体" w:hAnsi="Times New Roman"/>
                <w:b/>
                <w:bCs/>
                <w:noProof/>
              </w:rPr>
              <w:t>否决性条款摘要</w:t>
            </w:r>
            <w:r>
              <w:rPr>
                <w:noProof/>
                <w:webHidden/>
              </w:rPr>
              <w:tab/>
            </w:r>
            <w:r>
              <w:rPr>
                <w:noProof/>
                <w:webHidden/>
              </w:rPr>
              <w:fldChar w:fldCharType="begin"/>
            </w:r>
            <w:r>
              <w:rPr>
                <w:noProof/>
                <w:webHidden/>
              </w:rPr>
              <w:instrText xml:space="preserve"> PAGEREF _Toc243053697 \h </w:instrText>
            </w:r>
            <w:r>
              <w:rPr>
                <w:noProof/>
                <w:webHidden/>
              </w:rPr>
            </w:r>
            <w:r>
              <w:rPr>
                <w:noProof/>
                <w:webHidden/>
              </w:rPr>
              <w:fldChar w:fldCharType="separate"/>
            </w:r>
            <w:r w:rsidR="000F6797">
              <w:rPr>
                <w:noProof/>
                <w:webHidden/>
              </w:rPr>
              <w:t>11</w:t>
            </w:r>
            <w:r>
              <w:rPr>
                <w:noProof/>
                <w:webHidden/>
              </w:rPr>
              <w:fldChar w:fldCharType="end"/>
            </w:r>
          </w:hyperlink>
        </w:p>
        <w:p w14:paraId="3CB8C8C4" w14:textId="67E1B676" w:rsidR="005A6A87" w:rsidRDefault="005A6A87">
          <w:pPr>
            <w:pStyle w:val="22"/>
            <w:tabs>
              <w:tab w:val="right" w:leader="dot" w:pos="8296"/>
            </w:tabs>
            <w:rPr>
              <w:rFonts w:cstheme="minorBidi"/>
              <w:noProof/>
              <w:kern w:val="2"/>
              <w:sz w:val="21"/>
            </w:rPr>
          </w:pPr>
          <w:hyperlink w:anchor="_Toc243053698" w:history="1">
            <w:r w:rsidRPr="00E26130">
              <w:rPr>
                <w:rStyle w:val="af1"/>
                <w:rFonts w:ascii="Times New Roman" w:eastAsia="黑体" w:hAnsi="Times New Roman"/>
                <w:b/>
                <w:bCs/>
                <w:noProof/>
              </w:rPr>
              <w:t>第三节</w:t>
            </w:r>
            <w:r w:rsidRPr="00E26130">
              <w:rPr>
                <w:rStyle w:val="af1"/>
                <w:rFonts w:ascii="Times New Roman" w:eastAsia="黑体" w:hAnsi="Times New Roman"/>
                <w:b/>
                <w:bCs/>
                <w:noProof/>
              </w:rPr>
              <w:t xml:space="preserve"> </w:t>
            </w:r>
            <w:r w:rsidRPr="00E26130">
              <w:rPr>
                <w:rStyle w:val="af1"/>
                <w:rFonts w:ascii="Times New Roman" w:eastAsia="黑体" w:hAnsi="Times New Roman"/>
                <w:b/>
                <w:bCs/>
                <w:noProof/>
              </w:rPr>
              <w:t>供应商须知</w:t>
            </w:r>
            <w:r>
              <w:rPr>
                <w:noProof/>
                <w:webHidden/>
              </w:rPr>
              <w:tab/>
            </w:r>
            <w:r>
              <w:rPr>
                <w:noProof/>
                <w:webHidden/>
              </w:rPr>
              <w:fldChar w:fldCharType="begin"/>
            </w:r>
            <w:r>
              <w:rPr>
                <w:noProof/>
                <w:webHidden/>
              </w:rPr>
              <w:instrText xml:space="preserve"> PAGEREF _Toc243053698 \h </w:instrText>
            </w:r>
            <w:r>
              <w:rPr>
                <w:noProof/>
                <w:webHidden/>
              </w:rPr>
            </w:r>
            <w:r>
              <w:rPr>
                <w:noProof/>
                <w:webHidden/>
              </w:rPr>
              <w:fldChar w:fldCharType="separate"/>
            </w:r>
            <w:r w:rsidR="000F6797">
              <w:rPr>
                <w:noProof/>
                <w:webHidden/>
              </w:rPr>
              <w:t>13</w:t>
            </w:r>
            <w:r>
              <w:rPr>
                <w:noProof/>
                <w:webHidden/>
              </w:rPr>
              <w:fldChar w:fldCharType="end"/>
            </w:r>
          </w:hyperlink>
        </w:p>
        <w:p w14:paraId="17FAC9D1" w14:textId="00800052" w:rsidR="005A6A87" w:rsidRDefault="005A6A87">
          <w:pPr>
            <w:pStyle w:val="13"/>
            <w:tabs>
              <w:tab w:val="right" w:leader="dot" w:pos="8296"/>
            </w:tabs>
            <w:rPr>
              <w:noProof/>
            </w:rPr>
          </w:pPr>
          <w:hyperlink w:anchor="_Toc243053699" w:history="1">
            <w:r w:rsidRPr="00E26130">
              <w:rPr>
                <w:rStyle w:val="af1"/>
                <w:rFonts w:ascii="黑体" w:eastAsia="黑体" w:hAnsi="黑体"/>
                <w:b/>
                <w:bCs/>
                <w:noProof/>
              </w:rPr>
              <w:t>第二章 报价文件格式</w:t>
            </w:r>
            <w:r>
              <w:rPr>
                <w:noProof/>
                <w:webHidden/>
              </w:rPr>
              <w:tab/>
            </w:r>
            <w:r>
              <w:rPr>
                <w:noProof/>
                <w:webHidden/>
              </w:rPr>
              <w:fldChar w:fldCharType="begin"/>
            </w:r>
            <w:r>
              <w:rPr>
                <w:noProof/>
                <w:webHidden/>
              </w:rPr>
              <w:instrText xml:space="preserve"> PAGEREF _Toc243053699 \h </w:instrText>
            </w:r>
            <w:r>
              <w:rPr>
                <w:noProof/>
                <w:webHidden/>
              </w:rPr>
            </w:r>
            <w:r>
              <w:rPr>
                <w:noProof/>
                <w:webHidden/>
              </w:rPr>
              <w:fldChar w:fldCharType="separate"/>
            </w:r>
            <w:r w:rsidR="000F6797">
              <w:rPr>
                <w:noProof/>
                <w:webHidden/>
              </w:rPr>
              <w:t>30</w:t>
            </w:r>
            <w:r>
              <w:rPr>
                <w:noProof/>
                <w:webHidden/>
              </w:rPr>
              <w:fldChar w:fldCharType="end"/>
            </w:r>
          </w:hyperlink>
        </w:p>
        <w:p w14:paraId="0B1D1CC3" w14:textId="0ABAC817" w:rsidR="005A6A87" w:rsidRDefault="005A6A87">
          <w:pPr>
            <w:pStyle w:val="22"/>
            <w:tabs>
              <w:tab w:val="right" w:leader="dot" w:pos="8296"/>
            </w:tabs>
            <w:rPr>
              <w:rFonts w:cstheme="minorBidi"/>
              <w:noProof/>
              <w:kern w:val="2"/>
              <w:sz w:val="21"/>
            </w:rPr>
          </w:pPr>
          <w:hyperlink w:anchor="_Toc243053700" w:history="1">
            <w:r w:rsidRPr="00E26130">
              <w:rPr>
                <w:rStyle w:val="af1"/>
                <w:rFonts w:ascii="宋体" w:eastAsia="宋体" w:hAnsi="宋体"/>
                <w:b/>
                <w:noProof/>
              </w:rPr>
              <w:t>价格文件</w:t>
            </w:r>
            <w:r>
              <w:rPr>
                <w:noProof/>
                <w:webHidden/>
              </w:rPr>
              <w:tab/>
            </w:r>
            <w:r>
              <w:rPr>
                <w:noProof/>
                <w:webHidden/>
              </w:rPr>
              <w:fldChar w:fldCharType="begin"/>
            </w:r>
            <w:r>
              <w:rPr>
                <w:noProof/>
                <w:webHidden/>
              </w:rPr>
              <w:instrText xml:space="preserve"> PAGEREF _Toc243053700 \h </w:instrText>
            </w:r>
            <w:r>
              <w:rPr>
                <w:noProof/>
                <w:webHidden/>
              </w:rPr>
            </w:r>
            <w:r>
              <w:rPr>
                <w:noProof/>
                <w:webHidden/>
              </w:rPr>
              <w:fldChar w:fldCharType="separate"/>
            </w:r>
            <w:r w:rsidR="000F6797">
              <w:rPr>
                <w:noProof/>
                <w:webHidden/>
              </w:rPr>
              <w:t>31</w:t>
            </w:r>
            <w:r>
              <w:rPr>
                <w:noProof/>
                <w:webHidden/>
              </w:rPr>
              <w:fldChar w:fldCharType="end"/>
            </w:r>
          </w:hyperlink>
        </w:p>
        <w:p w14:paraId="76E52367" w14:textId="609D8D20" w:rsidR="005A6A87" w:rsidRDefault="005A6A87">
          <w:pPr>
            <w:pStyle w:val="22"/>
            <w:tabs>
              <w:tab w:val="right" w:leader="dot" w:pos="8296"/>
            </w:tabs>
            <w:rPr>
              <w:rFonts w:cstheme="minorBidi"/>
              <w:noProof/>
              <w:kern w:val="2"/>
              <w:sz w:val="21"/>
            </w:rPr>
          </w:pPr>
          <w:hyperlink w:anchor="_Toc243053701" w:history="1">
            <w:r w:rsidRPr="00E26130">
              <w:rPr>
                <w:rStyle w:val="af1"/>
                <w:rFonts w:ascii="宋体" w:eastAsia="宋体" w:hAnsi="宋体"/>
                <w:b/>
                <w:noProof/>
              </w:rPr>
              <w:t>价格部分</w:t>
            </w:r>
            <w:r>
              <w:rPr>
                <w:noProof/>
                <w:webHidden/>
              </w:rPr>
              <w:tab/>
            </w:r>
            <w:r>
              <w:rPr>
                <w:noProof/>
                <w:webHidden/>
              </w:rPr>
              <w:fldChar w:fldCharType="begin"/>
            </w:r>
            <w:r>
              <w:rPr>
                <w:noProof/>
                <w:webHidden/>
              </w:rPr>
              <w:instrText xml:space="preserve"> PAGEREF _Toc243053701 \h </w:instrText>
            </w:r>
            <w:r>
              <w:rPr>
                <w:noProof/>
                <w:webHidden/>
              </w:rPr>
            </w:r>
            <w:r>
              <w:rPr>
                <w:noProof/>
                <w:webHidden/>
              </w:rPr>
              <w:fldChar w:fldCharType="separate"/>
            </w:r>
            <w:r w:rsidR="000F6797">
              <w:rPr>
                <w:noProof/>
                <w:webHidden/>
              </w:rPr>
              <w:t>33</w:t>
            </w:r>
            <w:r>
              <w:rPr>
                <w:noProof/>
                <w:webHidden/>
              </w:rPr>
              <w:fldChar w:fldCharType="end"/>
            </w:r>
          </w:hyperlink>
        </w:p>
        <w:p w14:paraId="4F8C19F5" w14:textId="722246C0" w:rsidR="005A6A87" w:rsidRDefault="005A6A87">
          <w:pPr>
            <w:pStyle w:val="22"/>
            <w:tabs>
              <w:tab w:val="right" w:leader="dot" w:pos="8296"/>
            </w:tabs>
            <w:rPr>
              <w:rFonts w:cstheme="minorBidi"/>
              <w:noProof/>
              <w:kern w:val="2"/>
              <w:sz w:val="21"/>
            </w:rPr>
          </w:pPr>
          <w:hyperlink w:anchor="_Toc243053702" w:history="1">
            <w:r w:rsidRPr="00E26130">
              <w:rPr>
                <w:rStyle w:val="af1"/>
                <w:rFonts w:ascii="宋体" w:eastAsia="宋体" w:hAnsi="宋体"/>
                <w:b/>
                <w:noProof/>
              </w:rPr>
              <w:t>其他文件</w:t>
            </w:r>
            <w:r>
              <w:rPr>
                <w:noProof/>
                <w:webHidden/>
              </w:rPr>
              <w:tab/>
            </w:r>
            <w:r>
              <w:rPr>
                <w:noProof/>
                <w:webHidden/>
              </w:rPr>
              <w:fldChar w:fldCharType="begin"/>
            </w:r>
            <w:r>
              <w:rPr>
                <w:noProof/>
                <w:webHidden/>
              </w:rPr>
              <w:instrText xml:space="preserve"> PAGEREF _Toc243053702 \h </w:instrText>
            </w:r>
            <w:r>
              <w:rPr>
                <w:noProof/>
                <w:webHidden/>
              </w:rPr>
            </w:r>
            <w:r>
              <w:rPr>
                <w:noProof/>
                <w:webHidden/>
              </w:rPr>
              <w:fldChar w:fldCharType="separate"/>
            </w:r>
            <w:r w:rsidR="000F6797">
              <w:rPr>
                <w:noProof/>
                <w:webHidden/>
              </w:rPr>
              <w:t>36</w:t>
            </w:r>
            <w:r>
              <w:rPr>
                <w:noProof/>
                <w:webHidden/>
              </w:rPr>
              <w:fldChar w:fldCharType="end"/>
            </w:r>
          </w:hyperlink>
        </w:p>
        <w:p w14:paraId="4CCCA970" w14:textId="4D2AF7BD" w:rsidR="005A6A87" w:rsidRDefault="005A6A87">
          <w:pPr>
            <w:pStyle w:val="22"/>
            <w:tabs>
              <w:tab w:val="right" w:leader="dot" w:pos="8296"/>
            </w:tabs>
            <w:rPr>
              <w:rFonts w:cstheme="minorBidi"/>
              <w:noProof/>
              <w:kern w:val="2"/>
              <w:sz w:val="21"/>
            </w:rPr>
          </w:pPr>
          <w:hyperlink w:anchor="_Toc243053703" w:history="1">
            <w:r w:rsidRPr="00E26130">
              <w:rPr>
                <w:rStyle w:val="af1"/>
                <w:rFonts w:ascii="宋体" w:eastAsia="宋体" w:hAnsi="宋体"/>
                <w:b/>
                <w:noProof/>
              </w:rPr>
              <w:t>一、资格部分</w:t>
            </w:r>
            <w:r>
              <w:rPr>
                <w:noProof/>
                <w:webHidden/>
              </w:rPr>
              <w:tab/>
            </w:r>
            <w:r>
              <w:rPr>
                <w:noProof/>
                <w:webHidden/>
              </w:rPr>
              <w:fldChar w:fldCharType="begin"/>
            </w:r>
            <w:r>
              <w:rPr>
                <w:noProof/>
                <w:webHidden/>
              </w:rPr>
              <w:instrText xml:space="preserve"> PAGEREF _Toc243053703 \h </w:instrText>
            </w:r>
            <w:r>
              <w:rPr>
                <w:noProof/>
                <w:webHidden/>
              </w:rPr>
            </w:r>
            <w:r>
              <w:rPr>
                <w:noProof/>
                <w:webHidden/>
              </w:rPr>
              <w:fldChar w:fldCharType="separate"/>
            </w:r>
            <w:r w:rsidR="000F6797">
              <w:rPr>
                <w:noProof/>
                <w:webHidden/>
              </w:rPr>
              <w:t>37</w:t>
            </w:r>
            <w:r>
              <w:rPr>
                <w:noProof/>
                <w:webHidden/>
              </w:rPr>
              <w:fldChar w:fldCharType="end"/>
            </w:r>
          </w:hyperlink>
        </w:p>
        <w:p w14:paraId="628D1AEE" w14:textId="30E16693" w:rsidR="005A6A87" w:rsidRDefault="005A6A87">
          <w:pPr>
            <w:pStyle w:val="22"/>
            <w:tabs>
              <w:tab w:val="right" w:leader="dot" w:pos="8296"/>
            </w:tabs>
            <w:rPr>
              <w:rFonts w:cstheme="minorBidi"/>
              <w:noProof/>
              <w:kern w:val="2"/>
              <w:sz w:val="21"/>
            </w:rPr>
          </w:pPr>
          <w:hyperlink w:anchor="_Toc243053704" w:history="1">
            <w:r w:rsidRPr="00E26130">
              <w:rPr>
                <w:rStyle w:val="af1"/>
                <w:rFonts w:ascii="宋体" w:eastAsia="宋体" w:hAnsi="宋体"/>
                <w:b/>
                <w:noProof/>
              </w:rPr>
              <w:t>二、商务和技术部分</w:t>
            </w:r>
            <w:r>
              <w:rPr>
                <w:noProof/>
                <w:webHidden/>
              </w:rPr>
              <w:tab/>
            </w:r>
            <w:r>
              <w:rPr>
                <w:noProof/>
                <w:webHidden/>
              </w:rPr>
              <w:fldChar w:fldCharType="begin"/>
            </w:r>
            <w:r>
              <w:rPr>
                <w:noProof/>
                <w:webHidden/>
              </w:rPr>
              <w:instrText xml:space="preserve"> PAGEREF _Toc243053704 \h </w:instrText>
            </w:r>
            <w:r>
              <w:rPr>
                <w:noProof/>
                <w:webHidden/>
              </w:rPr>
            </w:r>
            <w:r>
              <w:rPr>
                <w:noProof/>
                <w:webHidden/>
              </w:rPr>
              <w:fldChar w:fldCharType="separate"/>
            </w:r>
            <w:r w:rsidR="000F6797">
              <w:rPr>
                <w:noProof/>
                <w:webHidden/>
              </w:rPr>
              <w:t>46</w:t>
            </w:r>
            <w:r>
              <w:rPr>
                <w:noProof/>
                <w:webHidden/>
              </w:rPr>
              <w:fldChar w:fldCharType="end"/>
            </w:r>
          </w:hyperlink>
        </w:p>
        <w:p w14:paraId="5A4F1638" w14:textId="05106A7D" w:rsidR="005A6A87" w:rsidRDefault="005A6A87">
          <w:pPr>
            <w:pStyle w:val="13"/>
            <w:tabs>
              <w:tab w:val="right" w:leader="dot" w:pos="8296"/>
            </w:tabs>
            <w:rPr>
              <w:noProof/>
            </w:rPr>
          </w:pPr>
          <w:hyperlink w:anchor="_Toc243053705" w:history="1">
            <w:r w:rsidRPr="00E26130">
              <w:rPr>
                <w:rStyle w:val="af1"/>
                <w:rFonts w:ascii="黑体" w:eastAsia="黑体" w:hAnsi="黑体"/>
                <w:b/>
                <w:bCs/>
                <w:noProof/>
              </w:rPr>
              <w:t>第三章 合同条款及格式</w:t>
            </w:r>
            <w:r>
              <w:rPr>
                <w:noProof/>
                <w:webHidden/>
              </w:rPr>
              <w:tab/>
            </w:r>
            <w:r>
              <w:rPr>
                <w:noProof/>
                <w:webHidden/>
              </w:rPr>
              <w:fldChar w:fldCharType="begin"/>
            </w:r>
            <w:r>
              <w:rPr>
                <w:noProof/>
                <w:webHidden/>
              </w:rPr>
              <w:instrText xml:space="preserve"> PAGEREF _Toc243053705 \h </w:instrText>
            </w:r>
            <w:r>
              <w:rPr>
                <w:noProof/>
                <w:webHidden/>
              </w:rPr>
            </w:r>
            <w:r>
              <w:rPr>
                <w:noProof/>
                <w:webHidden/>
              </w:rPr>
              <w:fldChar w:fldCharType="separate"/>
            </w:r>
            <w:r w:rsidR="000F6797">
              <w:rPr>
                <w:noProof/>
                <w:webHidden/>
              </w:rPr>
              <w:t>61</w:t>
            </w:r>
            <w:r>
              <w:rPr>
                <w:noProof/>
                <w:webHidden/>
              </w:rPr>
              <w:fldChar w:fldCharType="end"/>
            </w:r>
          </w:hyperlink>
        </w:p>
        <w:p w14:paraId="4FAAC1C1" w14:textId="4C163D07" w:rsidR="005A6A87" w:rsidRDefault="005A6A87">
          <w:pPr>
            <w:pStyle w:val="13"/>
            <w:tabs>
              <w:tab w:val="right" w:leader="dot" w:pos="8296"/>
            </w:tabs>
            <w:rPr>
              <w:noProof/>
            </w:rPr>
          </w:pPr>
          <w:hyperlink w:anchor="_Toc243053709" w:history="1">
            <w:r w:rsidRPr="00E26130">
              <w:rPr>
                <w:rStyle w:val="af1"/>
                <w:rFonts w:ascii="黑体" w:eastAsia="黑体" w:hAnsi="黑体"/>
                <w:b/>
                <w:bCs/>
                <w:noProof/>
              </w:rPr>
              <w:t>第四章 评审办法</w:t>
            </w:r>
            <w:r>
              <w:rPr>
                <w:noProof/>
                <w:webHidden/>
              </w:rPr>
              <w:tab/>
            </w:r>
            <w:r>
              <w:rPr>
                <w:noProof/>
                <w:webHidden/>
              </w:rPr>
              <w:fldChar w:fldCharType="begin"/>
            </w:r>
            <w:r>
              <w:rPr>
                <w:noProof/>
                <w:webHidden/>
              </w:rPr>
              <w:instrText xml:space="preserve"> PAGEREF _Toc243053709 \h </w:instrText>
            </w:r>
            <w:r>
              <w:rPr>
                <w:noProof/>
                <w:webHidden/>
              </w:rPr>
            </w:r>
            <w:r>
              <w:rPr>
                <w:noProof/>
                <w:webHidden/>
              </w:rPr>
              <w:fldChar w:fldCharType="separate"/>
            </w:r>
            <w:r w:rsidR="000F6797">
              <w:rPr>
                <w:noProof/>
                <w:webHidden/>
              </w:rPr>
              <w:t>92</w:t>
            </w:r>
            <w:r>
              <w:rPr>
                <w:noProof/>
                <w:webHidden/>
              </w:rPr>
              <w:fldChar w:fldCharType="end"/>
            </w:r>
          </w:hyperlink>
        </w:p>
        <w:p w14:paraId="64D7DC6E" w14:textId="2ACDD425" w:rsidR="005A6A87" w:rsidRDefault="005A6A87">
          <w:pPr>
            <w:pStyle w:val="22"/>
            <w:tabs>
              <w:tab w:val="right" w:leader="dot" w:pos="8296"/>
            </w:tabs>
            <w:rPr>
              <w:rFonts w:cstheme="minorBidi"/>
              <w:noProof/>
              <w:kern w:val="2"/>
              <w:sz w:val="21"/>
            </w:rPr>
          </w:pPr>
          <w:hyperlink w:anchor="_Toc243053710" w:history="1">
            <w:r w:rsidRPr="00E26130">
              <w:rPr>
                <w:rStyle w:val="af1"/>
                <w:rFonts w:ascii="黑体" w:eastAsia="黑体" w:hAnsi="黑体"/>
                <w:b/>
                <w:bCs/>
                <w:noProof/>
              </w:rPr>
              <w:t>综合评估法</w:t>
            </w:r>
            <w:r>
              <w:rPr>
                <w:noProof/>
                <w:webHidden/>
              </w:rPr>
              <w:tab/>
            </w:r>
            <w:r>
              <w:rPr>
                <w:noProof/>
                <w:webHidden/>
              </w:rPr>
              <w:fldChar w:fldCharType="begin"/>
            </w:r>
            <w:r>
              <w:rPr>
                <w:noProof/>
                <w:webHidden/>
              </w:rPr>
              <w:instrText xml:space="preserve"> PAGEREF _Toc243053710 \h </w:instrText>
            </w:r>
            <w:r>
              <w:rPr>
                <w:noProof/>
                <w:webHidden/>
              </w:rPr>
            </w:r>
            <w:r>
              <w:rPr>
                <w:noProof/>
                <w:webHidden/>
              </w:rPr>
              <w:fldChar w:fldCharType="separate"/>
            </w:r>
            <w:r w:rsidR="000F6797">
              <w:rPr>
                <w:noProof/>
                <w:webHidden/>
              </w:rPr>
              <w:t>92</w:t>
            </w:r>
            <w:r>
              <w:rPr>
                <w:noProof/>
                <w:webHidden/>
              </w:rPr>
              <w:fldChar w:fldCharType="end"/>
            </w:r>
          </w:hyperlink>
        </w:p>
        <w:p w14:paraId="48306790" w14:textId="683468B7" w:rsidR="005A6A87" w:rsidRDefault="005A6A87">
          <w:pPr>
            <w:pStyle w:val="13"/>
            <w:tabs>
              <w:tab w:val="right" w:leader="dot" w:pos="8296"/>
            </w:tabs>
            <w:rPr>
              <w:noProof/>
            </w:rPr>
          </w:pPr>
          <w:hyperlink w:anchor="_Toc243053711" w:history="1">
            <w:r w:rsidRPr="00E26130">
              <w:rPr>
                <w:rStyle w:val="af1"/>
                <w:rFonts w:ascii="黑体" w:eastAsia="黑体" w:hAnsi="黑体"/>
                <w:b/>
                <w:bCs/>
                <w:noProof/>
              </w:rPr>
              <w:t>第五章 项目需求书</w:t>
            </w:r>
            <w:r>
              <w:rPr>
                <w:noProof/>
                <w:webHidden/>
              </w:rPr>
              <w:tab/>
            </w:r>
            <w:r>
              <w:rPr>
                <w:noProof/>
                <w:webHidden/>
              </w:rPr>
              <w:fldChar w:fldCharType="begin"/>
            </w:r>
            <w:r>
              <w:rPr>
                <w:noProof/>
                <w:webHidden/>
              </w:rPr>
              <w:instrText xml:space="preserve"> PAGEREF _Toc243053711 \h </w:instrText>
            </w:r>
            <w:r>
              <w:rPr>
                <w:noProof/>
                <w:webHidden/>
              </w:rPr>
            </w:r>
            <w:r>
              <w:rPr>
                <w:noProof/>
                <w:webHidden/>
              </w:rPr>
              <w:fldChar w:fldCharType="separate"/>
            </w:r>
            <w:r w:rsidR="000F6797">
              <w:rPr>
                <w:noProof/>
                <w:webHidden/>
              </w:rPr>
              <w:t>95</w:t>
            </w:r>
            <w:r>
              <w:rPr>
                <w:noProof/>
                <w:webHidden/>
              </w:rPr>
              <w:fldChar w:fldCharType="end"/>
            </w:r>
          </w:hyperlink>
        </w:p>
        <w:p w14:paraId="0401E5F8" w14:textId="10286DA4" w:rsidR="005A6A87" w:rsidRDefault="005A6A87">
          <w:pPr>
            <w:pStyle w:val="22"/>
            <w:tabs>
              <w:tab w:val="right" w:leader="dot" w:pos="8296"/>
            </w:tabs>
            <w:rPr>
              <w:rFonts w:cstheme="minorBidi"/>
              <w:noProof/>
              <w:kern w:val="2"/>
              <w:sz w:val="21"/>
            </w:rPr>
          </w:pPr>
          <w:hyperlink w:anchor="_Toc243053712" w:history="1">
            <w:r w:rsidRPr="00E26130">
              <w:rPr>
                <w:rStyle w:val="af1"/>
                <w:rFonts w:ascii="黑体" w:eastAsia="黑体" w:hAnsi="黑体"/>
                <w:b/>
                <w:bCs/>
                <w:noProof/>
              </w:rPr>
              <w:t>第一节 项目实质性要求和条件</w:t>
            </w:r>
            <w:r>
              <w:rPr>
                <w:noProof/>
                <w:webHidden/>
              </w:rPr>
              <w:tab/>
            </w:r>
            <w:r>
              <w:rPr>
                <w:noProof/>
                <w:webHidden/>
              </w:rPr>
              <w:fldChar w:fldCharType="begin"/>
            </w:r>
            <w:r>
              <w:rPr>
                <w:noProof/>
                <w:webHidden/>
              </w:rPr>
              <w:instrText xml:space="preserve"> PAGEREF _Toc243053712 \h </w:instrText>
            </w:r>
            <w:r>
              <w:rPr>
                <w:noProof/>
                <w:webHidden/>
              </w:rPr>
            </w:r>
            <w:r>
              <w:rPr>
                <w:noProof/>
                <w:webHidden/>
              </w:rPr>
              <w:fldChar w:fldCharType="separate"/>
            </w:r>
            <w:r w:rsidR="000F6797">
              <w:rPr>
                <w:noProof/>
                <w:webHidden/>
              </w:rPr>
              <w:t>95</w:t>
            </w:r>
            <w:r>
              <w:rPr>
                <w:noProof/>
                <w:webHidden/>
              </w:rPr>
              <w:fldChar w:fldCharType="end"/>
            </w:r>
          </w:hyperlink>
        </w:p>
        <w:p w14:paraId="57E008B9" w14:textId="5CB05B5E" w:rsidR="005A6A87" w:rsidRDefault="005A6A87">
          <w:pPr>
            <w:pStyle w:val="22"/>
            <w:tabs>
              <w:tab w:val="right" w:leader="dot" w:pos="8296"/>
            </w:tabs>
            <w:rPr>
              <w:rFonts w:cstheme="minorBidi"/>
              <w:noProof/>
              <w:kern w:val="2"/>
              <w:sz w:val="21"/>
            </w:rPr>
          </w:pPr>
          <w:hyperlink w:anchor="_Toc243053713" w:history="1">
            <w:r w:rsidRPr="00E26130">
              <w:rPr>
                <w:rStyle w:val="af1"/>
                <w:rFonts w:ascii="黑体" w:eastAsia="黑体" w:hAnsi="黑体"/>
                <w:b/>
                <w:bCs/>
                <w:noProof/>
              </w:rPr>
              <w:t>第二节 商务要求</w:t>
            </w:r>
            <w:r>
              <w:rPr>
                <w:noProof/>
                <w:webHidden/>
              </w:rPr>
              <w:tab/>
            </w:r>
            <w:r>
              <w:rPr>
                <w:noProof/>
                <w:webHidden/>
              </w:rPr>
              <w:fldChar w:fldCharType="begin"/>
            </w:r>
            <w:r>
              <w:rPr>
                <w:noProof/>
                <w:webHidden/>
              </w:rPr>
              <w:instrText xml:space="preserve"> PAGEREF _Toc243053713 \h </w:instrText>
            </w:r>
            <w:r>
              <w:rPr>
                <w:noProof/>
                <w:webHidden/>
              </w:rPr>
            </w:r>
            <w:r>
              <w:rPr>
                <w:noProof/>
                <w:webHidden/>
              </w:rPr>
              <w:fldChar w:fldCharType="separate"/>
            </w:r>
            <w:r w:rsidR="000F6797">
              <w:rPr>
                <w:noProof/>
                <w:webHidden/>
              </w:rPr>
              <w:t>97</w:t>
            </w:r>
            <w:r>
              <w:rPr>
                <w:noProof/>
                <w:webHidden/>
              </w:rPr>
              <w:fldChar w:fldCharType="end"/>
            </w:r>
          </w:hyperlink>
        </w:p>
        <w:p w14:paraId="48BB92CC" w14:textId="534CB3DF" w:rsidR="005A6A87" w:rsidRDefault="005A6A87">
          <w:pPr>
            <w:pStyle w:val="22"/>
            <w:tabs>
              <w:tab w:val="right" w:leader="dot" w:pos="8296"/>
            </w:tabs>
            <w:rPr>
              <w:rFonts w:cstheme="minorBidi"/>
              <w:noProof/>
              <w:kern w:val="2"/>
              <w:sz w:val="21"/>
            </w:rPr>
          </w:pPr>
          <w:hyperlink w:anchor="_Toc243053714" w:history="1">
            <w:r w:rsidRPr="00E26130">
              <w:rPr>
                <w:rStyle w:val="af1"/>
                <w:rFonts w:ascii="黑体" w:eastAsia="黑体" w:hAnsi="黑体"/>
                <w:b/>
                <w:bCs/>
                <w:noProof/>
              </w:rPr>
              <w:t>第三节 技术要求</w:t>
            </w:r>
            <w:r>
              <w:rPr>
                <w:noProof/>
                <w:webHidden/>
              </w:rPr>
              <w:tab/>
            </w:r>
            <w:r>
              <w:rPr>
                <w:noProof/>
                <w:webHidden/>
              </w:rPr>
              <w:fldChar w:fldCharType="begin"/>
            </w:r>
            <w:r>
              <w:rPr>
                <w:noProof/>
                <w:webHidden/>
              </w:rPr>
              <w:instrText xml:space="preserve"> PAGEREF _Toc243053714 \h </w:instrText>
            </w:r>
            <w:r>
              <w:rPr>
                <w:noProof/>
                <w:webHidden/>
              </w:rPr>
            </w:r>
            <w:r>
              <w:rPr>
                <w:noProof/>
                <w:webHidden/>
              </w:rPr>
              <w:fldChar w:fldCharType="separate"/>
            </w:r>
            <w:r w:rsidR="000F6797">
              <w:rPr>
                <w:noProof/>
                <w:webHidden/>
              </w:rPr>
              <w:t>98</w:t>
            </w:r>
            <w:r>
              <w:rPr>
                <w:noProof/>
                <w:webHidden/>
              </w:rPr>
              <w:fldChar w:fldCharType="end"/>
            </w:r>
          </w:hyperlink>
        </w:p>
        <w:p w14:paraId="598FBE66" w14:textId="70E91408" w:rsidR="005A6A87" w:rsidRDefault="005A6A87">
          <w:pPr>
            <w:pStyle w:val="13"/>
            <w:tabs>
              <w:tab w:val="right" w:leader="dot" w:pos="8296"/>
            </w:tabs>
            <w:rPr>
              <w:noProof/>
            </w:rPr>
          </w:pPr>
          <w:hyperlink w:anchor="_Toc243053782" w:history="1">
            <w:r w:rsidRPr="00E26130">
              <w:rPr>
                <w:rStyle w:val="af1"/>
                <w:rFonts w:ascii="黑体" w:eastAsia="黑体" w:hAnsi="黑体"/>
                <w:b/>
                <w:bCs/>
                <w:noProof/>
              </w:rPr>
              <w:t>第六章 招标代理服务费缴纳说明</w:t>
            </w:r>
            <w:r>
              <w:rPr>
                <w:noProof/>
                <w:webHidden/>
              </w:rPr>
              <w:tab/>
            </w:r>
            <w:r>
              <w:rPr>
                <w:noProof/>
                <w:webHidden/>
              </w:rPr>
              <w:fldChar w:fldCharType="begin"/>
            </w:r>
            <w:r>
              <w:rPr>
                <w:noProof/>
                <w:webHidden/>
              </w:rPr>
              <w:instrText xml:space="preserve"> PAGEREF _Toc243053782 \h </w:instrText>
            </w:r>
            <w:r>
              <w:rPr>
                <w:noProof/>
                <w:webHidden/>
              </w:rPr>
            </w:r>
            <w:r>
              <w:rPr>
                <w:noProof/>
                <w:webHidden/>
              </w:rPr>
              <w:fldChar w:fldCharType="separate"/>
            </w:r>
            <w:r w:rsidR="000F6797">
              <w:rPr>
                <w:noProof/>
                <w:webHidden/>
              </w:rPr>
              <w:t>133</w:t>
            </w:r>
            <w:r>
              <w:rPr>
                <w:noProof/>
                <w:webHidden/>
              </w:rPr>
              <w:fldChar w:fldCharType="end"/>
            </w:r>
          </w:hyperlink>
        </w:p>
        <w:p w14:paraId="10546D8A" w14:textId="3E4E6EEE" w:rsidR="00BA113E" w:rsidRDefault="00214D24">
          <w:pPr>
            <w:rPr>
              <w:rFonts w:ascii="宋体" w:eastAsia="宋体" w:hAnsi="宋体"/>
            </w:rPr>
          </w:pPr>
          <w:r>
            <w:fldChar w:fldCharType="end"/>
          </w:r>
        </w:p>
      </w:sdtContent>
    </w:sdt>
    <w:p w14:paraId="11FB0B52" w14:textId="77777777" w:rsidR="00BA113E" w:rsidRDefault="00214D24">
      <w:pPr>
        <w:widowControl/>
        <w:jc w:val="left"/>
        <w:rPr>
          <w:rFonts w:ascii="宋体" w:eastAsia="宋体" w:hAnsi="宋体"/>
        </w:rPr>
      </w:pPr>
      <w:r>
        <w:rPr>
          <w:rFonts w:ascii="宋体" w:eastAsia="宋体" w:hAnsi="宋体"/>
        </w:rPr>
        <w:br w:type="page"/>
      </w:r>
      <w:bookmarkStart w:id="0" w:name="_GoBack"/>
      <w:bookmarkEnd w:id="0"/>
    </w:p>
    <w:p w14:paraId="66EE0781" w14:textId="77777777" w:rsidR="00BA113E" w:rsidRDefault="00214D24">
      <w:pPr>
        <w:jc w:val="center"/>
        <w:outlineLvl w:val="0"/>
        <w:rPr>
          <w:rFonts w:ascii="黑体" w:eastAsia="黑体" w:hAnsi="黑体"/>
          <w:b/>
          <w:bCs/>
          <w:sz w:val="44"/>
          <w:szCs w:val="44"/>
        </w:rPr>
      </w:pPr>
      <w:bookmarkStart w:id="1" w:name="_Toc243053695"/>
      <w:r>
        <w:rPr>
          <w:rFonts w:ascii="黑体" w:eastAsia="黑体" w:hAnsi="黑体" w:hint="eastAsia"/>
          <w:b/>
          <w:bCs/>
          <w:sz w:val="44"/>
          <w:szCs w:val="44"/>
        </w:rPr>
        <w:lastRenderedPageBreak/>
        <w:t>第一章 供应商须知</w:t>
      </w:r>
      <w:bookmarkEnd w:id="1"/>
    </w:p>
    <w:p w14:paraId="54A2BAFA" w14:textId="77777777" w:rsidR="00BA113E" w:rsidRDefault="00214D24">
      <w:pPr>
        <w:jc w:val="center"/>
        <w:outlineLvl w:val="1"/>
        <w:rPr>
          <w:rFonts w:ascii="黑体" w:eastAsia="黑体" w:hAnsi="黑体" w:cs="Times New Roman"/>
          <w:b/>
          <w:bCs/>
          <w:sz w:val="30"/>
          <w:szCs w:val="30"/>
        </w:rPr>
      </w:pPr>
      <w:bookmarkStart w:id="2" w:name="_Toc243053696"/>
      <w:r>
        <w:rPr>
          <w:rFonts w:ascii="黑体" w:eastAsia="黑体" w:hAnsi="黑体" w:cs="Times New Roman" w:hint="eastAsia"/>
          <w:b/>
          <w:bCs/>
          <w:sz w:val="30"/>
          <w:szCs w:val="30"/>
        </w:rPr>
        <w:t>第一节 供应商</w:t>
      </w:r>
      <w:r>
        <w:rPr>
          <w:rFonts w:ascii="黑体" w:eastAsia="黑体" w:hAnsi="黑体" w:cs="Times New Roman"/>
          <w:b/>
          <w:bCs/>
          <w:sz w:val="30"/>
          <w:szCs w:val="30"/>
        </w:rPr>
        <w:t>须知前附表</w:t>
      </w:r>
      <w:bookmarkEnd w:id="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7"/>
        <w:gridCol w:w="2120"/>
        <w:gridCol w:w="5749"/>
      </w:tblGrid>
      <w:tr w:rsidR="00BA113E" w14:paraId="1313BAEE" w14:textId="77777777">
        <w:trPr>
          <w:trHeight w:val="450"/>
          <w:tblHeader/>
          <w:jc w:val="center"/>
        </w:trPr>
        <w:tc>
          <w:tcPr>
            <w:tcW w:w="257" w:type="pct"/>
            <w:vAlign w:val="center"/>
          </w:tcPr>
          <w:p w14:paraId="01EBDDDE" w14:textId="77777777" w:rsidR="00BA113E" w:rsidRDefault="00214D24">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序号</w:t>
            </w:r>
          </w:p>
        </w:tc>
        <w:tc>
          <w:tcPr>
            <w:tcW w:w="1278" w:type="pct"/>
            <w:vAlign w:val="center"/>
          </w:tcPr>
          <w:p w14:paraId="50AB4758" w14:textId="77777777" w:rsidR="00BA113E" w:rsidRDefault="00214D24">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条款名称</w:t>
            </w:r>
          </w:p>
        </w:tc>
        <w:tc>
          <w:tcPr>
            <w:tcW w:w="3465" w:type="pct"/>
            <w:vAlign w:val="center"/>
          </w:tcPr>
          <w:p w14:paraId="55DCCF90" w14:textId="77777777" w:rsidR="00BA113E" w:rsidRDefault="00214D24">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 xml:space="preserve">编列内容 </w:t>
            </w:r>
          </w:p>
        </w:tc>
      </w:tr>
      <w:tr w:rsidR="00BA113E" w14:paraId="48C6EAAE" w14:textId="77777777">
        <w:trPr>
          <w:trHeight w:val="781"/>
          <w:jc w:val="center"/>
        </w:trPr>
        <w:tc>
          <w:tcPr>
            <w:tcW w:w="257" w:type="pct"/>
            <w:vAlign w:val="center"/>
          </w:tcPr>
          <w:p w14:paraId="76F6FA59" w14:textId="77777777" w:rsidR="00BA113E" w:rsidRDefault="00BA113E">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7BEF29E1" w14:textId="77777777" w:rsidR="00BA113E" w:rsidRDefault="00214D24">
            <w:pPr>
              <w:spacing w:line="360" w:lineRule="auto"/>
              <w:jc w:val="center"/>
              <w:rPr>
                <w:rFonts w:ascii="Times New Roman" w:eastAsia="宋体" w:hAnsi="Times New Roman" w:cs="Times New Roman"/>
                <w:szCs w:val="21"/>
              </w:rPr>
            </w:pPr>
            <w:r>
              <w:rPr>
                <w:rFonts w:ascii="Times New Roman" w:eastAsia="宋体" w:hAnsi="Times New Roman" w:cs="Times New Roman"/>
                <w:szCs w:val="21"/>
              </w:rPr>
              <w:t>采购单位</w:t>
            </w:r>
          </w:p>
        </w:tc>
        <w:tc>
          <w:tcPr>
            <w:tcW w:w="3465" w:type="pct"/>
            <w:vAlign w:val="center"/>
          </w:tcPr>
          <w:p w14:paraId="21269F31" w14:textId="77777777" w:rsidR="00BA113E" w:rsidRDefault="00214D24">
            <w:pPr>
              <w:spacing w:line="360" w:lineRule="auto"/>
              <w:rPr>
                <w:rFonts w:ascii="Times New Roman" w:eastAsia="宋体" w:hAnsi="Times New Roman" w:cs="Times New Roman"/>
                <w:szCs w:val="20"/>
              </w:rPr>
            </w:pPr>
            <w:r>
              <w:rPr>
                <w:rFonts w:ascii="Times New Roman" w:eastAsia="宋体" w:hAnsi="Times New Roman" w:cs="Times New Roman"/>
                <w:szCs w:val="21"/>
              </w:rPr>
              <w:t>采购单位：</w:t>
            </w:r>
            <w:sdt>
              <w:sdtPr>
                <w:rPr>
                  <w:rFonts w:ascii="Times New Roman" w:eastAsia="宋体" w:hAnsi="Times New Roman" w:cs="Times New Roman"/>
                  <w:szCs w:val="20"/>
                </w:rPr>
                <w:alias w:val="填写采购单位名称"/>
                <w:tag w:val="填写采购单位名称"/>
                <w:id w:val="832650541"/>
                <w:placeholder>
                  <w:docPart w:val="F72D6BFD2B684726AAB445D54C0EEAD7"/>
                </w:placeholder>
              </w:sdtPr>
              <w:sdtEndPr/>
              <w:sdtContent>
                <w:r>
                  <w:rPr>
                    <w:rFonts w:ascii="Times New Roman" w:eastAsia="宋体" w:hAnsi="Times New Roman" w:cs="Times New Roman" w:hint="eastAsia"/>
                    <w:szCs w:val="20"/>
                  </w:rPr>
                  <w:t>深圳前海蛇口自贸区供电有限公司</w:t>
                </w:r>
              </w:sdtContent>
            </w:sdt>
          </w:p>
          <w:p w14:paraId="61B5D76B" w14:textId="77777777" w:rsidR="00BA113E" w:rsidRDefault="00214D24">
            <w:pPr>
              <w:spacing w:line="360" w:lineRule="auto"/>
              <w:rPr>
                <w:rFonts w:ascii="Times New Roman" w:eastAsia="宋体" w:hAnsi="Times New Roman" w:cs="Times New Roman"/>
                <w:szCs w:val="21"/>
              </w:rPr>
            </w:pPr>
            <w:r>
              <w:rPr>
                <w:rFonts w:ascii="Times New Roman" w:eastAsia="宋体" w:hAnsi="Times New Roman" w:cs="Times New Roman"/>
                <w:szCs w:val="21"/>
              </w:rPr>
              <w:t>地址：深圳市南山区蛇口工业八路</w:t>
            </w:r>
            <w:r>
              <w:rPr>
                <w:rFonts w:ascii="Times New Roman" w:eastAsia="宋体" w:hAnsi="Times New Roman" w:cs="Times New Roman"/>
                <w:szCs w:val="21"/>
              </w:rPr>
              <w:t>274</w:t>
            </w:r>
            <w:r>
              <w:rPr>
                <w:rFonts w:ascii="Times New Roman" w:eastAsia="宋体" w:hAnsi="Times New Roman" w:cs="Times New Roman"/>
                <w:szCs w:val="21"/>
              </w:rPr>
              <w:t>号</w:t>
            </w:r>
          </w:p>
          <w:p w14:paraId="1815FBB1" w14:textId="77777777" w:rsidR="00BA113E" w:rsidRDefault="00214D24">
            <w:pPr>
              <w:spacing w:line="360" w:lineRule="auto"/>
              <w:rPr>
                <w:rFonts w:ascii="Times New Roman" w:eastAsia="宋体" w:hAnsi="Times New Roman" w:cs="Times New Roman"/>
                <w:szCs w:val="21"/>
              </w:rPr>
            </w:pPr>
            <w:r>
              <w:rPr>
                <w:rFonts w:ascii="Times New Roman" w:eastAsia="宋体" w:hAnsi="Times New Roman" w:cs="Times New Roman"/>
                <w:szCs w:val="21"/>
              </w:rPr>
              <w:t>联系人：林工</w:t>
            </w:r>
            <w:r>
              <w:rPr>
                <w:rFonts w:ascii="Times New Roman" w:eastAsia="宋体" w:hAnsi="Times New Roman" w:cs="Times New Roman" w:hint="eastAsia"/>
                <w:szCs w:val="21"/>
              </w:rPr>
              <w:t>/</w:t>
            </w:r>
            <w:r>
              <w:rPr>
                <w:rFonts w:ascii="Times New Roman" w:eastAsia="宋体" w:hAnsi="Times New Roman" w:cs="Times New Roman" w:hint="eastAsia"/>
                <w:szCs w:val="21"/>
              </w:rPr>
              <w:t>冯</w:t>
            </w:r>
            <w:r>
              <w:rPr>
                <w:rFonts w:ascii="Times New Roman" w:eastAsia="宋体" w:hAnsi="Times New Roman" w:cs="Times New Roman"/>
                <w:szCs w:val="21"/>
              </w:rPr>
              <w:t>工</w:t>
            </w:r>
          </w:p>
          <w:p w14:paraId="1E656448" w14:textId="77777777" w:rsidR="00BA113E" w:rsidRDefault="00214D24">
            <w:pPr>
              <w:spacing w:line="360" w:lineRule="auto"/>
              <w:rPr>
                <w:rFonts w:ascii="Times New Roman" w:eastAsia="宋体" w:hAnsi="Times New Roman" w:cs="Times New Roman"/>
                <w:szCs w:val="21"/>
              </w:rPr>
            </w:pPr>
            <w:r>
              <w:rPr>
                <w:rFonts w:ascii="Times New Roman" w:eastAsia="宋体" w:hAnsi="Times New Roman" w:cs="Times New Roman"/>
                <w:szCs w:val="21"/>
              </w:rPr>
              <w:t>电话：</w:t>
            </w:r>
            <w:r>
              <w:rPr>
                <w:rFonts w:ascii="Times New Roman" w:eastAsia="宋体" w:hAnsi="Times New Roman" w:cs="Times New Roman"/>
                <w:szCs w:val="21"/>
              </w:rPr>
              <w:t>0755-26829856/18988752423</w:t>
            </w:r>
          </w:p>
          <w:p w14:paraId="32C4F3BA" w14:textId="77777777" w:rsidR="00BA113E" w:rsidRDefault="00214D24">
            <w:pPr>
              <w:spacing w:line="360" w:lineRule="auto"/>
              <w:ind w:firstLineChars="300" w:firstLine="630"/>
              <w:rPr>
                <w:rFonts w:ascii="Times New Roman" w:eastAsia="宋体" w:hAnsi="Times New Roman" w:cs="Times New Roman"/>
                <w:szCs w:val="21"/>
              </w:rPr>
            </w:pPr>
            <w:r>
              <w:rPr>
                <w:rFonts w:ascii="Times New Roman" w:eastAsia="宋体" w:hAnsi="Times New Roman" w:cs="Times New Roman"/>
                <w:szCs w:val="21"/>
              </w:rPr>
              <w:t>0755-2682</w:t>
            </w:r>
            <w:r>
              <w:rPr>
                <w:rFonts w:ascii="Times New Roman" w:eastAsia="宋体" w:hAnsi="Times New Roman" w:cs="Times New Roman" w:hint="eastAsia"/>
                <w:szCs w:val="21"/>
              </w:rPr>
              <w:t>3915</w:t>
            </w:r>
            <w:r>
              <w:rPr>
                <w:rFonts w:ascii="Times New Roman" w:eastAsia="宋体" w:hAnsi="Times New Roman" w:cs="Times New Roman"/>
                <w:szCs w:val="21"/>
              </w:rPr>
              <w:t>/13822228002</w:t>
            </w:r>
          </w:p>
        </w:tc>
      </w:tr>
      <w:tr w:rsidR="00BA113E" w14:paraId="4E6AA758" w14:textId="77777777">
        <w:trPr>
          <w:trHeight w:val="781"/>
          <w:jc w:val="center"/>
        </w:trPr>
        <w:tc>
          <w:tcPr>
            <w:tcW w:w="257" w:type="pct"/>
            <w:vAlign w:val="center"/>
          </w:tcPr>
          <w:p w14:paraId="1225F353" w14:textId="77777777" w:rsidR="00BA113E" w:rsidRDefault="00BA113E">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54F47006" w14:textId="77777777" w:rsidR="00BA113E" w:rsidRDefault="00214D24">
            <w:pPr>
              <w:spacing w:line="360" w:lineRule="auto"/>
              <w:jc w:val="center"/>
              <w:rPr>
                <w:rFonts w:ascii="Times New Roman" w:eastAsia="宋体" w:hAnsi="Times New Roman" w:cs="Times New Roman"/>
                <w:szCs w:val="21"/>
              </w:rPr>
            </w:pPr>
            <w:r>
              <w:rPr>
                <w:rFonts w:ascii="Times New Roman" w:eastAsia="宋体" w:hAnsi="Times New Roman" w:cs="Times New Roman" w:hint="eastAsia"/>
                <w:szCs w:val="21"/>
              </w:rPr>
              <w:t>招标代理机构</w:t>
            </w:r>
          </w:p>
        </w:tc>
        <w:tc>
          <w:tcPr>
            <w:tcW w:w="3465" w:type="pct"/>
            <w:vAlign w:val="center"/>
          </w:tcPr>
          <w:p w14:paraId="407A6AD9" w14:textId="77777777" w:rsidR="00BA113E" w:rsidRDefault="00214D24">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招标代理机构：深圳前供综合能源有限公司</w:t>
            </w:r>
          </w:p>
          <w:p w14:paraId="3361EA6A" w14:textId="77777777" w:rsidR="00BA113E" w:rsidRDefault="00214D24">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联系人及电话：杨工</w:t>
            </w:r>
            <w:r>
              <w:rPr>
                <w:rFonts w:ascii="Times New Roman" w:eastAsia="宋体" w:hAnsi="Times New Roman" w:cs="Times New Roman" w:hint="eastAsia"/>
                <w:szCs w:val="21"/>
              </w:rPr>
              <w:t xml:space="preserve"> </w:t>
            </w:r>
            <w:r>
              <w:rPr>
                <w:rFonts w:ascii="Times New Roman" w:eastAsia="宋体" w:hAnsi="Times New Roman" w:cs="Times New Roman"/>
                <w:szCs w:val="21"/>
              </w:rPr>
              <w:t>0755-26823919/15507975725</w:t>
            </w:r>
          </w:p>
        </w:tc>
      </w:tr>
      <w:tr w:rsidR="00BA113E" w14:paraId="74D2FDD1" w14:textId="77777777">
        <w:trPr>
          <w:trHeight w:val="781"/>
          <w:jc w:val="center"/>
        </w:trPr>
        <w:tc>
          <w:tcPr>
            <w:tcW w:w="257" w:type="pct"/>
            <w:vAlign w:val="center"/>
          </w:tcPr>
          <w:p w14:paraId="6CA2B5B4" w14:textId="77777777" w:rsidR="00BA113E" w:rsidRDefault="00BA113E">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3921B952" w14:textId="77777777" w:rsidR="00BA113E" w:rsidRDefault="00214D24">
            <w:pPr>
              <w:spacing w:line="360" w:lineRule="auto"/>
              <w:jc w:val="center"/>
              <w:rPr>
                <w:rFonts w:ascii="Times New Roman" w:eastAsia="宋体" w:hAnsi="Times New Roman" w:cs="Times New Roman"/>
                <w:szCs w:val="21"/>
              </w:rPr>
            </w:pPr>
            <w:r>
              <w:rPr>
                <w:rFonts w:ascii="Times New Roman" w:eastAsia="宋体" w:hAnsi="Times New Roman" w:cs="Times New Roman" w:hint="eastAsia"/>
                <w:szCs w:val="21"/>
              </w:rPr>
              <w:t>招标代理服务费</w:t>
            </w:r>
          </w:p>
        </w:tc>
        <w:tc>
          <w:tcPr>
            <w:tcW w:w="3465" w:type="pct"/>
            <w:vAlign w:val="center"/>
          </w:tcPr>
          <w:p w14:paraId="5DCF4D3D" w14:textId="77777777" w:rsidR="00BA113E" w:rsidRDefault="00214D24">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招标代理服务费</w:t>
            </w:r>
            <w:proofErr w:type="gramStart"/>
            <w:r>
              <w:rPr>
                <w:rFonts w:ascii="Times New Roman" w:eastAsia="宋体" w:hAnsi="Times New Roman" w:cs="Times New Roman" w:hint="eastAsia"/>
                <w:szCs w:val="21"/>
              </w:rPr>
              <w:t>由成交</w:t>
            </w:r>
            <w:proofErr w:type="gramEnd"/>
            <w:r>
              <w:rPr>
                <w:rFonts w:ascii="Times New Roman" w:eastAsia="宋体" w:hAnsi="Times New Roman" w:cs="Times New Roman" w:hint="eastAsia"/>
                <w:szCs w:val="21"/>
              </w:rPr>
              <w:t>单位支付，计算方法详见第六章招标代理费取费说明。</w:t>
            </w:r>
          </w:p>
        </w:tc>
      </w:tr>
      <w:tr w:rsidR="00BA113E" w14:paraId="0B63EE2C" w14:textId="77777777">
        <w:trPr>
          <w:trHeight w:val="454"/>
          <w:jc w:val="center"/>
        </w:trPr>
        <w:tc>
          <w:tcPr>
            <w:tcW w:w="257" w:type="pct"/>
            <w:vAlign w:val="center"/>
          </w:tcPr>
          <w:p w14:paraId="5D6020E7" w14:textId="77777777" w:rsidR="00BA113E" w:rsidRDefault="00BA113E">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4BDB2000" w14:textId="77777777" w:rsidR="00BA113E" w:rsidRDefault="00214D24">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项目名称</w:t>
            </w:r>
          </w:p>
        </w:tc>
        <w:sdt>
          <w:sdtPr>
            <w:rPr>
              <w:rFonts w:ascii="Times New Roman" w:eastAsia="宋体" w:hAnsi="Times New Roman" w:cs="Times New Roman"/>
              <w:color w:val="000000" w:themeColor="text1"/>
              <w:szCs w:val="21"/>
            </w:rPr>
            <w:alias w:val="填写项目名称"/>
            <w:tag w:val="填写项目名称"/>
            <w:id w:val="-302083017"/>
            <w:lock w:val="sdtLocked"/>
            <w:placeholder>
              <w:docPart w:val="DE43E2DC523F4DAD8D185B8F56F5E7E1"/>
            </w:placeholder>
          </w:sdtPr>
          <w:sdtEndPr/>
          <w:sdtContent>
            <w:tc>
              <w:tcPr>
                <w:tcW w:w="3465" w:type="pct"/>
                <w:vAlign w:val="center"/>
              </w:tcPr>
              <w:p w14:paraId="306770ED" w14:textId="77777777" w:rsidR="00BA113E" w:rsidRDefault="00214D24">
                <w:pPr>
                  <w:spacing w:line="360" w:lineRule="auto"/>
                  <w:jc w:val="left"/>
                  <w:rPr>
                    <w:rFonts w:ascii="Times New Roman" w:eastAsia="宋体" w:hAnsi="Times New Roman" w:cs="Times New Roman"/>
                    <w:color w:val="000000"/>
                    <w:szCs w:val="21"/>
                  </w:rPr>
                </w:pPr>
                <w:r w:rsidRPr="00214D24">
                  <w:rPr>
                    <w:rFonts w:ascii="Times New Roman" w:eastAsia="宋体" w:hAnsi="Times New Roman" w:cs="Times New Roman"/>
                    <w:color w:val="000000" w:themeColor="text1"/>
                    <w:szCs w:val="21"/>
                  </w:rPr>
                  <w:t>110kV</w:t>
                </w:r>
                <w:r w:rsidRPr="00214D24">
                  <w:rPr>
                    <w:rFonts w:ascii="Times New Roman" w:eastAsia="宋体" w:hAnsi="Times New Roman" w:cs="Times New Roman"/>
                    <w:color w:val="000000" w:themeColor="text1"/>
                    <w:szCs w:val="21"/>
                  </w:rPr>
                  <w:t>八路站</w:t>
                </w:r>
                <w:r w:rsidRPr="00214D24">
                  <w:rPr>
                    <w:rFonts w:ascii="Times New Roman" w:eastAsia="宋体" w:hAnsi="Times New Roman" w:cs="Times New Roman"/>
                    <w:color w:val="000000" w:themeColor="text1"/>
                    <w:szCs w:val="21"/>
                  </w:rPr>
                  <w:t>4#</w:t>
                </w:r>
                <w:r w:rsidRPr="00214D24">
                  <w:rPr>
                    <w:rFonts w:ascii="Times New Roman" w:eastAsia="宋体" w:hAnsi="Times New Roman" w:cs="Times New Roman"/>
                    <w:color w:val="000000" w:themeColor="text1"/>
                    <w:szCs w:val="21"/>
                  </w:rPr>
                  <w:t>、</w:t>
                </w:r>
                <w:r w:rsidRPr="00214D24">
                  <w:rPr>
                    <w:rFonts w:ascii="Times New Roman" w:eastAsia="宋体" w:hAnsi="Times New Roman" w:cs="Times New Roman"/>
                    <w:color w:val="000000" w:themeColor="text1"/>
                    <w:szCs w:val="21"/>
                  </w:rPr>
                  <w:t>11#</w:t>
                </w:r>
                <w:r w:rsidRPr="00214D24">
                  <w:rPr>
                    <w:rFonts w:ascii="Times New Roman" w:eastAsia="宋体" w:hAnsi="Times New Roman" w:cs="Times New Roman"/>
                    <w:color w:val="000000" w:themeColor="text1"/>
                    <w:szCs w:val="21"/>
                  </w:rPr>
                  <w:t>主变等</w:t>
                </w:r>
                <w:r w:rsidRPr="00214D24">
                  <w:rPr>
                    <w:rFonts w:ascii="Times New Roman" w:eastAsia="宋体" w:hAnsi="Times New Roman" w:cs="Times New Roman"/>
                    <w:color w:val="000000" w:themeColor="text1"/>
                    <w:szCs w:val="21"/>
                  </w:rPr>
                  <w:t>2</w:t>
                </w:r>
                <w:r w:rsidRPr="00214D24">
                  <w:rPr>
                    <w:rFonts w:ascii="Times New Roman" w:eastAsia="宋体" w:hAnsi="Times New Roman" w:cs="Times New Roman"/>
                    <w:color w:val="000000" w:themeColor="text1"/>
                    <w:szCs w:val="21"/>
                  </w:rPr>
                  <w:t>台油色谱在线监测装置采购项目</w:t>
                </w:r>
              </w:p>
            </w:tc>
          </w:sdtContent>
        </w:sdt>
      </w:tr>
      <w:tr w:rsidR="00BA113E" w14:paraId="6A3A8B2E" w14:textId="77777777">
        <w:trPr>
          <w:trHeight w:val="454"/>
          <w:jc w:val="center"/>
        </w:trPr>
        <w:tc>
          <w:tcPr>
            <w:tcW w:w="257" w:type="pct"/>
            <w:vAlign w:val="center"/>
          </w:tcPr>
          <w:p w14:paraId="13B4B8B2" w14:textId="77777777" w:rsidR="00BA113E" w:rsidRDefault="00BA113E">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171E4CAC" w14:textId="77777777" w:rsidR="00BA113E" w:rsidRDefault="00214D24">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实施地点</w:t>
            </w:r>
          </w:p>
        </w:tc>
        <w:tc>
          <w:tcPr>
            <w:tcW w:w="3465" w:type="pct"/>
            <w:vAlign w:val="center"/>
          </w:tcPr>
          <w:p w14:paraId="00702B52" w14:textId="77777777" w:rsidR="00BA113E" w:rsidRDefault="00214D24">
            <w:pPr>
              <w:spacing w:line="360" w:lineRule="auto"/>
              <w:rPr>
                <w:rFonts w:ascii="Times New Roman" w:eastAsia="宋体" w:hAnsi="Times New Roman" w:cs="Times New Roman"/>
                <w:b/>
                <w:color w:val="000000"/>
                <w:szCs w:val="21"/>
              </w:rPr>
            </w:pPr>
            <w:r>
              <w:rPr>
                <w:rFonts w:ascii="Times New Roman" w:eastAsia="宋体" w:hAnsi="Times New Roman" w:cs="Times New Roman"/>
                <w:color w:val="000000"/>
                <w:szCs w:val="21"/>
              </w:rPr>
              <w:t>深圳市</w:t>
            </w:r>
          </w:p>
        </w:tc>
      </w:tr>
      <w:tr w:rsidR="00BA113E" w14:paraId="7A62B75A" w14:textId="77777777">
        <w:trPr>
          <w:trHeight w:val="454"/>
          <w:jc w:val="center"/>
        </w:trPr>
        <w:tc>
          <w:tcPr>
            <w:tcW w:w="257" w:type="pct"/>
            <w:vAlign w:val="center"/>
          </w:tcPr>
          <w:p w14:paraId="62FA4BDC" w14:textId="77777777" w:rsidR="00BA113E" w:rsidRDefault="00BA113E">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373D2EA8" w14:textId="77777777" w:rsidR="00BA113E" w:rsidRDefault="00214D24">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项目概况</w:t>
            </w:r>
          </w:p>
        </w:tc>
        <w:sdt>
          <w:sdtPr>
            <w:rPr>
              <w:rFonts w:ascii="Times New Roman" w:eastAsia="宋体" w:hAnsi="Times New Roman" w:cs="Times New Roman"/>
              <w:szCs w:val="20"/>
            </w:rPr>
            <w:alias w:val="填写项目概况"/>
            <w:tag w:val="填写项目概况"/>
            <w:id w:val="1330941599"/>
            <w:lock w:val="sdtLocked"/>
            <w:placeholder>
              <w:docPart w:val="CCAC6151CDC54E2882C8A28CF40471F2"/>
            </w:placeholder>
          </w:sdtPr>
          <w:sdtEndPr/>
          <w:sdtContent>
            <w:sdt>
              <w:sdtPr>
                <w:rPr>
                  <w:rFonts w:ascii="Times New Roman" w:eastAsia="宋体" w:hAnsi="Times New Roman" w:cs="Times New Roman"/>
                  <w:szCs w:val="20"/>
                </w:rPr>
                <w:alias w:val="填写项目概况"/>
                <w:tag w:val="填写项目概况"/>
                <w:id w:val="-725689724"/>
                <w:placeholder>
                  <w:docPart w:val="7E5746D75B9C4A0288B548C1AE0CA007"/>
                </w:placeholder>
              </w:sdtPr>
              <w:sdtEndPr/>
              <w:sdtContent>
                <w:tc>
                  <w:tcPr>
                    <w:tcW w:w="3465" w:type="pct"/>
                    <w:vAlign w:val="center"/>
                  </w:tcPr>
                  <w:p w14:paraId="4133C6E9" w14:textId="77777777" w:rsidR="00BA113E" w:rsidRDefault="00214D24">
                    <w:pPr>
                      <w:spacing w:line="360" w:lineRule="auto"/>
                      <w:rPr>
                        <w:rFonts w:ascii="Times New Roman" w:eastAsia="宋体" w:hAnsi="Times New Roman" w:cs="Times New Roman"/>
                        <w:color w:val="000000"/>
                        <w:szCs w:val="21"/>
                      </w:rPr>
                    </w:pPr>
                    <w:r w:rsidRPr="00331E6D">
                      <w:rPr>
                        <w:rFonts w:ascii="Times New Roman" w:eastAsia="宋体" w:hAnsi="Times New Roman" w:cs="Times New Roman" w:hint="eastAsia"/>
                        <w:szCs w:val="20"/>
                      </w:rPr>
                      <w:t>为推进招商营业区</w:t>
                    </w:r>
                    <w:proofErr w:type="gramStart"/>
                    <w:r w:rsidRPr="00331E6D">
                      <w:rPr>
                        <w:rFonts w:ascii="Times New Roman" w:eastAsia="宋体" w:hAnsi="Times New Roman" w:cs="Times New Roman" w:hint="eastAsia"/>
                        <w:szCs w:val="20"/>
                      </w:rPr>
                      <w:t>变电站电鸿改造</w:t>
                    </w:r>
                    <w:proofErr w:type="gramEnd"/>
                    <w:r w:rsidRPr="00331E6D">
                      <w:rPr>
                        <w:rFonts w:ascii="Times New Roman" w:eastAsia="宋体" w:hAnsi="Times New Roman" w:cs="Times New Roman" w:hint="eastAsia"/>
                        <w:szCs w:val="20"/>
                      </w:rPr>
                      <w:t>，拟采购</w:t>
                    </w:r>
                    <w:r w:rsidRPr="00331E6D">
                      <w:rPr>
                        <w:rFonts w:ascii="Times New Roman" w:eastAsia="宋体" w:hAnsi="Times New Roman" w:cs="Times New Roman"/>
                        <w:szCs w:val="20"/>
                      </w:rPr>
                      <w:t>110kV</w:t>
                    </w:r>
                    <w:r w:rsidRPr="00331E6D">
                      <w:rPr>
                        <w:rFonts w:ascii="Times New Roman" w:eastAsia="宋体" w:hAnsi="Times New Roman" w:cs="Times New Roman" w:hint="eastAsia"/>
                        <w:szCs w:val="20"/>
                      </w:rPr>
                      <w:t>八路站</w:t>
                    </w:r>
                    <w:r w:rsidRPr="00331E6D">
                      <w:rPr>
                        <w:rFonts w:ascii="Times New Roman" w:eastAsia="宋体" w:hAnsi="Times New Roman" w:cs="Times New Roman"/>
                        <w:szCs w:val="20"/>
                      </w:rPr>
                      <w:t>4#</w:t>
                    </w:r>
                    <w:r w:rsidRPr="00331E6D">
                      <w:rPr>
                        <w:rFonts w:ascii="Times New Roman" w:eastAsia="宋体" w:hAnsi="Times New Roman" w:cs="Times New Roman"/>
                        <w:szCs w:val="20"/>
                      </w:rPr>
                      <w:t>、</w:t>
                    </w:r>
                    <w:r w:rsidRPr="00331E6D">
                      <w:rPr>
                        <w:rFonts w:ascii="Times New Roman" w:eastAsia="宋体" w:hAnsi="Times New Roman" w:cs="Times New Roman"/>
                        <w:szCs w:val="20"/>
                      </w:rPr>
                      <w:t>11#</w:t>
                    </w:r>
                    <w:r w:rsidRPr="00331E6D">
                      <w:rPr>
                        <w:rFonts w:ascii="Times New Roman" w:eastAsia="宋体" w:hAnsi="Times New Roman" w:cs="Times New Roman"/>
                        <w:szCs w:val="20"/>
                      </w:rPr>
                      <w:t>主变等</w:t>
                    </w:r>
                    <w:r w:rsidRPr="00331E6D">
                      <w:rPr>
                        <w:rFonts w:ascii="Times New Roman" w:eastAsia="宋体" w:hAnsi="Times New Roman" w:cs="Times New Roman"/>
                        <w:szCs w:val="20"/>
                      </w:rPr>
                      <w:t>2</w:t>
                    </w:r>
                    <w:r w:rsidRPr="00331E6D">
                      <w:rPr>
                        <w:rFonts w:ascii="Times New Roman" w:eastAsia="宋体" w:hAnsi="Times New Roman" w:cs="Times New Roman"/>
                        <w:szCs w:val="20"/>
                      </w:rPr>
                      <w:t>台油色谱在线监测装置。</w:t>
                    </w:r>
                  </w:p>
                </w:tc>
              </w:sdtContent>
            </w:sdt>
          </w:sdtContent>
        </w:sdt>
      </w:tr>
      <w:tr w:rsidR="00BA113E" w14:paraId="0B5502D0" w14:textId="77777777">
        <w:trPr>
          <w:trHeight w:val="454"/>
          <w:jc w:val="center"/>
        </w:trPr>
        <w:tc>
          <w:tcPr>
            <w:tcW w:w="257" w:type="pct"/>
            <w:vAlign w:val="center"/>
          </w:tcPr>
          <w:p w14:paraId="3820E850" w14:textId="77777777" w:rsidR="00BA113E" w:rsidRDefault="00BA113E">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617D1F33" w14:textId="77777777" w:rsidR="00BA113E" w:rsidRDefault="00214D24">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采购内容</w:t>
            </w:r>
          </w:p>
        </w:tc>
        <w:sdt>
          <w:sdtPr>
            <w:rPr>
              <w:rFonts w:ascii="Times New Roman" w:eastAsia="宋体" w:hAnsi="Times New Roman" w:cs="Times New Roman"/>
              <w:szCs w:val="20"/>
            </w:rPr>
            <w:alias w:val="填写采购内容"/>
            <w:id w:val="-871225178"/>
            <w:lock w:val="sdtLocked"/>
            <w:placeholder>
              <w:docPart w:val="85A0B029137F4304B253EF250318B72E"/>
            </w:placeholder>
          </w:sdtPr>
          <w:sdtEndPr/>
          <w:sdtContent>
            <w:sdt>
              <w:sdtPr>
                <w:rPr>
                  <w:rFonts w:ascii="Times New Roman" w:eastAsia="宋体" w:hAnsi="Times New Roman" w:cs="Times New Roman"/>
                  <w:szCs w:val="20"/>
                </w:rPr>
                <w:alias w:val="填写采购内容"/>
                <w:id w:val="1803430797"/>
                <w:placeholder>
                  <w:docPart w:val="9AEA1A931A8E42FFA647B3AF684252B2"/>
                </w:placeholder>
              </w:sdtPr>
              <w:sdtEndPr/>
              <w:sdtContent>
                <w:tc>
                  <w:tcPr>
                    <w:tcW w:w="3465" w:type="pct"/>
                    <w:vAlign w:val="center"/>
                  </w:tcPr>
                  <w:p w14:paraId="1822D513" w14:textId="77777777" w:rsidR="00BA113E" w:rsidRDefault="00214D24">
                    <w:pPr>
                      <w:spacing w:line="360" w:lineRule="auto"/>
                      <w:jc w:val="left"/>
                      <w:rPr>
                        <w:rFonts w:ascii="Times New Roman" w:eastAsia="宋体" w:hAnsi="Times New Roman" w:cs="Times New Roman"/>
                        <w:szCs w:val="20"/>
                      </w:rPr>
                    </w:pPr>
                    <w:r w:rsidRPr="00331E6D">
                      <w:rPr>
                        <w:rFonts w:ascii="Times New Roman" w:eastAsia="宋体" w:hAnsi="Times New Roman" w:cs="Times New Roman"/>
                        <w:szCs w:val="20"/>
                      </w:rPr>
                      <w:t>110kV</w:t>
                    </w:r>
                    <w:r w:rsidRPr="00331E6D">
                      <w:rPr>
                        <w:rFonts w:ascii="Times New Roman" w:eastAsia="宋体" w:hAnsi="Times New Roman" w:cs="Times New Roman" w:hint="eastAsia"/>
                        <w:szCs w:val="20"/>
                      </w:rPr>
                      <w:t>八路站</w:t>
                    </w:r>
                    <w:r w:rsidRPr="00331E6D">
                      <w:rPr>
                        <w:rFonts w:ascii="Times New Roman" w:eastAsia="宋体" w:hAnsi="Times New Roman" w:cs="Times New Roman"/>
                        <w:szCs w:val="20"/>
                      </w:rPr>
                      <w:t>4#</w:t>
                    </w:r>
                    <w:r w:rsidRPr="00331E6D">
                      <w:rPr>
                        <w:rFonts w:ascii="Times New Roman" w:eastAsia="宋体" w:hAnsi="Times New Roman" w:cs="Times New Roman"/>
                        <w:szCs w:val="20"/>
                      </w:rPr>
                      <w:t>、</w:t>
                    </w:r>
                    <w:r w:rsidRPr="00331E6D">
                      <w:rPr>
                        <w:rFonts w:ascii="Times New Roman" w:eastAsia="宋体" w:hAnsi="Times New Roman" w:cs="Times New Roman"/>
                        <w:szCs w:val="20"/>
                      </w:rPr>
                      <w:t>11#</w:t>
                    </w:r>
                    <w:r w:rsidRPr="00331E6D">
                      <w:rPr>
                        <w:rFonts w:ascii="Times New Roman" w:eastAsia="宋体" w:hAnsi="Times New Roman" w:cs="Times New Roman"/>
                        <w:szCs w:val="20"/>
                      </w:rPr>
                      <w:t>主变等</w:t>
                    </w:r>
                    <w:r w:rsidRPr="00331E6D">
                      <w:rPr>
                        <w:rFonts w:ascii="Times New Roman" w:eastAsia="宋体" w:hAnsi="Times New Roman" w:cs="Times New Roman"/>
                        <w:szCs w:val="20"/>
                      </w:rPr>
                      <w:t>2</w:t>
                    </w:r>
                    <w:r w:rsidRPr="00331E6D">
                      <w:rPr>
                        <w:rFonts w:ascii="Times New Roman" w:eastAsia="宋体" w:hAnsi="Times New Roman" w:cs="Times New Roman"/>
                        <w:szCs w:val="20"/>
                      </w:rPr>
                      <w:t>台油色谱在线监测装置，含设备采购、调试等内容，不包含安装。</w:t>
                    </w:r>
                  </w:p>
                </w:tc>
              </w:sdtContent>
            </w:sdt>
          </w:sdtContent>
        </w:sdt>
      </w:tr>
      <w:tr w:rsidR="00BA113E" w14:paraId="687CBD6B" w14:textId="77777777">
        <w:trPr>
          <w:trHeight w:val="454"/>
          <w:jc w:val="center"/>
        </w:trPr>
        <w:tc>
          <w:tcPr>
            <w:tcW w:w="257" w:type="pct"/>
            <w:vAlign w:val="center"/>
          </w:tcPr>
          <w:p w14:paraId="57598EEC" w14:textId="77777777" w:rsidR="00BA113E" w:rsidRDefault="00BA113E">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21CCD7C4" w14:textId="77777777" w:rsidR="00BA113E" w:rsidRDefault="00214D24">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采购方式</w:t>
            </w:r>
          </w:p>
        </w:tc>
        <w:tc>
          <w:tcPr>
            <w:tcW w:w="3465" w:type="pct"/>
            <w:vAlign w:val="center"/>
          </w:tcPr>
          <w:p w14:paraId="4A7E407C"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kern w:val="0"/>
                <w:szCs w:val="21"/>
              </w:rPr>
              <w:t>询价采购</w:t>
            </w:r>
          </w:p>
        </w:tc>
      </w:tr>
      <w:tr w:rsidR="00BA113E" w14:paraId="33C12A61" w14:textId="77777777">
        <w:trPr>
          <w:trHeight w:val="454"/>
          <w:jc w:val="center"/>
        </w:trPr>
        <w:tc>
          <w:tcPr>
            <w:tcW w:w="257" w:type="pct"/>
            <w:vAlign w:val="center"/>
          </w:tcPr>
          <w:p w14:paraId="147BB30D" w14:textId="77777777" w:rsidR="00BA113E" w:rsidRDefault="00BA113E">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vAlign w:val="center"/>
          </w:tcPr>
          <w:p w14:paraId="6890B2E4" w14:textId="77777777" w:rsidR="00BA113E" w:rsidRDefault="00214D24">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资金来源和落实情况</w:t>
            </w:r>
          </w:p>
        </w:tc>
        <w:tc>
          <w:tcPr>
            <w:tcW w:w="3465" w:type="pct"/>
            <w:vAlign w:val="center"/>
          </w:tcPr>
          <w:p w14:paraId="122BC560" w14:textId="77777777" w:rsidR="00BA113E" w:rsidRDefault="00214D24">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资金来源：企业自筹</w:t>
            </w:r>
          </w:p>
          <w:p w14:paraId="343FA09C" w14:textId="77777777" w:rsidR="00BA113E" w:rsidRDefault="00214D24">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出资比例：</w:t>
            </w:r>
            <w:r>
              <w:rPr>
                <w:rFonts w:ascii="Times New Roman" w:eastAsia="宋体" w:hAnsi="Times New Roman" w:cs="Times New Roman"/>
                <w:color w:val="000000"/>
                <w:kern w:val="0"/>
                <w:szCs w:val="21"/>
              </w:rPr>
              <w:t>100</w:t>
            </w:r>
            <w:r>
              <w:rPr>
                <w:rFonts w:ascii="Times New Roman" w:eastAsia="宋体" w:hAnsi="Times New Roman" w:cs="Times New Roman"/>
                <w:color w:val="000000"/>
                <w:kern w:val="0"/>
                <w:szCs w:val="21"/>
              </w:rPr>
              <w:t>％</w:t>
            </w:r>
          </w:p>
          <w:p w14:paraId="08014503" w14:textId="77777777" w:rsidR="00BA113E" w:rsidRDefault="00214D24">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资金落实情况：已落实</w:t>
            </w:r>
          </w:p>
        </w:tc>
      </w:tr>
      <w:tr w:rsidR="00BA113E" w14:paraId="02E82A3A" w14:textId="77777777">
        <w:trPr>
          <w:trHeight w:val="454"/>
          <w:jc w:val="center"/>
        </w:trPr>
        <w:tc>
          <w:tcPr>
            <w:tcW w:w="257" w:type="pct"/>
            <w:tcBorders>
              <w:top w:val="nil"/>
            </w:tcBorders>
            <w:vAlign w:val="center"/>
          </w:tcPr>
          <w:p w14:paraId="14839E1D" w14:textId="77777777" w:rsidR="00BA113E" w:rsidRDefault="00BA113E">
            <w:pPr>
              <w:numPr>
                <w:ilvl w:val="0"/>
                <w:numId w:val="1"/>
              </w:numPr>
              <w:spacing w:line="360" w:lineRule="auto"/>
              <w:ind w:leftChars="50" w:left="525"/>
              <w:jc w:val="center"/>
              <w:rPr>
                <w:rFonts w:ascii="Times New Roman" w:eastAsia="宋体" w:hAnsi="Times New Roman" w:cs="Times New Roman"/>
                <w:color w:val="000000"/>
                <w:szCs w:val="21"/>
              </w:rPr>
            </w:pPr>
          </w:p>
        </w:tc>
        <w:tc>
          <w:tcPr>
            <w:tcW w:w="1278" w:type="pct"/>
            <w:tcBorders>
              <w:top w:val="nil"/>
            </w:tcBorders>
            <w:vAlign w:val="center"/>
          </w:tcPr>
          <w:p w14:paraId="18556DF8" w14:textId="77777777" w:rsidR="00BA113E" w:rsidRDefault="00214D24">
            <w:pPr>
              <w:spacing w:line="360" w:lineRule="auto"/>
              <w:jc w:val="center"/>
              <w:rPr>
                <w:rFonts w:ascii="Times New Roman" w:eastAsia="宋体" w:hAnsi="Times New Roman" w:cs="Times New Roman"/>
                <w:bCs/>
                <w:color w:val="000000" w:themeColor="text1"/>
                <w:szCs w:val="21"/>
              </w:rPr>
            </w:pPr>
            <w:r>
              <w:rPr>
                <w:rFonts w:ascii="Times New Roman" w:eastAsia="宋体" w:hAnsi="Times New Roman" w:cs="Times New Roman"/>
                <w:bCs/>
                <w:color w:val="000000" w:themeColor="text1"/>
                <w:szCs w:val="21"/>
              </w:rPr>
              <w:t>服务期限</w:t>
            </w:r>
            <w:r>
              <w:rPr>
                <w:rFonts w:ascii="Times New Roman" w:eastAsia="宋体" w:hAnsi="Times New Roman" w:cs="Times New Roman"/>
                <w:bCs/>
                <w:color w:val="000000" w:themeColor="text1"/>
                <w:szCs w:val="21"/>
              </w:rPr>
              <w:t>/</w:t>
            </w:r>
            <w:r>
              <w:rPr>
                <w:rFonts w:ascii="Times New Roman" w:eastAsia="宋体" w:hAnsi="Times New Roman" w:cs="Times New Roman"/>
                <w:bCs/>
                <w:color w:val="000000" w:themeColor="text1"/>
                <w:szCs w:val="21"/>
              </w:rPr>
              <w:t>工期</w:t>
            </w:r>
            <w:r>
              <w:rPr>
                <w:rFonts w:ascii="Times New Roman" w:eastAsia="宋体" w:hAnsi="Times New Roman" w:cs="Times New Roman"/>
                <w:bCs/>
                <w:color w:val="000000" w:themeColor="text1"/>
                <w:szCs w:val="21"/>
              </w:rPr>
              <w:t>/</w:t>
            </w:r>
            <w:r>
              <w:rPr>
                <w:rFonts w:ascii="Times New Roman" w:eastAsia="宋体" w:hAnsi="Times New Roman" w:cs="Times New Roman"/>
                <w:bCs/>
                <w:color w:val="000000" w:themeColor="text1"/>
                <w:szCs w:val="21"/>
              </w:rPr>
              <w:t>交货期</w:t>
            </w:r>
          </w:p>
        </w:tc>
        <w:tc>
          <w:tcPr>
            <w:tcW w:w="3465" w:type="pct"/>
            <w:tcBorders>
              <w:top w:val="nil"/>
            </w:tcBorders>
            <w:vAlign w:val="center"/>
          </w:tcPr>
          <w:p w14:paraId="206875BF" w14:textId="77777777" w:rsidR="00BA113E" w:rsidRDefault="00825594">
            <w:pPr>
              <w:spacing w:line="360" w:lineRule="auto"/>
              <w:rPr>
                <w:rFonts w:ascii="Times New Roman" w:eastAsia="宋体" w:hAnsi="Times New Roman" w:cs="Times New Roman"/>
                <w:bCs/>
                <w:color w:val="000000" w:themeColor="text1"/>
                <w:szCs w:val="20"/>
              </w:rPr>
            </w:pPr>
            <w:sdt>
              <w:sdtPr>
                <w:rPr>
                  <w:rFonts w:ascii="Times New Roman" w:eastAsia="宋体" w:hAnsi="Times New Roman" w:cs="Times New Roman"/>
                </w:rPr>
                <w:id w:val="-173190927"/>
                <w14:checkbox>
                  <w14:checked w14:val="0"/>
                  <w14:checkedState w14:val="0052" w14:font="Wingdings 2"/>
                  <w14:uncheckedState w14:val="25A1" w14:font="宋体"/>
                </w14:checkbox>
              </w:sdtPr>
              <w:sdtEndPr/>
              <w:sdtContent>
                <w:r w:rsidR="00214D24">
                  <w:rPr>
                    <w:rFonts w:ascii="宋体" w:eastAsia="宋体" w:hAnsi="宋体" w:cs="Times New Roman" w:hint="eastAsia"/>
                  </w:rPr>
                  <w:t>□</w:t>
                </w:r>
              </w:sdtContent>
            </w:sdt>
            <w:r w:rsidR="00214D24">
              <w:rPr>
                <w:rFonts w:ascii="Times New Roman" w:eastAsia="宋体" w:hAnsi="Times New Roman" w:cs="Times New Roman"/>
                <w:bCs/>
                <w:color w:val="000000" w:themeColor="text1"/>
                <w:szCs w:val="20"/>
              </w:rPr>
              <w:t>服务期限：</w:t>
            </w:r>
            <w:sdt>
              <w:sdtPr>
                <w:rPr>
                  <w:rFonts w:ascii="Times New Roman" w:eastAsia="宋体" w:hAnsi="Times New Roman" w:cs="Times New Roman"/>
                  <w:bCs/>
                  <w:color w:val="000000" w:themeColor="text1"/>
                  <w:szCs w:val="20"/>
                </w:rPr>
                <w:alias w:val="填写服务期限"/>
                <w:tag w:val="填写服务期限"/>
                <w:id w:val="124508664"/>
                <w:lock w:val="sdtLocked"/>
                <w:placeholder>
                  <w:docPart w:val="00D0556E766A4C19961418CEA4378C22"/>
                </w:placeholder>
                <w:showingPlcHdr/>
              </w:sdtPr>
              <w:sdtEndPr/>
              <w:sdtContent>
                <w:r w:rsidR="00214D24">
                  <w:rPr>
                    <w:rStyle w:val="af4"/>
                    <w:rFonts w:ascii="Times New Roman" w:hAnsi="Times New Roman" w:cs="Times New Roman"/>
                  </w:rPr>
                  <w:t>单击或点击此处输入文字。</w:t>
                </w:r>
              </w:sdtContent>
            </w:sdt>
          </w:p>
          <w:p w14:paraId="6279F222" w14:textId="77777777" w:rsidR="00BA113E" w:rsidRDefault="00825594">
            <w:pPr>
              <w:spacing w:line="360" w:lineRule="auto"/>
              <w:rPr>
                <w:rFonts w:ascii="Times New Roman" w:eastAsia="宋体" w:hAnsi="Times New Roman" w:cs="Times New Roman"/>
                <w:bCs/>
                <w:color w:val="000000" w:themeColor="text1"/>
                <w:szCs w:val="20"/>
              </w:rPr>
            </w:pPr>
            <w:sdt>
              <w:sdtPr>
                <w:rPr>
                  <w:rFonts w:ascii="Times New Roman" w:eastAsia="宋体" w:hAnsi="Times New Roman" w:cs="Times New Roman"/>
                </w:rPr>
                <w:id w:val="2059660778"/>
                <w14:checkbox>
                  <w14:checked w14:val="0"/>
                  <w14:checkedState w14:val="0052" w14:font="Wingdings 2"/>
                  <w14:uncheckedState w14:val="25A1" w14:font="宋体"/>
                </w14:checkbox>
              </w:sdtPr>
              <w:sdtEndPr/>
              <w:sdtContent>
                <w:r w:rsidR="00214D24">
                  <w:rPr>
                    <w:rFonts w:ascii="宋体" w:eastAsia="宋体" w:hAnsi="宋体" w:cs="Times New Roman" w:hint="eastAsia"/>
                  </w:rPr>
                  <w:t>□</w:t>
                </w:r>
              </w:sdtContent>
            </w:sdt>
            <w:r w:rsidR="00214D24">
              <w:rPr>
                <w:rFonts w:ascii="Times New Roman" w:eastAsia="宋体" w:hAnsi="Times New Roman" w:cs="Times New Roman"/>
                <w:bCs/>
                <w:color w:val="000000" w:themeColor="text1"/>
                <w:szCs w:val="20"/>
              </w:rPr>
              <w:t>工期：</w:t>
            </w:r>
            <w:sdt>
              <w:sdtPr>
                <w:rPr>
                  <w:rFonts w:ascii="Times New Roman" w:eastAsia="宋体" w:hAnsi="Times New Roman" w:cs="Times New Roman"/>
                  <w:bCs/>
                  <w:color w:val="000000" w:themeColor="text1"/>
                  <w:szCs w:val="20"/>
                </w:rPr>
                <w:alias w:val="填写工期要求"/>
                <w:tag w:val="填写工期要求"/>
                <w:id w:val="1785153872"/>
                <w:lock w:val="sdtLocked"/>
                <w:placeholder>
                  <w:docPart w:val="E11FCE4170C443DF869F9C2B0BF62FBA"/>
                </w:placeholder>
                <w:showingPlcHdr/>
              </w:sdtPr>
              <w:sdtEndPr/>
              <w:sdtContent>
                <w:r w:rsidR="00214D24">
                  <w:rPr>
                    <w:rStyle w:val="af4"/>
                    <w:rFonts w:ascii="Times New Roman" w:hAnsi="Times New Roman" w:cs="Times New Roman"/>
                  </w:rPr>
                  <w:t>单击或点击此处输入文字。</w:t>
                </w:r>
              </w:sdtContent>
            </w:sdt>
          </w:p>
          <w:p w14:paraId="7B4AE2B5" w14:textId="77777777" w:rsidR="00BA113E" w:rsidRDefault="00825594">
            <w:pPr>
              <w:spacing w:line="360" w:lineRule="auto"/>
              <w:rPr>
                <w:rFonts w:ascii="Times New Roman" w:eastAsia="宋体" w:hAnsi="Times New Roman" w:cs="Times New Roman"/>
                <w:bCs/>
                <w:color w:val="000000" w:themeColor="text1"/>
                <w:szCs w:val="20"/>
              </w:rPr>
            </w:pPr>
            <w:sdt>
              <w:sdtPr>
                <w:rPr>
                  <w:rFonts w:ascii="Times New Roman" w:eastAsia="宋体" w:hAnsi="Times New Roman" w:cs="Times New Roman"/>
                </w:rPr>
                <w:id w:val="-1901207764"/>
                <w14:checkbox>
                  <w14:checked w14:val="1"/>
                  <w14:checkedState w14:val="0052" w14:font="Wingdings 2"/>
                  <w14:uncheckedState w14:val="25A1" w14:font="宋体"/>
                </w14:checkbox>
              </w:sdtPr>
              <w:sdtEndPr/>
              <w:sdtContent>
                <w:r w:rsidR="00214D24">
                  <w:rPr>
                    <w:rFonts w:ascii="Times New Roman" w:eastAsia="宋体" w:hAnsi="Times New Roman" w:cs="Times New Roman"/>
                  </w:rPr>
                  <w:sym w:font="Wingdings 2" w:char="F052"/>
                </w:r>
              </w:sdtContent>
            </w:sdt>
            <w:r w:rsidR="00214D24">
              <w:rPr>
                <w:rFonts w:ascii="Times New Roman" w:eastAsia="宋体" w:hAnsi="Times New Roman" w:cs="Times New Roman"/>
                <w:bCs/>
                <w:color w:val="000000" w:themeColor="text1"/>
                <w:szCs w:val="20"/>
              </w:rPr>
              <w:t>交货期：</w:t>
            </w:r>
            <w:sdt>
              <w:sdtPr>
                <w:rPr>
                  <w:rFonts w:ascii="Times New Roman" w:eastAsia="宋体" w:hAnsi="Times New Roman" w:cs="Times New Roman"/>
                  <w:bCs/>
                  <w:color w:val="000000" w:themeColor="text1"/>
                  <w:szCs w:val="20"/>
                </w:rPr>
                <w:alias w:val="填写交货期要求"/>
                <w:tag w:val="填写交货期要求"/>
                <w:id w:val="-449548315"/>
                <w:lock w:val="sdtLocked"/>
                <w:placeholder>
                  <w:docPart w:val="E068F70E0886461F90CBA22618ACCC01"/>
                </w:placeholder>
              </w:sdtPr>
              <w:sdtEndPr/>
              <w:sdtContent>
                <w:sdt>
                  <w:sdtPr>
                    <w:rPr>
                      <w:rFonts w:ascii="Times New Roman" w:eastAsia="宋体" w:hAnsi="Times New Roman" w:cs="Times New Roman"/>
                      <w:bCs/>
                      <w:color w:val="000000" w:themeColor="text1"/>
                      <w:szCs w:val="20"/>
                    </w:rPr>
                    <w:alias w:val="填写交货期要求"/>
                    <w:tag w:val="填写交货期要求"/>
                    <w:id w:val="1692253280"/>
                    <w:placeholder>
                      <w:docPart w:val="FE76C8E29717498C922E65043C5CD293"/>
                    </w:placeholder>
                  </w:sdtPr>
                  <w:sdtEndPr/>
                  <w:sdtContent>
                    <w:r w:rsidR="00214D24" w:rsidRPr="00331E6D">
                      <w:rPr>
                        <w:rFonts w:ascii="Times New Roman" w:eastAsia="宋体" w:hAnsi="Times New Roman" w:cs="Times New Roman" w:hint="eastAsia"/>
                        <w:bCs/>
                        <w:color w:val="000000" w:themeColor="text1"/>
                        <w:szCs w:val="20"/>
                      </w:rPr>
                      <w:t>签订合同后</w:t>
                    </w:r>
                    <w:r w:rsidR="00214D24" w:rsidRPr="00331E6D">
                      <w:rPr>
                        <w:rFonts w:ascii="Times New Roman" w:eastAsia="宋体" w:hAnsi="Times New Roman" w:cs="Times New Roman"/>
                        <w:bCs/>
                        <w:color w:val="000000" w:themeColor="text1"/>
                        <w:szCs w:val="20"/>
                      </w:rPr>
                      <w:t>30</w:t>
                    </w:r>
                    <w:r w:rsidR="00214D24" w:rsidRPr="00331E6D">
                      <w:rPr>
                        <w:rFonts w:ascii="Times New Roman" w:eastAsia="宋体" w:hAnsi="Times New Roman" w:cs="Times New Roman"/>
                        <w:bCs/>
                        <w:color w:val="000000" w:themeColor="text1"/>
                        <w:szCs w:val="20"/>
                      </w:rPr>
                      <w:t>个自然日内</w:t>
                    </w:r>
                  </w:sdtContent>
                </w:sdt>
              </w:sdtContent>
            </w:sdt>
          </w:p>
        </w:tc>
      </w:tr>
      <w:tr w:rsidR="00BA113E" w14:paraId="372B4FBB" w14:textId="77777777">
        <w:trPr>
          <w:trHeight w:val="454"/>
          <w:jc w:val="center"/>
        </w:trPr>
        <w:tc>
          <w:tcPr>
            <w:tcW w:w="257" w:type="pct"/>
            <w:vAlign w:val="center"/>
          </w:tcPr>
          <w:p w14:paraId="1FA898E9"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21FEF213" w14:textId="77777777" w:rsidR="00BA113E" w:rsidRDefault="00214D24">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质量要求</w:t>
            </w:r>
          </w:p>
        </w:tc>
        <w:tc>
          <w:tcPr>
            <w:tcW w:w="3465" w:type="pct"/>
            <w:vAlign w:val="center"/>
          </w:tcPr>
          <w:p w14:paraId="4C997BB3"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合格</w:t>
            </w:r>
          </w:p>
        </w:tc>
      </w:tr>
      <w:tr w:rsidR="00BA113E" w14:paraId="25A8572A" w14:textId="77777777">
        <w:trPr>
          <w:trHeight w:val="233"/>
          <w:jc w:val="center"/>
        </w:trPr>
        <w:tc>
          <w:tcPr>
            <w:tcW w:w="257" w:type="pct"/>
            <w:vMerge w:val="restart"/>
            <w:vAlign w:val="center"/>
          </w:tcPr>
          <w:p w14:paraId="139E7A46"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restart"/>
            <w:vAlign w:val="center"/>
          </w:tcPr>
          <w:p w14:paraId="41C591E4" w14:textId="77777777" w:rsidR="00BA113E" w:rsidRDefault="00214D24">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分包</w:t>
            </w:r>
            <w:r>
              <w:rPr>
                <w:rFonts w:ascii="宋体" w:eastAsia="宋体" w:hAnsi="宋体" w:cs="Times New Roman"/>
                <w:color w:val="000000"/>
                <w:szCs w:val="21"/>
              </w:rPr>
              <w:t>要求</w:t>
            </w:r>
          </w:p>
        </w:tc>
        <w:tc>
          <w:tcPr>
            <w:tcW w:w="3465" w:type="pct"/>
            <w:vAlign w:val="center"/>
          </w:tcPr>
          <w:p w14:paraId="537AB616" w14:textId="77777777" w:rsidR="00BA113E" w:rsidRDefault="00825594">
            <w:pPr>
              <w:spacing w:line="360" w:lineRule="auto"/>
              <w:ind w:rightChars="120" w:right="252"/>
              <w:rPr>
                <w:rFonts w:ascii="Times New Roman" w:eastAsia="宋体" w:hAnsi="Times New Roman" w:cs="Times New Roman"/>
                <w:color w:val="000000"/>
                <w:szCs w:val="21"/>
              </w:rPr>
            </w:pPr>
            <w:sdt>
              <w:sdtPr>
                <w:rPr>
                  <w:rFonts w:ascii="Times New Roman" w:eastAsia="宋体" w:hAnsi="Times New Roman" w:cs="Times New Roman"/>
                  <w:kern w:val="0"/>
                </w:rPr>
                <w:id w:val="1430234714"/>
                <w14:checkbox>
                  <w14:checked w14:val="1"/>
                  <w14:checkedState w14:val="0052" w14:font="Wingdings 2"/>
                  <w14:uncheckedState w14:val="25A1" w14:font="宋体"/>
                </w14:checkbox>
              </w:sdtPr>
              <w:sdtEndPr/>
              <w:sdtContent>
                <w:r w:rsidR="00214D24">
                  <w:rPr>
                    <w:rFonts w:ascii="宋体" w:eastAsia="宋体" w:hAnsi="宋体" w:cs="Times New Roman" w:hint="eastAsia"/>
                    <w:kern w:val="0"/>
                  </w:rPr>
                  <w:sym w:font="Wingdings 2" w:char="F052"/>
                </w:r>
              </w:sdtContent>
            </w:sdt>
            <w:r w:rsidR="00214D24">
              <w:rPr>
                <w:rFonts w:ascii="Times New Roman" w:eastAsia="宋体" w:hAnsi="Times New Roman" w:cs="Times New Roman"/>
                <w:bCs/>
                <w:color w:val="000000"/>
                <w:szCs w:val="21"/>
              </w:rPr>
              <w:t>不允许</w:t>
            </w:r>
          </w:p>
        </w:tc>
      </w:tr>
      <w:tr w:rsidR="00BA113E" w14:paraId="158E4FFD" w14:textId="77777777">
        <w:trPr>
          <w:trHeight w:val="232"/>
          <w:jc w:val="center"/>
        </w:trPr>
        <w:tc>
          <w:tcPr>
            <w:tcW w:w="257" w:type="pct"/>
            <w:vMerge/>
            <w:vAlign w:val="center"/>
          </w:tcPr>
          <w:p w14:paraId="4624B2AF"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08E7C7E8" w14:textId="77777777" w:rsidR="00BA113E" w:rsidRDefault="00BA113E">
            <w:pPr>
              <w:spacing w:line="360" w:lineRule="auto"/>
              <w:jc w:val="center"/>
              <w:rPr>
                <w:rFonts w:ascii="宋体" w:eastAsia="宋体" w:hAnsi="宋体" w:cs="Times New Roman"/>
                <w:color w:val="000000"/>
                <w:szCs w:val="21"/>
              </w:rPr>
            </w:pPr>
          </w:p>
        </w:tc>
        <w:tc>
          <w:tcPr>
            <w:tcW w:w="3465" w:type="pct"/>
            <w:vAlign w:val="center"/>
          </w:tcPr>
          <w:p w14:paraId="3EECCB13" w14:textId="77777777" w:rsidR="00BA113E" w:rsidRDefault="00825594">
            <w:pPr>
              <w:spacing w:line="360" w:lineRule="auto"/>
              <w:ind w:rightChars="120" w:right="252"/>
              <w:rPr>
                <w:rFonts w:ascii="Times New Roman" w:eastAsia="宋体" w:hAnsi="Times New Roman" w:cs="Times New Roman"/>
                <w:bCs/>
                <w:color w:val="000000"/>
                <w:szCs w:val="21"/>
              </w:rPr>
            </w:pPr>
            <w:sdt>
              <w:sdtPr>
                <w:rPr>
                  <w:rFonts w:ascii="Times New Roman" w:eastAsia="宋体" w:hAnsi="Times New Roman" w:cs="Times New Roman"/>
                  <w:kern w:val="0"/>
                </w:rPr>
                <w:id w:val="366260567"/>
                <w14:checkbox>
                  <w14:checked w14:val="0"/>
                  <w14:checkedState w14:val="0052" w14:font="Wingdings 2"/>
                  <w14:uncheckedState w14:val="25A1" w14:font="宋体"/>
                </w14:checkbox>
              </w:sdtPr>
              <w:sdtEndPr/>
              <w:sdtContent>
                <w:r w:rsidR="00214D24">
                  <w:rPr>
                    <w:rFonts w:ascii="宋体" w:eastAsia="宋体" w:hAnsi="宋体" w:cs="Times New Roman" w:hint="eastAsia"/>
                    <w:kern w:val="0"/>
                  </w:rPr>
                  <w:t>□</w:t>
                </w:r>
              </w:sdtContent>
            </w:sdt>
            <w:r w:rsidR="00214D24">
              <w:rPr>
                <w:rFonts w:ascii="Times New Roman" w:eastAsia="宋体" w:hAnsi="Times New Roman" w:cs="Times New Roman"/>
                <w:bCs/>
                <w:color w:val="000000"/>
                <w:szCs w:val="21"/>
              </w:rPr>
              <w:t>允许</w:t>
            </w:r>
          </w:p>
          <w:p w14:paraId="1D376FCC" w14:textId="77777777" w:rsidR="00BA113E" w:rsidRDefault="00214D24">
            <w:pPr>
              <w:spacing w:line="360" w:lineRule="auto"/>
              <w:ind w:rightChars="120" w:right="252"/>
              <w:rPr>
                <w:rFonts w:ascii="Times New Roman" w:eastAsia="宋体" w:hAnsi="Times New Roman" w:cs="Times New Roman"/>
                <w:bCs/>
                <w:color w:val="000000"/>
                <w:szCs w:val="21"/>
              </w:rPr>
            </w:pPr>
            <w:r>
              <w:rPr>
                <w:rFonts w:ascii="Times New Roman" w:eastAsia="宋体" w:hAnsi="Times New Roman" w:cs="Times New Roman"/>
                <w:bCs/>
                <w:color w:val="000000"/>
                <w:szCs w:val="21"/>
              </w:rPr>
              <w:t>允许分包项目：</w:t>
            </w:r>
            <w:sdt>
              <w:sdtPr>
                <w:rPr>
                  <w:rStyle w:val="af3"/>
                  <w:rFonts w:ascii="Times New Roman" w:hAnsi="Times New Roman" w:cs="Times New Roman"/>
                </w:rPr>
                <w:id w:val="-1564787399"/>
                <w:lock w:val="sdtLocked"/>
                <w:placeholder>
                  <w:docPart w:val="9A90C02EA1484A1694AD31786AE2FEE3"/>
                </w:placeholder>
                <w:showingPlcHdr/>
              </w:sdtPr>
              <w:sdtEndPr>
                <w:rPr>
                  <w:rStyle w:val="a0"/>
                  <w:rFonts w:eastAsiaTheme="minorEastAsia"/>
                  <w:bCs/>
                  <w:color w:val="000000" w:themeColor="text1"/>
                  <w:szCs w:val="20"/>
                  <w:u w:val="none"/>
                </w:rPr>
              </w:sdtEndPr>
              <w:sdtContent>
                <w:r>
                  <w:rPr>
                    <w:rStyle w:val="af4"/>
                    <w:rFonts w:ascii="Times New Roman" w:hAnsi="Times New Roman" w:cs="Times New Roman"/>
                  </w:rPr>
                  <w:t>单击或点击此处输入文字。</w:t>
                </w:r>
              </w:sdtContent>
            </w:sdt>
          </w:p>
          <w:p w14:paraId="72C89B0E" w14:textId="77777777" w:rsidR="00BA113E" w:rsidRDefault="00214D24">
            <w:pPr>
              <w:spacing w:line="360" w:lineRule="auto"/>
              <w:ind w:rightChars="120" w:right="252"/>
              <w:rPr>
                <w:rFonts w:ascii="Times New Roman" w:eastAsia="宋体" w:hAnsi="Times New Roman" w:cs="Times New Roman"/>
                <w:bCs/>
                <w:color w:val="000000"/>
                <w:szCs w:val="21"/>
              </w:rPr>
            </w:pPr>
            <w:r>
              <w:rPr>
                <w:rFonts w:ascii="Times New Roman" w:eastAsia="宋体" w:hAnsi="Times New Roman" w:cs="Times New Roman"/>
                <w:bCs/>
                <w:color w:val="000000"/>
                <w:szCs w:val="21"/>
              </w:rPr>
              <w:t>分包方资质要求：</w:t>
            </w:r>
            <w:sdt>
              <w:sdtPr>
                <w:rPr>
                  <w:rStyle w:val="af3"/>
                  <w:rFonts w:ascii="Times New Roman" w:hAnsi="Times New Roman" w:cs="Times New Roman"/>
                </w:rPr>
                <w:id w:val="-1005043448"/>
                <w:lock w:val="sdtLocked"/>
                <w:placeholder>
                  <w:docPart w:val="AB15341593ED4ADA90C2DAC5BA2F2275"/>
                </w:placeholder>
                <w:showingPlcHdr/>
              </w:sdtPr>
              <w:sdtEndPr>
                <w:rPr>
                  <w:rStyle w:val="a0"/>
                  <w:rFonts w:eastAsiaTheme="minorEastAsia"/>
                  <w:bCs/>
                  <w:color w:val="000000" w:themeColor="text1"/>
                  <w:szCs w:val="20"/>
                  <w:u w:val="none"/>
                </w:rPr>
              </w:sdtEndPr>
              <w:sdtContent>
                <w:r>
                  <w:rPr>
                    <w:rStyle w:val="af4"/>
                    <w:rFonts w:ascii="Times New Roman" w:hAnsi="Times New Roman" w:cs="Times New Roman"/>
                  </w:rPr>
                  <w:t>单击或点击此处输入文字。</w:t>
                </w:r>
              </w:sdtContent>
            </w:sdt>
          </w:p>
          <w:p w14:paraId="14F15FE6" w14:textId="77777777" w:rsidR="00BA113E" w:rsidRDefault="00214D24">
            <w:pPr>
              <w:spacing w:line="360" w:lineRule="auto"/>
              <w:ind w:rightChars="120" w:right="252"/>
              <w:rPr>
                <w:rFonts w:ascii="Times New Roman" w:eastAsia="宋体" w:hAnsi="Times New Roman" w:cs="Times New Roman"/>
                <w:bCs/>
                <w:color w:val="000000"/>
                <w:szCs w:val="21"/>
              </w:rPr>
            </w:pPr>
            <w:r>
              <w:rPr>
                <w:rFonts w:ascii="Times New Roman" w:eastAsia="宋体" w:hAnsi="Times New Roman" w:cs="Times New Roman"/>
                <w:bCs/>
                <w:color w:val="000000"/>
                <w:szCs w:val="21"/>
              </w:rPr>
              <w:t>供应商拟在成交后将成交项目的部分工作分包的：</w:t>
            </w:r>
          </w:p>
          <w:p w14:paraId="0AF8BF1E" w14:textId="77777777" w:rsidR="00BA113E" w:rsidRDefault="00825594">
            <w:pPr>
              <w:spacing w:line="360" w:lineRule="auto"/>
              <w:ind w:rightChars="120" w:right="252"/>
              <w:rPr>
                <w:rFonts w:ascii="Times New Roman" w:eastAsia="宋体" w:hAnsi="Times New Roman" w:cs="Times New Roman"/>
                <w:bCs/>
                <w:color w:val="000000"/>
                <w:szCs w:val="21"/>
              </w:rPr>
            </w:pPr>
            <w:sdt>
              <w:sdtPr>
                <w:rPr>
                  <w:rFonts w:ascii="Times New Roman" w:eastAsia="宋体" w:hAnsi="Times New Roman" w:cs="Times New Roman"/>
                  <w:kern w:val="0"/>
                </w:rPr>
                <w:id w:val="1485893080"/>
                <w14:checkbox>
                  <w14:checked w14:val="0"/>
                  <w14:checkedState w14:val="0052" w14:font="Wingdings 2"/>
                  <w14:uncheckedState w14:val="25A1" w14:font="宋体"/>
                </w14:checkbox>
              </w:sdtPr>
              <w:sdtEndPr/>
              <w:sdtContent>
                <w:r w:rsidR="00214D24">
                  <w:rPr>
                    <w:rFonts w:ascii="宋体" w:eastAsia="宋体" w:hAnsi="宋体" w:cs="Times New Roman" w:hint="eastAsia"/>
                    <w:kern w:val="0"/>
                  </w:rPr>
                  <w:t>□</w:t>
                </w:r>
              </w:sdtContent>
            </w:sdt>
            <w:r w:rsidR="00214D24">
              <w:rPr>
                <w:rFonts w:ascii="Times New Roman" w:eastAsia="宋体" w:hAnsi="Times New Roman" w:cs="Times New Roman"/>
                <w:bCs/>
                <w:color w:val="000000"/>
                <w:szCs w:val="21"/>
              </w:rPr>
              <w:t>应在报价文件中提交分包合同</w:t>
            </w:r>
          </w:p>
          <w:p w14:paraId="03C89D19" w14:textId="77777777" w:rsidR="00BA113E" w:rsidRDefault="00825594">
            <w:pPr>
              <w:spacing w:line="360" w:lineRule="auto"/>
              <w:ind w:rightChars="120" w:right="252"/>
              <w:rPr>
                <w:rFonts w:ascii="Times New Roman" w:eastAsia="宋体" w:hAnsi="Times New Roman" w:cs="Times New Roman"/>
                <w:bCs/>
                <w:color w:val="000000"/>
                <w:szCs w:val="21"/>
              </w:rPr>
            </w:pPr>
            <w:sdt>
              <w:sdtPr>
                <w:rPr>
                  <w:rFonts w:ascii="Times New Roman" w:eastAsia="宋体" w:hAnsi="Times New Roman" w:cs="Times New Roman"/>
                  <w:kern w:val="0"/>
                </w:rPr>
                <w:id w:val="-1947760717"/>
                <w14:checkbox>
                  <w14:checked w14:val="0"/>
                  <w14:checkedState w14:val="0052" w14:font="Wingdings 2"/>
                  <w14:uncheckedState w14:val="25A1" w14:font="宋体"/>
                </w14:checkbox>
              </w:sdtPr>
              <w:sdtEndPr/>
              <w:sdtContent>
                <w:r w:rsidR="00214D24">
                  <w:rPr>
                    <w:rFonts w:ascii="宋体" w:eastAsia="宋体" w:hAnsi="宋体" w:cs="Times New Roman" w:hint="eastAsia"/>
                    <w:kern w:val="0"/>
                  </w:rPr>
                  <w:t>□</w:t>
                </w:r>
              </w:sdtContent>
            </w:sdt>
            <w:r w:rsidR="00214D24">
              <w:rPr>
                <w:rFonts w:ascii="Times New Roman" w:eastAsia="宋体" w:hAnsi="Times New Roman" w:cs="Times New Roman"/>
                <w:bCs/>
                <w:color w:val="000000"/>
                <w:szCs w:val="21"/>
              </w:rPr>
              <w:t>应在报价文件中作说明</w:t>
            </w:r>
          </w:p>
          <w:p w14:paraId="423F683A" w14:textId="77777777" w:rsidR="00BA113E" w:rsidRDefault="00214D24">
            <w:pPr>
              <w:spacing w:line="360" w:lineRule="auto"/>
              <w:ind w:rightChars="120" w:right="252"/>
              <w:rPr>
                <w:rFonts w:ascii="Times New Roman" w:eastAsia="宋体" w:hAnsi="Times New Roman" w:cs="Times New Roman"/>
                <w:color w:val="000000"/>
                <w:szCs w:val="21"/>
              </w:rPr>
            </w:pPr>
            <w:r>
              <w:rPr>
                <w:rFonts w:ascii="Times New Roman" w:eastAsia="宋体" w:hAnsi="Times New Roman" w:cs="Times New Roman"/>
                <w:bCs/>
                <w:color w:val="000000"/>
                <w:szCs w:val="21"/>
              </w:rPr>
              <w:t>供应商须取得采购单位同意方可进行分包。分包供应商不得将分包项目再次分包。成交供应商应当就分包项目对采购单位负责，分包供应商就分包项目承担连带责任。</w:t>
            </w:r>
          </w:p>
        </w:tc>
      </w:tr>
      <w:tr w:rsidR="00BA113E" w14:paraId="2400EE9B" w14:textId="77777777">
        <w:trPr>
          <w:trHeight w:val="454"/>
          <w:jc w:val="center"/>
        </w:trPr>
        <w:tc>
          <w:tcPr>
            <w:tcW w:w="257" w:type="pct"/>
            <w:vAlign w:val="center"/>
          </w:tcPr>
          <w:p w14:paraId="0F9F6B5D"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71E68914" w14:textId="77777777" w:rsidR="00BA113E" w:rsidRDefault="00214D24">
            <w:pPr>
              <w:spacing w:line="360" w:lineRule="auto"/>
              <w:jc w:val="center"/>
              <w:rPr>
                <w:rFonts w:ascii="宋体" w:eastAsia="宋体" w:hAnsi="宋体" w:cs="Times New Roman"/>
                <w:bCs/>
                <w:color w:val="000000"/>
                <w:szCs w:val="21"/>
              </w:rPr>
            </w:pPr>
            <w:r>
              <w:rPr>
                <w:rFonts w:ascii="宋体" w:eastAsia="宋体" w:hAnsi="宋体" w:cs="Times New Roman" w:hint="eastAsia"/>
                <w:color w:val="000000"/>
                <w:szCs w:val="21"/>
              </w:rPr>
              <w:t>标段划分情况</w:t>
            </w:r>
          </w:p>
        </w:tc>
        <w:tc>
          <w:tcPr>
            <w:tcW w:w="3465" w:type="pct"/>
            <w:vAlign w:val="center"/>
          </w:tcPr>
          <w:p w14:paraId="3425AA3E" w14:textId="77777777" w:rsidR="00BA113E" w:rsidRDefault="00214D24" w:rsidP="00214D24">
            <w:pPr>
              <w:spacing w:line="360" w:lineRule="auto"/>
              <w:ind w:rightChars="120" w:right="252"/>
              <w:rPr>
                <w:rFonts w:ascii="Times New Roman" w:eastAsia="宋体" w:hAnsi="Times New Roman" w:cs="Times New Roman"/>
                <w:color w:val="000000"/>
                <w:szCs w:val="21"/>
              </w:rPr>
            </w:pPr>
            <w:r>
              <w:rPr>
                <w:rFonts w:ascii="Times New Roman" w:eastAsia="宋体" w:hAnsi="Times New Roman" w:cs="Times New Roman"/>
                <w:color w:val="000000"/>
                <w:szCs w:val="21"/>
              </w:rPr>
              <w:t>本次采购分为</w:t>
            </w:r>
            <w:sdt>
              <w:sdtPr>
                <w:rPr>
                  <w:rStyle w:val="af3"/>
                  <w:rFonts w:ascii="Times New Roman" w:hAnsi="Times New Roman" w:cs="Times New Roman"/>
                </w:rPr>
                <w:alias w:val="填写标段数量"/>
                <w:tag w:val="填写标段数量"/>
                <w:id w:val="1215392024"/>
                <w:lock w:val="sdtLocked"/>
                <w:placeholder>
                  <w:docPart w:val="D87BAC51FBC74DC89F70C6303A169A68"/>
                </w:placeholder>
              </w:sdtPr>
              <w:sdtEndPr>
                <w:rPr>
                  <w:rStyle w:val="a0"/>
                  <w:rFonts w:eastAsiaTheme="minorEastAsia"/>
                  <w:color w:val="000000" w:themeColor="text1"/>
                  <w:szCs w:val="21"/>
                  <w:u w:val="none"/>
                </w:rPr>
              </w:sdtEndPr>
              <w:sdtContent>
                <w:r>
                  <w:rPr>
                    <w:rStyle w:val="af3"/>
                    <w:rFonts w:ascii="Times New Roman" w:hAnsi="Times New Roman" w:cs="Times New Roman"/>
                  </w:rPr>
                  <w:t>1</w:t>
                </w:r>
              </w:sdtContent>
            </w:sdt>
            <w:proofErr w:type="gramStart"/>
            <w:r>
              <w:rPr>
                <w:rFonts w:ascii="Times New Roman" w:eastAsia="宋体" w:hAnsi="Times New Roman" w:cs="Times New Roman"/>
                <w:color w:val="000000"/>
                <w:szCs w:val="21"/>
              </w:rPr>
              <w:t>个</w:t>
            </w:r>
            <w:proofErr w:type="gramEnd"/>
            <w:r>
              <w:rPr>
                <w:rFonts w:ascii="Times New Roman" w:eastAsia="宋体" w:hAnsi="Times New Roman" w:cs="Times New Roman"/>
                <w:color w:val="000000"/>
                <w:szCs w:val="21"/>
              </w:rPr>
              <w:t>标段，确定</w:t>
            </w:r>
            <w:sdt>
              <w:sdtPr>
                <w:rPr>
                  <w:rStyle w:val="af3"/>
                  <w:rFonts w:ascii="Times New Roman" w:hAnsi="Times New Roman" w:cs="Times New Roman"/>
                </w:rPr>
                <w:alias w:val="填写中标人数量"/>
                <w:id w:val="821240462"/>
                <w:lock w:val="sdtLocked"/>
                <w:placeholder>
                  <w:docPart w:val="87AD13120A9947A5B1F5113E4ED23155"/>
                </w:placeholder>
              </w:sdtPr>
              <w:sdtEndPr>
                <w:rPr>
                  <w:rStyle w:val="a0"/>
                  <w:rFonts w:eastAsiaTheme="minorEastAsia"/>
                  <w:color w:val="000000" w:themeColor="text1"/>
                  <w:szCs w:val="21"/>
                  <w:u w:val="none"/>
                </w:rPr>
              </w:sdtEndPr>
              <w:sdtContent>
                <w:r>
                  <w:rPr>
                    <w:rStyle w:val="af3"/>
                    <w:rFonts w:ascii="Times New Roman" w:hAnsi="Times New Roman" w:cs="Times New Roman"/>
                  </w:rPr>
                  <w:t>1</w:t>
                </w:r>
              </w:sdtContent>
            </w:sdt>
            <w:proofErr w:type="gramStart"/>
            <w:r>
              <w:rPr>
                <w:rFonts w:ascii="Times New Roman" w:eastAsia="宋体" w:hAnsi="Times New Roman" w:cs="Times New Roman"/>
                <w:color w:val="000000"/>
                <w:szCs w:val="21"/>
              </w:rPr>
              <w:t>名成交人</w:t>
            </w:r>
            <w:proofErr w:type="gramEnd"/>
            <w:r>
              <w:rPr>
                <w:rFonts w:ascii="Times New Roman" w:eastAsia="宋体" w:hAnsi="Times New Roman" w:cs="Times New Roman"/>
                <w:color w:val="000000"/>
                <w:szCs w:val="21"/>
              </w:rPr>
              <w:t>。</w:t>
            </w:r>
          </w:p>
        </w:tc>
      </w:tr>
      <w:tr w:rsidR="00BA113E" w14:paraId="6CFC5636" w14:textId="77777777">
        <w:trPr>
          <w:trHeight w:val="235"/>
          <w:jc w:val="center"/>
        </w:trPr>
        <w:tc>
          <w:tcPr>
            <w:tcW w:w="257" w:type="pct"/>
            <w:vAlign w:val="center"/>
          </w:tcPr>
          <w:p w14:paraId="52CE813B"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574094DD" w14:textId="77777777" w:rsidR="00BA113E" w:rsidRDefault="00214D24">
            <w:pPr>
              <w:spacing w:line="360" w:lineRule="auto"/>
              <w:jc w:val="center"/>
              <w:rPr>
                <w:rFonts w:ascii="宋体" w:eastAsia="宋体" w:hAnsi="宋体" w:cs="Times New Roman"/>
                <w:color w:val="000000"/>
                <w:szCs w:val="21"/>
              </w:rPr>
            </w:pPr>
            <w:r>
              <w:rPr>
                <w:rFonts w:ascii="宋体" w:eastAsia="宋体" w:hAnsi="宋体" w:cs="仿宋_GB2312" w:hint="eastAsia"/>
                <w:color w:val="000000"/>
                <w:kern w:val="0"/>
                <w:szCs w:val="21"/>
              </w:rPr>
              <w:t>供应商资质要求</w:t>
            </w:r>
          </w:p>
        </w:tc>
        <w:tc>
          <w:tcPr>
            <w:tcW w:w="3465" w:type="pct"/>
            <w:vAlign w:val="center"/>
          </w:tcPr>
          <w:sdt>
            <w:sdtPr>
              <w:rPr>
                <w:rFonts w:ascii="Times New Roman" w:eastAsia="宋体" w:hAnsi="Times New Roman" w:cs="Times New Roman"/>
                <w:bCs/>
                <w:color w:val="000000" w:themeColor="text1"/>
                <w:szCs w:val="20"/>
              </w:rPr>
              <w:alias w:val="填写资质要求"/>
              <w:tag w:val="填写资质要求"/>
              <w:id w:val="-2008748669"/>
              <w:lock w:val="sdtLocked"/>
              <w:placeholder>
                <w:docPart w:val="A7C0456DD0EB4A36A3834A0A1D75E378"/>
              </w:placeholder>
            </w:sdtPr>
            <w:sdtEndPr/>
            <w:sdtContent>
              <w:p w14:paraId="0DABEE06" w14:textId="77777777" w:rsidR="002670EC" w:rsidRPr="002670EC" w:rsidRDefault="002670EC" w:rsidP="002670EC">
                <w:pPr>
                  <w:spacing w:line="360" w:lineRule="auto"/>
                  <w:rPr>
                    <w:rFonts w:ascii="Times New Roman" w:eastAsia="宋体" w:hAnsi="Times New Roman" w:cs="Times New Roman"/>
                    <w:bCs/>
                    <w:color w:val="000000" w:themeColor="text1"/>
                    <w:szCs w:val="20"/>
                  </w:rPr>
                </w:pPr>
                <w:r w:rsidRPr="002670EC">
                  <w:rPr>
                    <w:rFonts w:ascii="Times New Roman" w:eastAsia="宋体" w:hAnsi="Times New Roman" w:cs="Times New Roman"/>
                    <w:bCs/>
                    <w:color w:val="000000" w:themeColor="text1"/>
                    <w:szCs w:val="20"/>
                  </w:rPr>
                  <w:t>1.</w:t>
                </w:r>
                <w:r w:rsidRPr="002670EC">
                  <w:rPr>
                    <w:rFonts w:ascii="Times New Roman" w:eastAsia="宋体" w:hAnsi="Times New Roman" w:cs="Times New Roman"/>
                    <w:bCs/>
                    <w:color w:val="000000" w:themeColor="text1"/>
                    <w:szCs w:val="20"/>
                  </w:rPr>
                  <w:t>投标单位必须为中华人民共和国境内注册的独立法人资格或合伙制企业或其他组织，具有有效的营业执照或事业单位法人证书或其他主体证明文件扫描件。</w:t>
                </w:r>
              </w:p>
              <w:p w14:paraId="17D71534" w14:textId="77777777" w:rsidR="002670EC" w:rsidRPr="002670EC" w:rsidRDefault="002670EC" w:rsidP="002670EC">
                <w:pPr>
                  <w:spacing w:line="360" w:lineRule="auto"/>
                  <w:rPr>
                    <w:rFonts w:ascii="Times New Roman" w:eastAsia="宋体" w:hAnsi="Times New Roman" w:cs="Times New Roman"/>
                    <w:bCs/>
                    <w:color w:val="000000" w:themeColor="text1"/>
                    <w:szCs w:val="20"/>
                  </w:rPr>
                </w:pPr>
                <w:r w:rsidRPr="002670EC">
                  <w:rPr>
                    <w:rFonts w:ascii="Times New Roman" w:eastAsia="宋体" w:hAnsi="Times New Roman" w:cs="Times New Roman"/>
                    <w:bCs/>
                    <w:color w:val="000000" w:themeColor="text1"/>
                    <w:szCs w:val="20"/>
                  </w:rPr>
                  <w:t>2.</w:t>
                </w:r>
                <w:r w:rsidRPr="002670EC">
                  <w:rPr>
                    <w:rFonts w:ascii="Times New Roman" w:eastAsia="宋体" w:hAnsi="Times New Roman" w:cs="Times New Roman"/>
                    <w:bCs/>
                    <w:color w:val="000000" w:themeColor="text1"/>
                    <w:szCs w:val="20"/>
                  </w:rPr>
                  <w:t>投标单位必须是所投货物的制造商或制造商的授权经销商，具体要求如下：</w:t>
                </w:r>
              </w:p>
              <w:p w14:paraId="31552822" w14:textId="77777777" w:rsidR="002670EC" w:rsidRPr="002670EC" w:rsidRDefault="002670EC" w:rsidP="002670EC">
                <w:pPr>
                  <w:spacing w:line="360" w:lineRule="auto"/>
                  <w:rPr>
                    <w:rFonts w:ascii="Times New Roman" w:eastAsia="宋体" w:hAnsi="Times New Roman" w:cs="Times New Roman"/>
                    <w:bCs/>
                    <w:color w:val="000000" w:themeColor="text1"/>
                    <w:szCs w:val="20"/>
                  </w:rPr>
                </w:pPr>
                <w:r w:rsidRPr="002670EC">
                  <w:rPr>
                    <w:rFonts w:ascii="Times New Roman" w:eastAsia="宋体" w:hAnsi="Times New Roman" w:cs="Times New Roman" w:hint="eastAsia"/>
                    <w:bCs/>
                    <w:color w:val="000000" w:themeColor="text1"/>
                    <w:szCs w:val="20"/>
                  </w:rPr>
                  <w:t>（</w:t>
                </w:r>
                <w:r w:rsidRPr="002670EC">
                  <w:rPr>
                    <w:rFonts w:ascii="Times New Roman" w:eastAsia="宋体" w:hAnsi="Times New Roman" w:cs="Times New Roman"/>
                    <w:bCs/>
                    <w:color w:val="000000" w:themeColor="text1"/>
                    <w:szCs w:val="20"/>
                  </w:rPr>
                  <w:t>1</w:t>
                </w:r>
                <w:r w:rsidRPr="002670EC">
                  <w:rPr>
                    <w:rFonts w:ascii="Times New Roman" w:eastAsia="宋体" w:hAnsi="Times New Roman" w:cs="Times New Roman"/>
                    <w:bCs/>
                    <w:color w:val="000000" w:themeColor="text1"/>
                    <w:szCs w:val="20"/>
                  </w:rPr>
                  <w:t>）所投货物的制造商作为投标单位的，须具备有效的营业执照及制造商的资格声明。</w:t>
                </w:r>
              </w:p>
              <w:p w14:paraId="2AF17BB1" w14:textId="77777777" w:rsidR="002670EC" w:rsidRPr="002670EC" w:rsidRDefault="002670EC" w:rsidP="002670EC">
                <w:pPr>
                  <w:spacing w:line="360" w:lineRule="auto"/>
                  <w:rPr>
                    <w:rFonts w:ascii="Times New Roman" w:eastAsia="宋体" w:hAnsi="Times New Roman" w:cs="Times New Roman"/>
                    <w:bCs/>
                    <w:color w:val="000000" w:themeColor="text1"/>
                    <w:szCs w:val="20"/>
                  </w:rPr>
                </w:pPr>
                <w:r w:rsidRPr="002670EC">
                  <w:rPr>
                    <w:rFonts w:ascii="Times New Roman" w:eastAsia="宋体" w:hAnsi="Times New Roman" w:cs="Times New Roman" w:hint="eastAsia"/>
                    <w:bCs/>
                    <w:color w:val="000000" w:themeColor="text1"/>
                    <w:szCs w:val="20"/>
                  </w:rPr>
                  <w:t>（</w:t>
                </w:r>
                <w:r w:rsidRPr="002670EC">
                  <w:rPr>
                    <w:rFonts w:ascii="Times New Roman" w:eastAsia="宋体" w:hAnsi="Times New Roman" w:cs="Times New Roman"/>
                    <w:bCs/>
                    <w:color w:val="000000" w:themeColor="text1"/>
                    <w:szCs w:val="20"/>
                  </w:rPr>
                  <w:t>2</w:t>
                </w:r>
                <w:r w:rsidRPr="002670EC">
                  <w:rPr>
                    <w:rFonts w:ascii="Times New Roman" w:eastAsia="宋体" w:hAnsi="Times New Roman" w:cs="Times New Roman"/>
                    <w:bCs/>
                    <w:color w:val="000000" w:themeColor="text1"/>
                    <w:szCs w:val="20"/>
                  </w:rPr>
                  <w:t>）授权经销商作为投标单位的，须具备有效的营业执照，且具有经销商（作为代理）的资格声明及制造商出具的合法授权证明文件。</w:t>
                </w:r>
              </w:p>
              <w:p w14:paraId="0D22F8E4" w14:textId="77777777" w:rsidR="002670EC" w:rsidRPr="002670EC" w:rsidRDefault="002670EC" w:rsidP="002670EC">
                <w:pPr>
                  <w:spacing w:line="360" w:lineRule="auto"/>
                  <w:rPr>
                    <w:rFonts w:ascii="Times New Roman" w:eastAsia="宋体" w:hAnsi="Times New Roman" w:cs="Times New Roman"/>
                    <w:bCs/>
                    <w:color w:val="000000" w:themeColor="text1"/>
                    <w:szCs w:val="20"/>
                  </w:rPr>
                </w:pPr>
                <w:r w:rsidRPr="002670EC">
                  <w:rPr>
                    <w:rFonts w:ascii="Times New Roman" w:eastAsia="宋体" w:hAnsi="Times New Roman" w:cs="Times New Roman" w:hint="eastAsia"/>
                    <w:bCs/>
                    <w:color w:val="000000" w:themeColor="text1"/>
                    <w:szCs w:val="20"/>
                  </w:rPr>
                  <w:t>若出现</w:t>
                </w:r>
                <w:r w:rsidRPr="002670EC">
                  <w:rPr>
                    <w:rFonts w:ascii="Times New Roman" w:eastAsia="宋体" w:hAnsi="Times New Roman" w:cs="Times New Roman"/>
                    <w:bCs/>
                    <w:color w:val="000000" w:themeColor="text1"/>
                    <w:szCs w:val="20"/>
                  </w:rPr>
                  <w:t>2</w:t>
                </w:r>
                <w:r w:rsidRPr="002670EC">
                  <w:rPr>
                    <w:rFonts w:ascii="Times New Roman" w:eastAsia="宋体" w:hAnsi="Times New Roman" w:cs="Times New Roman"/>
                    <w:bCs/>
                    <w:color w:val="000000" w:themeColor="text1"/>
                    <w:szCs w:val="20"/>
                  </w:rPr>
                  <w:t>家及以上代理商所投所有货物如为同一品牌同一型号或同一品牌不同型号，只能有一个合格投标单位。确定原则为（按先后顺序判定）：</w:t>
                </w:r>
              </w:p>
              <w:p w14:paraId="11B2F02A" w14:textId="77777777" w:rsidR="002670EC" w:rsidRPr="002670EC" w:rsidRDefault="002670EC" w:rsidP="002670EC">
                <w:pPr>
                  <w:spacing w:line="360" w:lineRule="auto"/>
                  <w:rPr>
                    <w:rFonts w:ascii="Times New Roman" w:eastAsia="宋体" w:hAnsi="Times New Roman" w:cs="Times New Roman"/>
                    <w:bCs/>
                    <w:color w:val="000000" w:themeColor="text1"/>
                    <w:szCs w:val="20"/>
                  </w:rPr>
                </w:pPr>
                <w:r w:rsidRPr="002670EC">
                  <w:rPr>
                    <w:rFonts w:ascii="Times New Roman" w:eastAsia="宋体" w:hAnsi="Times New Roman" w:cs="Times New Roman"/>
                    <w:bCs/>
                    <w:color w:val="000000" w:themeColor="text1"/>
                    <w:szCs w:val="20"/>
                  </w:rPr>
                  <w:t>a.</w:t>
                </w:r>
                <w:r w:rsidRPr="002670EC">
                  <w:rPr>
                    <w:rFonts w:ascii="Times New Roman" w:eastAsia="宋体" w:hAnsi="Times New Roman" w:cs="Times New Roman"/>
                    <w:bCs/>
                    <w:color w:val="000000" w:themeColor="text1"/>
                    <w:szCs w:val="20"/>
                  </w:rPr>
                  <w:t>以提供有效</w:t>
                </w:r>
                <w:proofErr w:type="gramStart"/>
                <w:r w:rsidRPr="002670EC">
                  <w:rPr>
                    <w:rFonts w:ascii="Times New Roman" w:eastAsia="宋体" w:hAnsi="Times New Roman" w:cs="Times New Roman"/>
                    <w:bCs/>
                    <w:color w:val="000000" w:themeColor="text1"/>
                    <w:szCs w:val="20"/>
                  </w:rPr>
                  <w:t>且针对</w:t>
                </w:r>
                <w:proofErr w:type="gramEnd"/>
                <w:r w:rsidRPr="002670EC">
                  <w:rPr>
                    <w:rFonts w:ascii="Times New Roman" w:eastAsia="宋体" w:hAnsi="Times New Roman" w:cs="Times New Roman"/>
                    <w:bCs/>
                    <w:color w:val="000000" w:themeColor="text1"/>
                    <w:szCs w:val="20"/>
                  </w:rPr>
                  <w:t>本采购项目的授权为准。如提供的授权均为有效授权的，以提供了针对本采购项目授权的投标单位为合格投标单位；</w:t>
                </w:r>
              </w:p>
              <w:p w14:paraId="18B42A9D" w14:textId="77777777" w:rsidR="002670EC" w:rsidRPr="002670EC" w:rsidRDefault="002670EC" w:rsidP="002670EC">
                <w:pPr>
                  <w:spacing w:line="360" w:lineRule="auto"/>
                  <w:rPr>
                    <w:rFonts w:ascii="Times New Roman" w:eastAsia="宋体" w:hAnsi="Times New Roman" w:cs="Times New Roman"/>
                    <w:bCs/>
                    <w:color w:val="000000" w:themeColor="text1"/>
                    <w:szCs w:val="20"/>
                  </w:rPr>
                </w:pPr>
                <w:r w:rsidRPr="002670EC">
                  <w:rPr>
                    <w:rFonts w:ascii="Times New Roman" w:eastAsia="宋体" w:hAnsi="Times New Roman" w:cs="Times New Roman"/>
                    <w:bCs/>
                    <w:color w:val="000000" w:themeColor="text1"/>
                    <w:szCs w:val="20"/>
                  </w:rPr>
                  <w:lastRenderedPageBreak/>
                  <w:t>b.</w:t>
                </w:r>
                <w:r w:rsidRPr="002670EC">
                  <w:rPr>
                    <w:rFonts w:ascii="Times New Roman" w:eastAsia="宋体" w:hAnsi="Times New Roman" w:cs="Times New Roman"/>
                    <w:bCs/>
                    <w:color w:val="000000" w:themeColor="text1"/>
                    <w:szCs w:val="20"/>
                  </w:rPr>
                  <w:t>以出具授权的时间为准。如出具的授权全部是针对本采购项目的，以授权时间距截标时间最近的投标单位为合格投标单位；</w:t>
                </w:r>
              </w:p>
              <w:p w14:paraId="52D39B15" w14:textId="77777777" w:rsidR="002670EC" w:rsidRPr="002670EC" w:rsidRDefault="002670EC" w:rsidP="002670EC">
                <w:pPr>
                  <w:spacing w:line="360" w:lineRule="auto"/>
                  <w:rPr>
                    <w:rFonts w:ascii="Times New Roman" w:eastAsia="宋体" w:hAnsi="Times New Roman" w:cs="Times New Roman"/>
                    <w:bCs/>
                    <w:color w:val="000000" w:themeColor="text1"/>
                    <w:szCs w:val="20"/>
                  </w:rPr>
                </w:pPr>
                <w:r w:rsidRPr="002670EC">
                  <w:rPr>
                    <w:rFonts w:ascii="Times New Roman" w:eastAsia="宋体" w:hAnsi="Times New Roman" w:cs="Times New Roman"/>
                    <w:bCs/>
                    <w:color w:val="000000" w:themeColor="text1"/>
                    <w:szCs w:val="20"/>
                  </w:rPr>
                  <w:t>c.</w:t>
                </w:r>
                <w:r w:rsidRPr="002670EC">
                  <w:rPr>
                    <w:rFonts w:ascii="Times New Roman" w:eastAsia="宋体" w:hAnsi="Times New Roman" w:cs="Times New Roman"/>
                    <w:bCs/>
                    <w:color w:val="000000" w:themeColor="text1"/>
                    <w:szCs w:val="20"/>
                  </w:rPr>
                  <w:t>若出现授权时间距截标时间相同且有两个或以上的代理商则该品牌所有投标单位作不合格处理。</w:t>
                </w:r>
              </w:p>
              <w:p w14:paraId="639BD9B8" w14:textId="1AF14A80" w:rsidR="00BA113E" w:rsidRDefault="002670EC" w:rsidP="002670EC">
                <w:pPr>
                  <w:spacing w:line="360" w:lineRule="auto"/>
                  <w:rPr>
                    <w:rFonts w:ascii="Times New Roman" w:eastAsia="等线" w:hAnsi="Times New Roman" w:cs="Times New Roman"/>
                    <w:b/>
                    <w:color w:val="000000"/>
                    <w:szCs w:val="18"/>
                    <w:u w:val="double"/>
                  </w:rPr>
                </w:pPr>
                <w:r w:rsidRPr="002670EC">
                  <w:rPr>
                    <w:rFonts w:ascii="Times New Roman" w:eastAsia="宋体" w:hAnsi="Times New Roman" w:cs="Times New Roman"/>
                    <w:bCs/>
                    <w:color w:val="000000" w:themeColor="text1"/>
                    <w:szCs w:val="20"/>
                  </w:rPr>
                  <w:t>3</w:t>
                </w:r>
                <w:r w:rsidRPr="002670EC">
                  <w:rPr>
                    <w:rFonts w:ascii="Times New Roman" w:eastAsia="宋体" w:hAnsi="Times New Roman" w:cs="Times New Roman"/>
                    <w:bCs/>
                    <w:color w:val="000000" w:themeColor="text1"/>
                    <w:szCs w:val="20"/>
                  </w:rPr>
                  <w:t>．若同一制造商与具有授权的代理商同时参加投标，则制造商为合格投标单位，不接受该制造商所有代理商的投标文件。</w:t>
                </w:r>
              </w:p>
            </w:sdtContent>
          </w:sdt>
        </w:tc>
      </w:tr>
      <w:tr w:rsidR="00BA113E" w14:paraId="2639DAAD" w14:textId="77777777">
        <w:trPr>
          <w:trHeight w:val="397"/>
          <w:jc w:val="center"/>
        </w:trPr>
        <w:tc>
          <w:tcPr>
            <w:tcW w:w="257" w:type="pct"/>
            <w:vAlign w:val="center"/>
          </w:tcPr>
          <w:p w14:paraId="278444D0"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1850A852" w14:textId="77777777" w:rsidR="00BA113E" w:rsidRDefault="00214D24">
            <w:pPr>
              <w:spacing w:line="360" w:lineRule="auto"/>
              <w:jc w:val="center"/>
              <w:rPr>
                <w:rFonts w:ascii="宋体" w:eastAsia="宋体" w:hAnsi="宋体" w:cs="Times New Roman"/>
                <w:color w:val="000000"/>
                <w:szCs w:val="21"/>
              </w:rPr>
            </w:pPr>
            <w:r>
              <w:rPr>
                <w:rFonts w:ascii="宋体" w:eastAsia="宋体" w:hAnsi="宋体" w:cs="仿宋_GB2312" w:hint="eastAsia"/>
                <w:color w:val="000000"/>
                <w:kern w:val="0"/>
                <w:szCs w:val="21"/>
              </w:rPr>
              <w:t>是否接受联合体报价</w:t>
            </w:r>
          </w:p>
        </w:tc>
        <w:tc>
          <w:tcPr>
            <w:tcW w:w="3465" w:type="pct"/>
            <w:vAlign w:val="center"/>
          </w:tcPr>
          <w:p w14:paraId="69561393" w14:textId="77777777" w:rsidR="00BA113E" w:rsidRDefault="00825594">
            <w:pPr>
              <w:spacing w:line="360" w:lineRule="auto"/>
              <w:rPr>
                <w:rFonts w:ascii="宋体" w:eastAsia="宋体" w:hAnsi="宋体" w:cs="Times New Roman"/>
                <w:bCs/>
                <w:color w:val="000000"/>
                <w:szCs w:val="21"/>
              </w:rPr>
            </w:pPr>
            <w:sdt>
              <w:sdtPr>
                <w:rPr>
                  <w:rFonts w:ascii="宋体" w:eastAsia="宋体" w:hAnsi="宋体" w:hint="eastAsia"/>
                  <w:kern w:val="0"/>
                </w:rPr>
                <w:id w:val="1417054130"/>
                <w14:checkbox>
                  <w14:checked w14:val="1"/>
                  <w14:checkedState w14:val="0052" w14:font="Wingdings 2"/>
                  <w14:uncheckedState w14:val="25A1" w14:font="宋体"/>
                </w14:checkbox>
              </w:sdtPr>
              <w:sdtEndPr/>
              <w:sdtContent>
                <w:r w:rsidR="00214D24">
                  <w:rPr>
                    <w:rFonts w:ascii="宋体" w:eastAsia="宋体" w:hAnsi="宋体" w:hint="eastAsia"/>
                    <w:kern w:val="0"/>
                  </w:rPr>
                  <w:sym w:font="Wingdings 2" w:char="F052"/>
                </w:r>
              </w:sdtContent>
            </w:sdt>
            <w:r w:rsidR="00214D24">
              <w:rPr>
                <w:rFonts w:ascii="宋体" w:eastAsia="宋体" w:hAnsi="宋体" w:cs="Times New Roman" w:hint="eastAsia"/>
                <w:bCs/>
                <w:color w:val="000000"/>
                <w:szCs w:val="21"/>
              </w:rPr>
              <w:t xml:space="preserve">不接受 </w:t>
            </w:r>
            <w:r w:rsidR="00214D24">
              <w:rPr>
                <w:rFonts w:ascii="宋体" w:eastAsia="宋体" w:hAnsi="宋体" w:cs="Times New Roman"/>
                <w:bCs/>
                <w:color w:val="000000"/>
                <w:szCs w:val="21"/>
              </w:rPr>
              <w:t xml:space="preserve">     </w:t>
            </w:r>
            <w:sdt>
              <w:sdtPr>
                <w:rPr>
                  <w:rFonts w:ascii="宋体" w:eastAsia="宋体" w:hAnsi="宋体" w:hint="eastAsia"/>
                  <w:kern w:val="0"/>
                </w:rPr>
                <w:id w:val="1657341967"/>
                <w14:checkbox>
                  <w14:checked w14:val="0"/>
                  <w14:checkedState w14:val="0052" w14:font="Wingdings 2"/>
                  <w14:uncheckedState w14:val="25A1" w14:font="宋体"/>
                </w14:checkbox>
              </w:sdtPr>
              <w:sdtEndPr/>
              <w:sdtContent>
                <w:r w:rsidR="00214D24">
                  <w:rPr>
                    <w:rFonts w:ascii="宋体" w:eastAsia="宋体" w:hAnsi="宋体" w:hint="eastAsia"/>
                    <w:kern w:val="0"/>
                  </w:rPr>
                  <w:t>□</w:t>
                </w:r>
              </w:sdtContent>
            </w:sdt>
            <w:r w:rsidR="00214D24">
              <w:rPr>
                <w:rFonts w:ascii="宋体" w:eastAsia="宋体" w:hAnsi="宋体" w:cs="Times New Roman" w:hint="eastAsia"/>
                <w:bCs/>
                <w:color w:val="000000"/>
                <w:szCs w:val="21"/>
              </w:rPr>
              <w:t>接受</w:t>
            </w:r>
          </w:p>
        </w:tc>
      </w:tr>
      <w:tr w:rsidR="00BA113E" w14:paraId="6A60B016" w14:textId="77777777">
        <w:trPr>
          <w:trHeight w:val="397"/>
          <w:jc w:val="center"/>
        </w:trPr>
        <w:tc>
          <w:tcPr>
            <w:tcW w:w="257" w:type="pct"/>
            <w:vAlign w:val="center"/>
          </w:tcPr>
          <w:p w14:paraId="1486E462"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15F44CA9" w14:textId="77777777" w:rsidR="00BA113E" w:rsidRDefault="00214D24">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资格</w:t>
            </w:r>
            <w:r>
              <w:rPr>
                <w:rFonts w:ascii="宋体" w:eastAsia="宋体" w:hAnsi="宋体" w:cs="仿宋_GB2312"/>
                <w:color w:val="000000"/>
                <w:kern w:val="0"/>
                <w:szCs w:val="21"/>
              </w:rPr>
              <w:t>审查</w:t>
            </w:r>
            <w:r>
              <w:rPr>
                <w:rFonts w:ascii="宋体" w:eastAsia="宋体" w:hAnsi="宋体" w:cs="仿宋_GB2312" w:hint="eastAsia"/>
                <w:color w:val="000000"/>
                <w:kern w:val="0"/>
                <w:szCs w:val="21"/>
              </w:rPr>
              <w:t>方式</w:t>
            </w:r>
          </w:p>
        </w:tc>
        <w:tc>
          <w:tcPr>
            <w:tcW w:w="3465" w:type="pct"/>
            <w:vAlign w:val="center"/>
          </w:tcPr>
          <w:p w14:paraId="582DA6B1" w14:textId="77777777" w:rsidR="00BA113E" w:rsidRDefault="00825594">
            <w:pPr>
              <w:spacing w:line="360" w:lineRule="auto"/>
              <w:rPr>
                <w:rFonts w:ascii="宋体" w:eastAsia="宋体" w:hAnsi="宋体" w:cs="Times New Roman"/>
                <w:bCs/>
                <w:color w:val="000000"/>
                <w:szCs w:val="21"/>
              </w:rPr>
            </w:pPr>
            <w:sdt>
              <w:sdtPr>
                <w:rPr>
                  <w:rFonts w:ascii="宋体" w:eastAsia="宋体" w:hAnsi="宋体" w:hint="eastAsia"/>
                  <w:kern w:val="0"/>
                </w:rPr>
                <w:id w:val="-54315094"/>
                <w14:checkbox>
                  <w14:checked w14:val="0"/>
                  <w14:checkedState w14:val="0052" w14:font="Wingdings 2"/>
                  <w14:uncheckedState w14:val="25A1" w14:font="宋体"/>
                </w14:checkbox>
              </w:sdtPr>
              <w:sdtEndPr/>
              <w:sdtContent>
                <w:r w:rsidR="00214D24">
                  <w:rPr>
                    <w:rFonts w:ascii="宋体" w:eastAsia="宋体" w:hAnsi="宋体" w:hint="eastAsia"/>
                    <w:kern w:val="0"/>
                  </w:rPr>
                  <w:t>□</w:t>
                </w:r>
              </w:sdtContent>
            </w:sdt>
            <w:r w:rsidR="00214D24">
              <w:rPr>
                <w:rFonts w:ascii="宋体" w:eastAsia="宋体" w:hAnsi="宋体" w:cs="Times New Roman" w:hint="eastAsia"/>
                <w:bCs/>
                <w:color w:val="000000"/>
                <w:szCs w:val="21"/>
              </w:rPr>
              <w:t>资格</w:t>
            </w:r>
            <w:r w:rsidR="00214D24">
              <w:rPr>
                <w:rFonts w:ascii="宋体" w:eastAsia="宋体" w:hAnsi="宋体" w:cs="Times New Roman"/>
                <w:bCs/>
                <w:color w:val="000000"/>
                <w:szCs w:val="21"/>
              </w:rPr>
              <w:t>预审</w:t>
            </w:r>
            <w:r w:rsidR="00214D24">
              <w:rPr>
                <w:rFonts w:ascii="宋体" w:eastAsia="宋体" w:hAnsi="宋体" w:cs="Times New Roman" w:hint="eastAsia"/>
                <w:bCs/>
                <w:color w:val="000000"/>
                <w:szCs w:val="21"/>
              </w:rPr>
              <w:t xml:space="preserve"> </w:t>
            </w:r>
            <w:r w:rsidR="00214D24">
              <w:rPr>
                <w:rFonts w:ascii="宋体" w:eastAsia="宋体" w:hAnsi="宋体" w:cs="Times New Roman"/>
                <w:bCs/>
                <w:color w:val="000000"/>
                <w:szCs w:val="21"/>
              </w:rPr>
              <w:t xml:space="preserve">   </w:t>
            </w:r>
            <w:sdt>
              <w:sdtPr>
                <w:rPr>
                  <w:rFonts w:ascii="宋体" w:eastAsia="宋体" w:hAnsi="宋体" w:hint="eastAsia"/>
                  <w:kern w:val="0"/>
                </w:rPr>
                <w:id w:val="-286815732"/>
                <w14:checkbox>
                  <w14:checked w14:val="1"/>
                  <w14:checkedState w14:val="0052" w14:font="Wingdings 2"/>
                  <w14:uncheckedState w14:val="25A1" w14:font="宋体"/>
                </w14:checkbox>
              </w:sdtPr>
              <w:sdtEndPr/>
              <w:sdtContent>
                <w:r w:rsidR="00214D24">
                  <w:rPr>
                    <w:rFonts w:ascii="宋体" w:eastAsia="宋体" w:hAnsi="宋体" w:hint="eastAsia"/>
                    <w:kern w:val="0"/>
                  </w:rPr>
                  <w:sym w:font="Wingdings 2" w:char="F052"/>
                </w:r>
              </w:sdtContent>
            </w:sdt>
            <w:r w:rsidR="00214D24">
              <w:rPr>
                <w:rFonts w:ascii="宋体" w:eastAsia="宋体" w:hAnsi="宋体" w:cs="Times New Roman" w:hint="eastAsia"/>
                <w:bCs/>
                <w:color w:val="000000"/>
                <w:szCs w:val="21"/>
              </w:rPr>
              <w:t>资格后审</w:t>
            </w:r>
          </w:p>
        </w:tc>
      </w:tr>
      <w:tr w:rsidR="00BA113E" w14:paraId="4228D5AF" w14:textId="77777777">
        <w:trPr>
          <w:trHeight w:val="419"/>
          <w:jc w:val="center"/>
        </w:trPr>
        <w:tc>
          <w:tcPr>
            <w:tcW w:w="257" w:type="pct"/>
            <w:vAlign w:val="center"/>
          </w:tcPr>
          <w:p w14:paraId="1A502964"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10509C4D" w14:textId="77777777" w:rsidR="00BA113E" w:rsidRDefault="00214D24">
            <w:pPr>
              <w:spacing w:line="360" w:lineRule="auto"/>
              <w:jc w:val="center"/>
              <w:rPr>
                <w:rFonts w:ascii="Times New Roman" w:eastAsia="宋体" w:hAnsi="Times New Roman" w:cs="Times New Roman"/>
                <w:color w:val="000000" w:themeColor="text1"/>
                <w:szCs w:val="21"/>
                <w:highlight w:val="yellow"/>
              </w:rPr>
            </w:pPr>
            <w:r>
              <w:rPr>
                <w:rFonts w:ascii="Times New Roman" w:eastAsia="宋体" w:hAnsi="Times New Roman" w:cs="Times New Roman"/>
                <w:color w:val="000000" w:themeColor="text1"/>
                <w:szCs w:val="21"/>
              </w:rPr>
              <w:t>投标货币</w:t>
            </w:r>
          </w:p>
        </w:tc>
        <w:tc>
          <w:tcPr>
            <w:tcW w:w="3465" w:type="pct"/>
            <w:vAlign w:val="center"/>
          </w:tcPr>
          <w:p w14:paraId="7F88E792" w14:textId="77777777" w:rsidR="00BA113E" w:rsidRDefault="00825594">
            <w:pPr>
              <w:spacing w:line="360" w:lineRule="auto"/>
              <w:rPr>
                <w:rFonts w:ascii="Times New Roman" w:eastAsia="宋体" w:hAnsi="Times New Roman" w:cs="Times New Roman"/>
                <w:szCs w:val="21"/>
                <w:u w:val="single"/>
              </w:rPr>
            </w:pPr>
            <w:sdt>
              <w:sdtPr>
                <w:rPr>
                  <w:rFonts w:ascii="Times New Roman" w:eastAsia="宋体" w:hAnsi="Times New Roman" w:cs="Times New Roman"/>
                </w:rPr>
                <w:id w:val="-1611666240"/>
                <w14:checkbox>
                  <w14:checked w14:val="1"/>
                  <w14:checkedState w14:val="0052" w14:font="Wingdings 2"/>
                  <w14:uncheckedState w14:val="25A1" w14:font="宋体"/>
                </w14:checkbox>
              </w:sdtPr>
              <w:sdtEndPr/>
              <w:sdtContent>
                <w:r w:rsidR="00214D24">
                  <w:rPr>
                    <w:rFonts w:ascii="Times New Roman" w:eastAsia="宋体" w:hAnsi="Times New Roman" w:cs="Times New Roman"/>
                  </w:rPr>
                  <w:sym w:font="Wingdings 2" w:char="F052"/>
                </w:r>
              </w:sdtContent>
            </w:sdt>
            <w:r w:rsidR="00214D24">
              <w:rPr>
                <w:rFonts w:ascii="Times New Roman" w:eastAsia="宋体" w:hAnsi="Times New Roman" w:cs="Times New Roman"/>
                <w:bCs/>
                <w:color w:val="000000" w:themeColor="text1"/>
                <w:szCs w:val="21"/>
              </w:rPr>
              <w:t>人民币</w:t>
            </w:r>
            <w:r w:rsidR="00214D24">
              <w:rPr>
                <w:rFonts w:ascii="Times New Roman" w:eastAsia="宋体" w:hAnsi="Times New Roman" w:cs="Times New Roman"/>
                <w:bCs/>
                <w:color w:val="000000" w:themeColor="text1"/>
                <w:szCs w:val="21"/>
              </w:rPr>
              <w:t xml:space="preserve">      </w:t>
            </w:r>
            <w:sdt>
              <w:sdtPr>
                <w:rPr>
                  <w:rFonts w:ascii="Times New Roman" w:eastAsia="宋体" w:hAnsi="Times New Roman" w:cs="Times New Roman"/>
                </w:rPr>
                <w:id w:val="-1852099205"/>
                <w14:checkbox>
                  <w14:checked w14:val="0"/>
                  <w14:checkedState w14:val="0052" w14:font="Wingdings 2"/>
                  <w14:uncheckedState w14:val="25A1" w14:font="宋体"/>
                </w14:checkbox>
              </w:sdtPr>
              <w:sdtEndPr/>
              <w:sdtContent>
                <w:r w:rsidR="00214D24">
                  <w:rPr>
                    <w:rFonts w:ascii="宋体" w:eastAsia="宋体" w:hAnsi="宋体" w:cs="Times New Roman" w:hint="eastAsia"/>
                  </w:rPr>
                  <w:t>□</w:t>
                </w:r>
              </w:sdtContent>
            </w:sdt>
            <w:r w:rsidR="00214D24">
              <w:rPr>
                <w:rFonts w:ascii="Times New Roman" w:eastAsia="宋体" w:hAnsi="Times New Roman" w:cs="Times New Roman"/>
                <w:bCs/>
                <w:color w:val="000000" w:themeColor="text1"/>
                <w:szCs w:val="21"/>
              </w:rPr>
              <w:t>其他</w:t>
            </w:r>
            <w:sdt>
              <w:sdtPr>
                <w:rPr>
                  <w:rStyle w:val="af3"/>
                  <w:rFonts w:ascii="Times New Roman" w:hAnsi="Times New Roman" w:cs="Times New Roman"/>
                </w:rPr>
                <w:alias w:val="填写币种"/>
                <w:tag w:val="填写币种"/>
                <w:id w:val="-1401907074"/>
                <w:lock w:val="sdtLocked"/>
                <w:placeholder>
                  <w:docPart w:val="3AA40B16AD864E73A5EC7A5B6D8D6214"/>
                </w:placeholder>
                <w:showingPlcHdr/>
              </w:sdtPr>
              <w:sdtEndPr>
                <w:rPr>
                  <w:rStyle w:val="a0"/>
                  <w:rFonts w:eastAsiaTheme="minorEastAsia"/>
                  <w:bCs/>
                  <w:color w:val="000000" w:themeColor="text1"/>
                  <w:szCs w:val="20"/>
                  <w:u w:val="none"/>
                </w:rPr>
              </w:sdtEndPr>
              <w:sdtContent>
                <w:r w:rsidR="00214D24">
                  <w:rPr>
                    <w:rStyle w:val="af4"/>
                    <w:rFonts w:ascii="Times New Roman" w:hAnsi="Times New Roman" w:cs="Times New Roman"/>
                  </w:rPr>
                  <w:t>单击或点击此处输入文字。</w:t>
                </w:r>
              </w:sdtContent>
            </w:sdt>
          </w:p>
        </w:tc>
      </w:tr>
      <w:tr w:rsidR="00BA113E" w14:paraId="3A32AA01" w14:textId="77777777">
        <w:trPr>
          <w:trHeight w:val="419"/>
          <w:jc w:val="center"/>
        </w:trPr>
        <w:tc>
          <w:tcPr>
            <w:tcW w:w="257" w:type="pct"/>
            <w:vAlign w:val="center"/>
          </w:tcPr>
          <w:p w14:paraId="339A67FA"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4593ADA6" w14:textId="77777777" w:rsidR="00BA113E" w:rsidRDefault="00214D24">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报价上限</w:t>
            </w:r>
          </w:p>
        </w:tc>
        <w:tc>
          <w:tcPr>
            <w:tcW w:w="3465" w:type="pct"/>
            <w:vAlign w:val="center"/>
          </w:tcPr>
          <w:sdt>
            <w:sdtPr>
              <w:rPr>
                <w:rFonts w:ascii="Times New Roman" w:eastAsia="宋体" w:hAnsi="Times New Roman" w:cs="Times New Roman"/>
                <w:bCs/>
                <w:color w:val="000000" w:themeColor="text1"/>
                <w:szCs w:val="20"/>
              </w:rPr>
              <w:alias w:val="填写最高投标限价"/>
              <w:tag w:val="填写最高投标限价"/>
              <w:id w:val="2139690629"/>
              <w:lock w:val="sdtLocked"/>
              <w:placeholder>
                <w:docPart w:val="E66665B7E22F46358D1F47E1FF7C35DB"/>
              </w:placeholder>
            </w:sdtPr>
            <w:sdtEndPr/>
            <w:sdtContent>
              <w:p w14:paraId="1D21F14C" w14:textId="565522EE" w:rsidR="00BA113E" w:rsidRDefault="002670EC" w:rsidP="002670EC">
                <w:pPr>
                  <w:spacing w:line="360" w:lineRule="auto"/>
                  <w:rPr>
                    <w:rFonts w:ascii="Times New Roman" w:eastAsia="宋体" w:hAnsi="Times New Roman" w:cs="Times New Roman"/>
                    <w:color w:val="000000"/>
                    <w:szCs w:val="21"/>
                  </w:rPr>
                </w:pPr>
                <w:r>
                  <w:rPr>
                    <w:rFonts w:ascii="Times New Roman" w:eastAsia="宋体" w:hAnsi="Times New Roman" w:cs="Times New Roman"/>
                    <w:bCs/>
                    <w:color w:val="000000" w:themeColor="text1"/>
                    <w:szCs w:val="20"/>
                  </w:rPr>
                  <w:t>284900.00</w:t>
                </w:r>
                <w:r>
                  <w:rPr>
                    <w:rFonts w:ascii="Times New Roman" w:eastAsia="宋体" w:hAnsi="Times New Roman" w:cs="Times New Roman" w:hint="eastAsia"/>
                    <w:bCs/>
                    <w:color w:val="000000" w:themeColor="text1"/>
                    <w:szCs w:val="20"/>
                  </w:rPr>
                  <w:t>元</w:t>
                </w:r>
              </w:p>
            </w:sdtContent>
          </w:sdt>
        </w:tc>
      </w:tr>
      <w:tr w:rsidR="00BA113E" w14:paraId="2D1394D0" w14:textId="77777777">
        <w:trPr>
          <w:trHeight w:val="419"/>
          <w:jc w:val="center"/>
        </w:trPr>
        <w:tc>
          <w:tcPr>
            <w:tcW w:w="257" w:type="pct"/>
            <w:vAlign w:val="center"/>
          </w:tcPr>
          <w:p w14:paraId="44B0C773"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4CE04D82" w14:textId="77777777" w:rsidR="00BA113E" w:rsidRDefault="00214D24">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有效报价</w:t>
            </w:r>
          </w:p>
        </w:tc>
        <w:tc>
          <w:tcPr>
            <w:tcW w:w="3465" w:type="pct"/>
            <w:vAlign w:val="center"/>
          </w:tcPr>
          <w:p w14:paraId="540A600C"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不高于报价上限的报价为有效报价。</w:t>
            </w:r>
          </w:p>
        </w:tc>
      </w:tr>
      <w:tr w:rsidR="00BA113E" w14:paraId="7CA77049" w14:textId="77777777">
        <w:trPr>
          <w:trHeight w:val="419"/>
          <w:jc w:val="center"/>
        </w:trPr>
        <w:tc>
          <w:tcPr>
            <w:tcW w:w="257" w:type="pct"/>
            <w:vAlign w:val="center"/>
          </w:tcPr>
          <w:p w14:paraId="6340AAFB"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42EC3A99" w14:textId="77777777" w:rsidR="00BA113E" w:rsidRDefault="00214D24">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报价有效期</w:t>
            </w:r>
          </w:p>
        </w:tc>
        <w:tc>
          <w:tcPr>
            <w:tcW w:w="3465" w:type="pct"/>
            <w:vAlign w:val="center"/>
          </w:tcPr>
          <w:p w14:paraId="7B90CA22"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120</w:t>
            </w:r>
            <w:r>
              <w:rPr>
                <w:rFonts w:ascii="Times New Roman" w:eastAsia="宋体" w:hAnsi="Times New Roman" w:cs="Times New Roman"/>
                <w:color w:val="000000"/>
                <w:szCs w:val="21"/>
              </w:rPr>
              <w:t>日历天（从报价截止之日算起）</w:t>
            </w:r>
          </w:p>
        </w:tc>
      </w:tr>
      <w:tr w:rsidR="00BA113E" w14:paraId="02B5D12A" w14:textId="77777777">
        <w:trPr>
          <w:trHeight w:val="419"/>
          <w:jc w:val="center"/>
        </w:trPr>
        <w:tc>
          <w:tcPr>
            <w:tcW w:w="257" w:type="pct"/>
            <w:vAlign w:val="center"/>
          </w:tcPr>
          <w:p w14:paraId="3E8B9D20"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0D17B12A" w14:textId="77777777" w:rsidR="00BA113E" w:rsidRDefault="00214D24">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t>采购文件</w:t>
            </w:r>
          </w:p>
          <w:p w14:paraId="60F4583F" w14:textId="77777777" w:rsidR="00BA113E" w:rsidRDefault="00214D24">
            <w:pPr>
              <w:spacing w:line="360" w:lineRule="auto"/>
              <w:jc w:val="center"/>
              <w:rPr>
                <w:rFonts w:ascii="宋体" w:eastAsia="宋体" w:hAnsi="宋体" w:cs="Times New Roman"/>
                <w:kern w:val="0"/>
                <w:szCs w:val="21"/>
              </w:rPr>
            </w:pPr>
            <w:r>
              <w:rPr>
                <w:rFonts w:ascii="宋体" w:eastAsia="宋体" w:hAnsi="宋体" w:cs="Times New Roman" w:hint="eastAsia"/>
                <w:kern w:val="0"/>
                <w:szCs w:val="21"/>
              </w:rPr>
              <w:t>质疑、</w:t>
            </w:r>
            <w:r>
              <w:rPr>
                <w:rFonts w:ascii="宋体" w:eastAsia="宋体" w:hAnsi="宋体" w:cs="Times New Roman"/>
                <w:kern w:val="0"/>
                <w:szCs w:val="21"/>
              </w:rPr>
              <w:t>答疑</w:t>
            </w:r>
          </w:p>
          <w:p w14:paraId="18EA4760" w14:textId="77777777" w:rsidR="00BA113E" w:rsidRDefault="00214D24">
            <w:pPr>
              <w:spacing w:line="360" w:lineRule="auto"/>
              <w:jc w:val="center"/>
              <w:rPr>
                <w:rFonts w:ascii="宋体" w:eastAsia="宋体" w:hAnsi="宋体" w:cs="仿宋_GB2312"/>
                <w:color w:val="000000"/>
                <w:kern w:val="0"/>
                <w:szCs w:val="21"/>
              </w:rPr>
            </w:pPr>
            <w:r>
              <w:rPr>
                <w:rFonts w:ascii="宋体" w:eastAsia="宋体" w:hAnsi="宋体" w:cs="Times New Roman"/>
                <w:kern w:val="0"/>
                <w:szCs w:val="21"/>
              </w:rPr>
              <w:t>澄清</w:t>
            </w:r>
            <w:r>
              <w:rPr>
                <w:rFonts w:ascii="宋体" w:eastAsia="宋体" w:hAnsi="宋体" w:cs="Times New Roman" w:hint="eastAsia"/>
                <w:kern w:val="0"/>
                <w:szCs w:val="21"/>
              </w:rPr>
              <w:t>、</w:t>
            </w:r>
            <w:r>
              <w:rPr>
                <w:rFonts w:ascii="宋体" w:eastAsia="宋体" w:hAnsi="宋体" w:cs="Times New Roman"/>
                <w:kern w:val="0"/>
                <w:szCs w:val="21"/>
              </w:rPr>
              <w:t>修改</w:t>
            </w:r>
          </w:p>
        </w:tc>
        <w:tc>
          <w:tcPr>
            <w:tcW w:w="3465" w:type="pct"/>
            <w:vAlign w:val="center"/>
          </w:tcPr>
          <w:p w14:paraId="6EC0E339" w14:textId="77777777" w:rsidR="00BA113E" w:rsidRDefault="00214D24">
            <w:pPr>
              <w:tabs>
                <w:tab w:val="center" w:pos="4153"/>
                <w:tab w:val="right" w:pos="8306"/>
              </w:tabs>
              <w:snapToGrid w:val="0"/>
              <w:spacing w:line="360" w:lineRule="auto"/>
              <w:jc w:val="left"/>
              <w:rPr>
                <w:rFonts w:ascii="Times New Roman" w:eastAsia="宋体" w:hAnsi="Times New Roman" w:cs="Times New Roman"/>
                <w:color w:val="000000"/>
                <w:sz w:val="18"/>
                <w:szCs w:val="20"/>
              </w:rPr>
            </w:pPr>
            <w:r>
              <w:rPr>
                <w:rFonts w:ascii="Times New Roman" w:eastAsia="宋体" w:hAnsi="Times New Roman" w:cs="Times New Roman"/>
                <w:color w:val="000000"/>
                <w:szCs w:val="20"/>
              </w:rPr>
              <w:t>(1)</w:t>
            </w:r>
            <w:r>
              <w:rPr>
                <w:rFonts w:ascii="Times New Roman" w:eastAsia="宋体" w:hAnsi="Times New Roman" w:cs="Times New Roman"/>
                <w:color w:val="000000"/>
                <w:szCs w:val="20"/>
              </w:rPr>
              <w:t>供应商质疑截止时间：</w:t>
            </w:r>
            <w:sdt>
              <w:sdtPr>
                <w:rPr>
                  <w:rStyle w:val="af3"/>
                  <w:rFonts w:ascii="Times New Roman" w:hAnsi="Times New Roman" w:cs="Times New Roman"/>
                </w:rPr>
                <w:alias w:val="填写时间"/>
                <w:tag w:val="填写时间"/>
                <w:id w:val="-113605374"/>
                <w:lock w:val="sdtLocked"/>
                <w:placeholder>
                  <w:docPart w:val="AD54E1C06FB74E4B94DB8710AE94A1EE"/>
                </w:placeholder>
              </w:sdtPr>
              <w:sdtEndPr>
                <w:rPr>
                  <w:rStyle w:val="a0"/>
                  <w:rFonts w:eastAsiaTheme="minorEastAsia"/>
                  <w:bCs/>
                  <w:color w:val="000000" w:themeColor="text1"/>
                  <w:szCs w:val="20"/>
                  <w:u w:val="none"/>
                </w:rPr>
              </w:sdtEndPr>
              <w:sdtContent>
                <w:r>
                  <w:rPr>
                    <w:rStyle w:val="af3"/>
                    <w:rFonts w:ascii="Times New Roman" w:hAnsi="Times New Roman" w:cs="Times New Roman" w:hint="eastAsia"/>
                  </w:rPr>
                  <w:t>详见公告</w:t>
                </w:r>
              </w:sdtContent>
            </w:sdt>
            <w:r>
              <w:rPr>
                <w:rFonts w:ascii="Times New Roman" w:eastAsia="宋体" w:hAnsi="Times New Roman" w:cs="Times New Roman"/>
                <w:color w:val="000000"/>
                <w:szCs w:val="20"/>
              </w:rPr>
              <w:t>。</w:t>
            </w:r>
          </w:p>
          <w:p w14:paraId="78D9E822" w14:textId="77777777" w:rsidR="00BA113E" w:rsidRDefault="00214D24">
            <w:pPr>
              <w:tabs>
                <w:tab w:val="center" w:pos="4153"/>
                <w:tab w:val="right" w:pos="8306"/>
              </w:tabs>
              <w:suppressAutoHyphens/>
              <w:snapToGrid w:val="0"/>
              <w:spacing w:line="360" w:lineRule="auto"/>
              <w:jc w:val="left"/>
              <w:rPr>
                <w:rFonts w:ascii="Times New Roman" w:eastAsia="宋体" w:hAnsi="Times New Roman" w:cs="Times New Roman"/>
                <w:color w:val="000000"/>
                <w:sz w:val="18"/>
                <w:szCs w:val="20"/>
              </w:rPr>
            </w:pPr>
            <w:r>
              <w:rPr>
                <w:rFonts w:ascii="Times New Roman" w:eastAsia="宋体" w:hAnsi="Times New Roman" w:cs="Times New Roman"/>
                <w:color w:val="000000"/>
                <w:szCs w:val="20"/>
              </w:rPr>
              <w:t>(2)</w:t>
            </w:r>
            <w:r>
              <w:rPr>
                <w:rFonts w:ascii="Times New Roman" w:eastAsia="宋体" w:hAnsi="Times New Roman" w:cs="Times New Roman"/>
                <w:color w:val="000000"/>
                <w:szCs w:val="20"/>
              </w:rPr>
              <w:t>供应商提交疑问的方式：发送电子邮件至：</w:t>
            </w:r>
            <w:r>
              <w:rPr>
                <w:rFonts w:ascii="Times New Roman" w:eastAsia="宋体" w:hAnsi="Times New Roman" w:cs="Times New Roman"/>
                <w:color w:val="000000"/>
                <w:szCs w:val="18"/>
              </w:rPr>
              <w:t>qianhaizhaotoubiao@qianhaipower.com</w:t>
            </w:r>
            <w:r>
              <w:rPr>
                <w:rFonts w:ascii="Times New Roman" w:eastAsia="宋体" w:hAnsi="Times New Roman" w:cs="Times New Roman"/>
                <w:color w:val="000000"/>
                <w:szCs w:val="18"/>
              </w:rPr>
              <w:t>，</w:t>
            </w:r>
            <w:r>
              <w:rPr>
                <w:rFonts w:ascii="Times New Roman" w:eastAsia="宋体" w:hAnsi="Times New Roman" w:cs="Times New Roman"/>
                <w:color w:val="000000"/>
                <w:szCs w:val="20"/>
              </w:rPr>
              <w:t>澄清文件应为盖公章后扫描件，同时提供一份可编辑的文档，并电话告知采购单位</w:t>
            </w:r>
            <w:r>
              <w:rPr>
                <w:rFonts w:ascii="Times New Roman" w:eastAsia="宋体" w:hAnsi="Times New Roman" w:cs="Times New Roman"/>
                <w:color w:val="000000"/>
                <w:szCs w:val="18"/>
              </w:rPr>
              <w:t>，否则不予解答</w:t>
            </w:r>
            <w:r>
              <w:rPr>
                <w:rFonts w:ascii="Times New Roman" w:eastAsia="宋体" w:hAnsi="Times New Roman" w:cs="Times New Roman"/>
                <w:color w:val="000000"/>
                <w:szCs w:val="20"/>
              </w:rPr>
              <w:t>。</w:t>
            </w:r>
          </w:p>
          <w:p w14:paraId="5AAB45E1" w14:textId="77777777" w:rsidR="00BA113E" w:rsidRDefault="00214D24">
            <w:pPr>
              <w:tabs>
                <w:tab w:val="center" w:pos="4153"/>
                <w:tab w:val="right" w:pos="8306"/>
              </w:tabs>
              <w:snapToGrid w:val="0"/>
              <w:spacing w:line="360" w:lineRule="auto"/>
              <w:jc w:val="left"/>
              <w:rPr>
                <w:rFonts w:ascii="Times New Roman" w:eastAsia="宋体" w:hAnsi="Times New Roman" w:cs="Times New Roman"/>
                <w:color w:val="000000"/>
                <w:sz w:val="18"/>
                <w:szCs w:val="20"/>
              </w:rPr>
            </w:pPr>
            <w:r>
              <w:rPr>
                <w:rFonts w:ascii="Times New Roman" w:eastAsia="宋体" w:hAnsi="Times New Roman" w:cs="Times New Roman"/>
                <w:color w:val="000000"/>
                <w:szCs w:val="20"/>
              </w:rPr>
              <w:t>(3)</w:t>
            </w:r>
            <w:r>
              <w:rPr>
                <w:rFonts w:ascii="Times New Roman" w:eastAsia="宋体" w:hAnsi="Times New Roman" w:cs="Times New Roman"/>
                <w:color w:val="000000"/>
                <w:szCs w:val="20"/>
              </w:rPr>
              <w:t>采购单位澄清或修改、答疑截止时间：</w:t>
            </w:r>
            <w:sdt>
              <w:sdtPr>
                <w:rPr>
                  <w:rStyle w:val="af3"/>
                  <w:rFonts w:ascii="Times New Roman" w:hAnsi="Times New Roman" w:cs="Times New Roman"/>
                </w:rPr>
                <w:alias w:val="填写时间"/>
                <w:tag w:val="填写时间"/>
                <w:id w:val="-765152885"/>
                <w:lock w:val="sdtLocked"/>
                <w:placeholder>
                  <w:docPart w:val="FD491392657D439F9CEE2510BE42E1C8"/>
                </w:placeholder>
              </w:sdtPr>
              <w:sdtEndPr>
                <w:rPr>
                  <w:rStyle w:val="a0"/>
                  <w:rFonts w:eastAsiaTheme="minorEastAsia"/>
                  <w:bCs/>
                  <w:color w:val="000000" w:themeColor="text1"/>
                  <w:szCs w:val="20"/>
                  <w:u w:val="none"/>
                </w:rPr>
              </w:sdtEndPr>
              <w:sdtContent>
                <w:r>
                  <w:rPr>
                    <w:rStyle w:val="af3"/>
                    <w:rFonts w:ascii="Times New Roman" w:hAnsi="Times New Roman" w:cs="Times New Roman" w:hint="eastAsia"/>
                  </w:rPr>
                  <w:t>详见公告</w:t>
                </w:r>
              </w:sdtContent>
            </w:sdt>
            <w:r>
              <w:rPr>
                <w:rFonts w:ascii="Times New Roman" w:eastAsia="宋体" w:hAnsi="Times New Roman" w:cs="Times New Roman"/>
                <w:color w:val="000000"/>
                <w:szCs w:val="20"/>
              </w:rPr>
              <w:t>。</w:t>
            </w:r>
          </w:p>
          <w:p w14:paraId="77A4A75F" w14:textId="77777777" w:rsidR="00BA113E" w:rsidRDefault="00214D24">
            <w:pPr>
              <w:tabs>
                <w:tab w:val="center" w:pos="4153"/>
                <w:tab w:val="right" w:pos="8306"/>
              </w:tabs>
              <w:snapToGrid w:val="0"/>
              <w:spacing w:line="360" w:lineRule="auto"/>
              <w:jc w:val="left"/>
              <w:rPr>
                <w:rFonts w:ascii="Times New Roman" w:eastAsia="宋体" w:hAnsi="Times New Roman" w:cs="Times New Roman"/>
                <w:kern w:val="0"/>
                <w:sz w:val="18"/>
                <w:szCs w:val="21"/>
              </w:rPr>
            </w:pPr>
            <w:r>
              <w:rPr>
                <w:rFonts w:ascii="Times New Roman" w:eastAsia="宋体" w:hAnsi="Times New Roman" w:cs="Times New Roman"/>
                <w:color w:val="000000"/>
                <w:szCs w:val="20"/>
              </w:rPr>
              <w:t>(4)</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获取答疑</w:t>
            </w:r>
            <w:r>
              <w:rPr>
                <w:rFonts w:ascii="Times New Roman" w:eastAsia="宋体" w:hAnsi="Times New Roman" w:cs="Times New Roman" w:hint="eastAsia"/>
                <w:color w:val="000000"/>
                <w:szCs w:val="20"/>
              </w:rPr>
              <w:t>、补遗</w:t>
            </w:r>
            <w:r>
              <w:rPr>
                <w:rFonts w:ascii="Times New Roman" w:eastAsia="宋体" w:hAnsi="Times New Roman" w:cs="Times New Roman"/>
                <w:color w:val="000000"/>
                <w:szCs w:val="20"/>
              </w:rPr>
              <w:t>文件的方式：</w:t>
            </w:r>
            <w:r>
              <w:rPr>
                <w:rFonts w:ascii="Times New Roman" w:eastAsia="宋体" w:hAnsi="Times New Roman" w:cs="Times New Roman" w:hint="eastAsia"/>
                <w:color w:val="000000"/>
                <w:szCs w:val="18"/>
              </w:rPr>
              <w:t>深圳阳光采购平台（</w:t>
            </w:r>
            <w:r>
              <w:rPr>
                <w:rFonts w:ascii="Times New Roman" w:eastAsia="宋体" w:hAnsi="Times New Roman" w:cs="Times New Roman"/>
                <w:color w:val="000000"/>
                <w:szCs w:val="18"/>
              </w:rPr>
              <w:t>https://ygcg.szexgrp.com/</w:t>
            </w:r>
            <w:r>
              <w:rPr>
                <w:rFonts w:ascii="Times New Roman" w:eastAsia="宋体" w:hAnsi="Times New Roman" w:cs="Times New Roman"/>
                <w:color w:val="000000"/>
                <w:szCs w:val="18"/>
              </w:rPr>
              <w:t>）。</w:t>
            </w:r>
          </w:p>
        </w:tc>
      </w:tr>
      <w:tr w:rsidR="00BA113E" w14:paraId="405EFABC" w14:textId="77777777">
        <w:trPr>
          <w:trHeight w:val="419"/>
          <w:jc w:val="center"/>
        </w:trPr>
        <w:tc>
          <w:tcPr>
            <w:tcW w:w="257" w:type="pct"/>
            <w:vAlign w:val="center"/>
          </w:tcPr>
          <w:p w14:paraId="1425F03B" w14:textId="77777777" w:rsidR="00BA113E" w:rsidRDefault="00BA113E">
            <w:pPr>
              <w:numPr>
                <w:ilvl w:val="0"/>
                <w:numId w:val="1"/>
              </w:numPr>
              <w:spacing w:line="360" w:lineRule="auto"/>
              <w:ind w:leftChars="50" w:left="525"/>
              <w:jc w:val="center"/>
              <w:rPr>
                <w:rFonts w:ascii="宋体" w:eastAsia="宋体" w:hAnsi="宋体" w:cs="Times New Roman"/>
                <w:kern w:val="0"/>
                <w:szCs w:val="21"/>
              </w:rPr>
            </w:pPr>
          </w:p>
        </w:tc>
        <w:tc>
          <w:tcPr>
            <w:tcW w:w="1278" w:type="pct"/>
            <w:vAlign w:val="center"/>
          </w:tcPr>
          <w:p w14:paraId="0E7DD537" w14:textId="77777777" w:rsidR="00BA113E" w:rsidRDefault="00214D24">
            <w:pPr>
              <w:spacing w:line="360" w:lineRule="auto"/>
              <w:jc w:val="center"/>
              <w:rPr>
                <w:rFonts w:ascii="Times New Roman" w:eastAsia="宋体" w:hAnsi="Times New Roman" w:cs="Times New Roman"/>
                <w:kern w:val="0"/>
                <w:szCs w:val="21"/>
              </w:rPr>
            </w:pPr>
            <w:r>
              <w:rPr>
                <w:rFonts w:ascii="Times New Roman" w:eastAsia="宋体" w:hAnsi="Times New Roman" w:cs="Times New Roman"/>
                <w:kern w:val="0"/>
                <w:szCs w:val="21"/>
              </w:rPr>
              <w:t>报价截止时间</w:t>
            </w:r>
            <w:r>
              <w:rPr>
                <w:rFonts w:ascii="Times New Roman" w:eastAsia="宋体" w:hAnsi="Times New Roman" w:cs="Times New Roman"/>
                <w:kern w:val="0"/>
                <w:szCs w:val="21"/>
              </w:rPr>
              <w:t xml:space="preserve"> </w:t>
            </w:r>
          </w:p>
        </w:tc>
        <w:tc>
          <w:tcPr>
            <w:tcW w:w="3465" w:type="pct"/>
            <w:vAlign w:val="center"/>
          </w:tcPr>
          <w:p w14:paraId="0C6957EE" w14:textId="77777777" w:rsidR="00BA113E" w:rsidRDefault="00825594">
            <w:pPr>
              <w:spacing w:line="360" w:lineRule="auto"/>
              <w:jc w:val="left"/>
              <w:rPr>
                <w:rFonts w:ascii="Times New Roman" w:eastAsia="宋体" w:hAnsi="Times New Roman" w:cs="Times New Roman"/>
                <w:kern w:val="0"/>
                <w:szCs w:val="21"/>
              </w:rPr>
            </w:pPr>
            <w:sdt>
              <w:sdtPr>
                <w:rPr>
                  <w:rStyle w:val="af3"/>
                  <w:rFonts w:ascii="Times New Roman" w:hAnsi="Times New Roman" w:cs="Times New Roman"/>
                </w:rPr>
                <w:alias w:val="填写时间"/>
                <w:tag w:val="填写时间"/>
                <w:id w:val="1623883040"/>
                <w:lock w:val="sdtLocked"/>
                <w:placeholder>
                  <w:docPart w:val="511B20B70EAB4F36B5EAA442D9D5858D"/>
                </w:placeholder>
              </w:sdtPr>
              <w:sdtEndPr>
                <w:rPr>
                  <w:rStyle w:val="a0"/>
                  <w:rFonts w:eastAsiaTheme="minorEastAsia"/>
                  <w:bCs/>
                  <w:color w:val="000000" w:themeColor="text1"/>
                  <w:szCs w:val="20"/>
                  <w:u w:val="none"/>
                </w:rPr>
              </w:sdtEndPr>
              <w:sdtContent>
                <w:r w:rsidR="00214D24">
                  <w:rPr>
                    <w:rStyle w:val="af3"/>
                    <w:rFonts w:ascii="Times New Roman" w:hAnsi="Times New Roman" w:cs="Times New Roman" w:hint="eastAsia"/>
                  </w:rPr>
                  <w:t>详见公告</w:t>
                </w:r>
              </w:sdtContent>
            </w:sdt>
          </w:p>
        </w:tc>
      </w:tr>
      <w:tr w:rsidR="00BA113E" w14:paraId="3DFE5B64" w14:textId="77777777">
        <w:trPr>
          <w:trHeight w:val="419"/>
          <w:jc w:val="center"/>
        </w:trPr>
        <w:tc>
          <w:tcPr>
            <w:tcW w:w="257" w:type="pct"/>
            <w:vAlign w:val="center"/>
          </w:tcPr>
          <w:p w14:paraId="16C5DDC2"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3FD91EB0" w14:textId="77777777" w:rsidR="00BA113E" w:rsidRDefault="00214D24">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hint="eastAsia"/>
                <w:color w:val="000000" w:themeColor="text1"/>
                <w:kern w:val="0"/>
                <w:szCs w:val="21"/>
              </w:rPr>
              <w:t>采购文件获取</w:t>
            </w:r>
          </w:p>
        </w:tc>
        <w:tc>
          <w:tcPr>
            <w:tcW w:w="3465" w:type="pct"/>
            <w:vAlign w:val="center"/>
          </w:tcPr>
          <w:p w14:paraId="077B1D28" w14:textId="77777777" w:rsidR="00BA113E" w:rsidRDefault="00825594">
            <w:pPr>
              <w:spacing w:line="360" w:lineRule="auto"/>
              <w:rPr>
                <w:rFonts w:ascii="Times New Roman" w:eastAsia="宋体" w:hAnsi="Times New Roman" w:cs="Times New Roman"/>
                <w:color w:val="000000" w:themeColor="text1"/>
                <w:kern w:val="0"/>
                <w:szCs w:val="21"/>
              </w:rPr>
            </w:pPr>
            <w:sdt>
              <w:sdtPr>
                <w:rPr>
                  <w:rFonts w:ascii="宋体" w:eastAsia="宋体" w:hAnsi="宋体" w:hint="eastAsia"/>
                  <w:kern w:val="0"/>
                </w:rPr>
                <w:id w:val="-1093386132"/>
                <w14:checkbox>
                  <w14:checked w14:val="1"/>
                  <w14:checkedState w14:val="0052" w14:font="Wingdings 2"/>
                  <w14:uncheckedState w14:val="25A1" w14:font="宋体"/>
                </w14:checkbox>
              </w:sdtPr>
              <w:sdtEndPr/>
              <w:sdtContent>
                <w:r w:rsidR="00214D24">
                  <w:rPr>
                    <w:rFonts w:ascii="宋体" w:eastAsia="宋体" w:hAnsi="宋体" w:hint="eastAsia"/>
                    <w:kern w:val="0"/>
                  </w:rPr>
                  <w:sym w:font="Wingdings 2" w:char="F052"/>
                </w:r>
              </w:sdtContent>
            </w:sdt>
            <w:r w:rsidR="00214D24">
              <w:t xml:space="preserve"> </w:t>
            </w:r>
            <w:hyperlink r:id="rId9" w:history="1"/>
            <w:r w:rsidR="00214D24">
              <w:rPr>
                <w:rFonts w:ascii="Times New Roman" w:eastAsia="宋体" w:hAnsi="Times New Roman" w:cs="Times New Roman" w:hint="eastAsia"/>
                <w:color w:val="000000" w:themeColor="text1"/>
                <w:kern w:val="0"/>
                <w:szCs w:val="21"/>
              </w:rPr>
              <w:t>深圳阳光采购平台（</w:t>
            </w:r>
            <w:hyperlink r:id="rId10" w:history="1">
              <w:r w:rsidR="00214D24">
                <w:rPr>
                  <w:rStyle w:val="af1"/>
                  <w:rFonts w:ascii="Times New Roman" w:eastAsia="宋体" w:hAnsi="Times New Roman" w:cs="Times New Roman" w:hint="eastAsia"/>
                  <w:kern w:val="0"/>
                  <w:szCs w:val="21"/>
                </w:rPr>
                <w:t>h</w:t>
              </w:r>
              <w:r w:rsidR="00214D24">
                <w:rPr>
                  <w:rStyle w:val="af1"/>
                  <w:rFonts w:ascii="Times New Roman" w:eastAsia="宋体" w:hAnsi="Times New Roman" w:cs="Times New Roman"/>
                  <w:kern w:val="0"/>
                  <w:szCs w:val="21"/>
                </w:rPr>
                <w:t>ttps://ygcg.szexgrp.com/</w:t>
              </w:r>
            </w:hyperlink>
            <w:r w:rsidR="00214D24">
              <w:rPr>
                <w:rFonts w:ascii="Times New Roman" w:eastAsia="宋体" w:hAnsi="Times New Roman" w:cs="Times New Roman" w:hint="eastAsia"/>
                <w:color w:val="000000" w:themeColor="text1"/>
                <w:kern w:val="0"/>
                <w:szCs w:val="21"/>
              </w:rPr>
              <w:t>）（在公告下方直接下载，无需报名）</w:t>
            </w:r>
          </w:p>
          <w:p w14:paraId="191A4B7E" w14:textId="77777777" w:rsidR="00BA113E" w:rsidRDefault="00825594">
            <w:pPr>
              <w:spacing w:line="360" w:lineRule="auto"/>
              <w:rPr>
                <w:rFonts w:ascii="Times New Roman" w:eastAsia="宋体" w:hAnsi="Times New Roman" w:cs="Times New Roman"/>
                <w:color w:val="000000"/>
                <w:kern w:val="0"/>
                <w:szCs w:val="21"/>
              </w:rPr>
            </w:pPr>
            <w:sdt>
              <w:sdtPr>
                <w:rPr>
                  <w:rFonts w:ascii="宋体" w:eastAsia="宋体" w:hAnsi="宋体" w:hint="eastAsia"/>
                  <w:kern w:val="0"/>
                </w:rPr>
                <w:id w:val="-1741636968"/>
                <w14:checkbox>
                  <w14:checked w14:val="0"/>
                  <w14:checkedState w14:val="0052" w14:font="Wingdings 2"/>
                  <w14:uncheckedState w14:val="25A1" w14:font="宋体"/>
                </w14:checkbox>
              </w:sdtPr>
              <w:sdtEndPr/>
              <w:sdtContent>
                <w:r w:rsidR="00214D24">
                  <w:rPr>
                    <w:rFonts w:ascii="宋体" w:eastAsia="宋体" w:hAnsi="宋体" w:hint="eastAsia"/>
                    <w:kern w:val="0"/>
                  </w:rPr>
                  <w:t>□</w:t>
                </w:r>
              </w:sdtContent>
            </w:sdt>
            <w:r w:rsidR="00214D24">
              <w:rPr>
                <w:rFonts w:ascii="宋体" w:eastAsia="宋体" w:hAnsi="宋体"/>
                <w:kern w:val="0"/>
              </w:rPr>
              <w:t xml:space="preserve"> </w:t>
            </w:r>
            <w:r w:rsidR="00214D24">
              <w:rPr>
                <w:rFonts w:ascii="Times New Roman" w:eastAsia="宋体" w:hAnsi="Times New Roman" w:cs="Times New Roman" w:hint="eastAsia"/>
                <w:color w:val="000000"/>
                <w:kern w:val="0"/>
                <w:szCs w:val="21"/>
              </w:rPr>
              <w:t>供应商须向采购人提交报名信息（营业执照副本（加盖公章）、联系人姓名、电话）发送至邮箱：</w:t>
            </w:r>
            <w:r w:rsidR="00214D24">
              <w:rPr>
                <w:rFonts w:ascii="Times New Roman" w:eastAsia="宋体" w:hAnsi="Times New Roman" w:cs="Times New Roman"/>
                <w:color w:val="000000"/>
                <w:kern w:val="0"/>
                <w:szCs w:val="21"/>
              </w:rPr>
              <w:t>qianhaizhaotoubiao@qianhaipower.com</w:t>
            </w:r>
            <w:r w:rsidR="00214D24">
              <w:rPr>
                <w:rFonts w:ascii="Times New Roman" w:eastAsia="宋体" w:hAnsi="Times New Roman" w:cs="Times New Roman"/>
                <w:color w:val="000000"/>
                <w:kern w:val="0"/>
                <w:szCs w:val="21"/>
              </w:rPr>
              <w:t>，获取采购文件，邮件命名格式按：内部项目编号</w:t>
            </w:r>
            <w:r w:rsidR="00214D24">
              <w:rPr>
                <w:rFonts w:ascii="Times New Roman" w:eastAsia="宋体" w:hAnsi="Times New Roman" w:cs="Times New Roman"/>
                <w:color w:val="000000"/>
                <w:kern w:val="0"/>
                <w:szCs w:val="21"/>
              </w:rPr>
              <w:t>+</w:t>
            </w:r>
            <w:r w:rsidR="00214D24">
              <w:rPr>
                <w:rFonts w:ascii="Times New Roman" w:eastAsia="宋体" w:hAnsi="Times New Roman" w:cs="Times New Roman"/>
                <w:color w:val="000000"/>
                <w:kern w:val="0"/>
                <w:szCs w:val="21"/>
              </w:rPr>
              <w:t>报名</w:t>
            </w:r>
            <w:r w:rsidR="00214D24">
              <w:rPr>
                <w:rFonts w:ascii="Times New Roman" w:eastAsia="宋体" w:hAnsi="Times New Roman" w:cs="Times New Roman"/>
                <w:color w:val="000000"/>
                <w:kern w:val="0"/>
                <w:szCs w:val="21"/>
              </w:rPr>
              <w:t>+</w:t>
            </w:r>
            <w:r w:rsidR="00214D24">
              <w:rPr>
                <w:rFonts w:ascii="Times New Roman" w:eastAsia="宋体" w:hAnsi="Times New Roman" w:cs="Times New Roman"/>
                <w:color w:val="000000"/>
                <w:kern w:val="0"/>
                <w:szCs w:val="21"/>
              </w:rPr>
              <w:t>单位名称；未向采购人进行</w:t>
            </w:r>
            <w:r w:rsidR="00214D24">
              <w:rPr>
                <w:rFonts w:ascii="Times New Roman" w:eastAsia="宋体" w:hAnsi="Times New Roman" w:cs="Times New Roman"/>
                <w:color w:val="000000"/>
                <w:kern w:val="0"/>
                <w:szCs w:val="21"/>
              </w:rPr>
              <w:lastRenderedPageBreak/>
              <w:t>报名登记的，其递交的报价文件不予受理。</w:t>
            </w:r>
          </w:p>
          <w:p w14:paraId="20CEF0F3" w14:textId="77777777" w:rsidR="00BA113E" w:rsidRDefault="00214D24">
            <w:pPr>
              <w:spacing w:line="360" w:lineRule="auto"/>
              <w:rPr>
                <w:rFonts w:ascii="Times New Roman" w:eastAsia="宋体" w:hAnsi="Times New Roman" w:cs="Times New Roman"/>
                <w:color w:val="000000"/>
                <w:kern w:val="0"/>
                <w:szCs w:val="21"/>
              </w:rPr>
            </w:pPr>
            <w:r>
              <w:rPr>
                <w:rFonts w:ascii="Times New Roman" w:eastAsia="宋体" w:hAnsi="Times New Roman" w:cs="Times New Roman" w:hint="eastAsia"/>
                <w:color w:val="000000"/>
                <w:kern w:val="0"/>
                <w:szCs w:val="21"/>
              </w:rPr>
              <w:t>报名、获取文件联系人：</w:t>
            </w:r>
            <w:r w:rsidRPr="00331E6D">
              <w:rPr>
                <w:rFonts w:ascii="Times New Roman" w:eastAsia="宋体" w:hAnsi="Times New Roman" w:cs="Times New Roman" w:hint="eastAsia"/>
                <w:color w:val="000000"/>
                <w:kern w:val="0"/>
                <w:szCs w:val="21"/>
              </w:rPr>
              <w:t>杨工</w:t>
            </w:r>
            <w:r w:rsidRPr="00331E6D">
              <w:rPr>
                <w:rFonts w:ascii="Times New Roman" w:eastAsia="宋体" w:hAnsi="Times New Roman" w:cs="Times New Roman"/>
                <w:color w:val="000000"/>
                <w:kern w:val="0"/>
                <w:szCs w:val="21"/>
              </w:rPr>
              <w:t xml:space="preserve"> 15507975725</w:t>
            </w:r>
          </w:p>
        </w:tc>
      </w:tr>
      <w:tr w:rsidR="00BA113E" w14:paraId="12C882A6" w14:textId="77777777">
        <w:trPr>
          <w:trHeight w:val="419"/>
          <w:jc w:val="center"/>
        </w:trPr>
        <w:tc>
          <w:tcPr>
            <w:tcW w:w="257" w:type="pct"/>
            <w:vAlign w:val="center"/>
          </w:tcPr>
          <w:p w14:paraId="6204DF3F"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6FF55E82" w14:textId="77777777" w:rsidR="00BA113E" w:rsidRDefault="00214D24">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报价文件递交</w:t>
            </w:r>
          </w:p>
        </w:tc>
        <w:tc>
          <w:tcPr>
            <w:tcW w:w="3465" w:type="pct"/>
            <w:vAlign w:val="center"/>
          </w:tcPr>
          <w:p w14:paraId="33378D46" w14:textId="77777777" w:rsidR="00BA113E" w:rsidRDefault="00214D24">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报价文件递交地点：深圳市南山区蛇口工业八路</w:t>
            </w:r>
            <w:r>
              <w:rPr>
                <w:rFonts w:ascii="Times New Roman" w:eastAsia="宋体" w:hAnsi="Times New Roman" w:cs="Times New Roman"/>
                <w:color w:val="000000"/>
                <w:kern w:val="0"/>
                <w:szCs w:val="21"/>
              </w:rPr>
              <w:t>274</w:t>
            </w:r>
            <w:r>
              <w:rPr>
                <w:rFonts w:ascii="Times New Roman" w:eastAsia="宋体" w:hAnsi="Times New Roman" w:cs="Times New Roman"/>
                <w:color w:val="000000"/>
                <w:kern w:val="0"/>
                <w:szCs w:val="21"/>
              </w:rPr>
              <w:t>号</w:t>
            </w:r>
          </w:p>
          <w:p w14:paraId="75338D92" w14:textId="77777777" w:rsidR="00BA113E" w:rsidRDefault="00214D24">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供应商可以选择现场递交或邮寄的方式递交报价文件，选择邮寄方式的，邮件应当在报价截止时间之前送达。</w:t>
            </w:r>
          </w:p>
          <w:p w14:paraId="55CAFD65" w14:textId="77777777" w:rsidR="00BA113E" w:rsidRDefault="00214D24">
            <w:pPr>
              <w:spacing w:line="360" w:lineRule="auto"/>
              <w:rPr>
                <w:rFonts w:ascii="Times New Roman" w:eastAsia="宋体" w:hAnsi="Times New Roman" w:cs="Times New Roman"/>
                <w:color w:val="000000" w:themeColor="text1"/>
                <w:kern w:val="0"/>
                <w:szCs w:val="21"/>
              </w:rPr>
            </w:pPr>
            <w:r>
              <w:rPr>
                <w:rFonts w:ascii="Times New Roman" w:eastAsia="宋体" w:hAnsi="Times New Roman" w:cs="Times New Roman"/>
                <w:color w:val="000000"/>
                <w:kern w:val="0"/>
                <w:szCs w:val="21"/>
              </w:rPr>
              <w:t>报价文件接收人：林工</w:t>
            </w:r>
            <w:r>
              <w:rPr>
                <w:rFonts w:ascii="Times New Roman" w:eastAsia="宋体" w:hAnsi="Times New Roman" w:cs="Times New Roman"/>
                <w:color w:val="000000"/>
                <w:kern w:val="0"/>
                <w:szCs w:val="21"/>
              </w:rPr>
              <w:t>18988752423/</w:t>
            </w:r>
            <w:r>
              <w:rPr>
                <w:rFonts w:ascii="Times New Roman" w:eastAsia="宋体" w:hAnsi="Times New Roman" w:cs="Times New Roman" w:hint="eastAsia"/>
                <w:color w:val="000000" w:themeColor="text1"/>
                <w:kern w:val="0"/>
                <w:szCs w:val="21"/>
              </w:rPr>
              <w:t>冯工</w:t>
            </w:r>
            <w:r>
              <w:rPr>
                <w:rFonts w:ascii="Times New Roman" w:eastAsia="宋体" w:hAnsi="Times New Roman" w:cs="Times New Roman"/>
                <w:color w:val="000000" w:themeColor="text1"/>
                <w:kern w:val="0"/>
                <w:szCs w:val="21"/>
              </w:rPr>
              <w:t>13822228002</w:t>
            </w:r>
          </w:p>
          <w:p w14:paraId="6767E022" w14:textId="77777777" w:rsidR="00214D24" w:rsidRDefault="00214D24" w:rsidP="00214D24">
            <w:pPr>
              <w:spacing w:line="360" w:lineRule="auto"/>
              <w:rPr>
                <w:rFonts w:ascii="Times New Roman" w:eastAsia="宋体" w:hAnsi="Times New Roman" w:cs="Times New Roman"/>
                <w:b/>
                <w:color w:val="000000" w:themeColor="text1"/>
                <w:kern w:val="0"/>
                <w:szCs w:val="21"/>
                <w:u w:val="single"/>
              </w:rPr>
            </w:pPr>
            <w:r>
              <w:rPr>
                <w:rFonts w:ascii="Times New Roman" w:eastAsia="宋体" w:hAnsi="Times New Roman" w:cs="Times New Roman" w:hint="eastAsia"/>
                <w:b/>
                <w:color w:val="000000" w:themeColor="text1"/>
                <w:kern w:val="0"/>
                <w:szCs w:val="21"/>
                <w:u w:val="single"/>
              </w:rPr>
              <w:t>重新采购的项目，同时满足以下条件的，供应商在首次（前一次）采购时已递交的报价文件默认继续有效：</w:t>
            </w:r>
          </w:p>
          <w:p w14:paraId="170E6D64" w14:textId="77777777" w:rsidR="00214D24" w:rsidRDefault="00214D24" w:rsidP="00214D24">
            <w:pPr>
              <w:spacing w:line="360" w:lineRule="auto"/>
              <w:rPr>
                <w:rFonts w:ascii="Times New Roman" w:eastAsia="宋体" w:hAnsi="Times New Roman" w:cs="Times New Roman"/>
                <w:b/>
                <w:color w:val="000000" w:themeColor="text1"/>
                <w:kern w:val="0"/>
                <w:szCs w:val="21"/>
                <w:u w:val="single"/>
              </w:rPr>
            </w:pPr>
            <w:r>
              <w:rPr>
                <w:rFonts w:ascii="Times New Roman" w:eastAsia="宋体" w:hAnsi="Times New Roman" w:cs="Times New Roman" w:hint="eastAsia"/>
                <w:b/>
                <w:color w:val="000000" w:themeColor="text1"/>
                <w:kern w:val="0"/>
                <w:szCs w:val="21"/>
                <w:u w:val="single"/>
              </w:rPr>
              <w:t>（</w:t>
            </w:r>
            <w:r>
              <w:rPr>
                <w:rFonts w:ascii="Times New Roman" w:eastAsia="宋体" w:hAnsi="Times New Roman" w:cs="Times New Roman"/>
                <w:b/>
                <w:color w:val="000000" w:themeColor="text1"/>
                <w:kern w:val="0"/>
                <w:szCs w:val="21"/>
                <w:u w:val="single"/>
              </w:rPr>
              <w:t>1</w:t>
            </w:r>
            <w:r>
              <w:rPr>
                <w:rFonts w:ascii="Times New Roman" w:eastAsia="宋体" w:hAnsi="Times New Roman" w:cs="Times New Roman" w:hint="eastAsia"/>
                <w:b/>
                <w:color w:val="000000" w:themeColor="text1"/>
                <w:kern w:val="0"/>
                <w:szCs w:val="21"/>
                <w:u w:val="single"/>
              </w:rPr>
              <w:t>）首次（前一次）采购因递交报价文件的供应商数量不满足采购文件要求流标；</w:t>
            </w:r>
          </w:p>
          <w:p w14:paraId="1F876488" w14:textId="77777777" w:rsidR="00214D24" w:rsidRDefault="00214D24" w:rsidP="00214D24">
            <w:pPr>
              <w:spacing w:line="360" w:lineRule="auto"/>
              <w:rPr>
                <w:rFonts w:ascii="Times New Roman" w:eastAsia="宋体" w:hAnsi="Times New Roman" w:cs="Times New Roman"/>
                <w:b/>
                <w:color w:val="000000" w:themeColor="text1"/>
                <w:kern w:val="0"/>
                <w:szCs w:val="21"/>
                <w:u w:val="single"/>
              </w:rPr>
            </w:pPr>
            <w:r>
              <w:rPr>
                <w:rFonts w:ascii="Times New Roman" w:eastAsia="宋体" w:hAnsi="Times New Roman" w:cs="Times New Roman" w:hint="eastAsia"/>
                <w:b/>
                <w:color w:val="000000" w:themeColor="text1"/>
                <w:kern w:val="0"/>
                <w:szCs w:val="21"/>
                <w:u w:val="single"/>
              </w:rPr>
              <w:t>（</w:t>
            </w:r>
            <w:r>
              <w:rPr>
                <w:rFonts w:ascii="Times New Roman" w:eastAsia="宋体" w:hAnsi="Times New Roman" w:cs="Times New Roman"/>
                <w:b/>
                <w:color w:val="000000" w:themeColor="text1"/>
                <w:kern w:val="0"/>
                <w:szCs w:val="21"/>
                <w:u w:val="single"/>
              </w:rPr>
              <w:t>2</w:t>
            </w:r>
            <w:r>
              <w:rPr>
                <w:rFonts w:ascii="Times New Roman" w:eastAsia="宋体" w:hAnsi="Times New Roman" w:cs="Times New Roman" w:hint="eastAsia"/>
                <w:b/>
                <w:color w:val="000000" w:themeColor="text1"/>
                <w:kern w:val="0"/>
                <w:szCs w:val="21"/>
                <w:u w:val="single"/>
              </w:rPr>
              <w:t>）首次（前一次）采购报价文件未开启；</w:t>
            </w:r>
          </w:p>
          <w:p w14:paraId="282868A9" w14:textId="77777777" w:rsidR="00214D24" w:rsidRDefault="00214D24" w:rsidP="00214D24">
            <w:pPr>
              <w:spacing w:line="360" w:lineRule="auto"/>
              <w:rPr>
                <w:rFonts w:ascii="Times New Roman" w:eastAsia="宋体" w:hAnsi="Times New Roman" w:cs="Times New Roman"/>
                <w:b/>
                <w:color w:val="000000" w:themeColor="text1"/>
                <w:kern w:val="0"/>
                <w:szCs w:val="21"/>
                <w:u w:val="single"/>
              </w:rPr>
            </w:pPr>
            <w:r>
              <w:rPr>
                <w:rFonts w:ascii="Times New Roman" w:eastAsia="宋体" w:hAnsi="Times New Roman" w:cs="Times New Roman" w:hint="eastAsia"/>
                <w:b/>
                <w:color w:val="000000" w:themeColor="text1"/>
                <w:kern w:val="0"/>
                <w:szCs w:val="21"/>
                <w:u w:val="single"/>
              </w:rPr>
              <w:t>（</w:t>
            </w:r>
            <w:r>
              <w:rPr>
                <w:rFonts w:ascii="Times New Roman" w:eastAsia="宋体" w:hAnsi="Times New Roman" w:cs="Times New Roman"/>
                <w:b/>
                <w:color w:val="000000" w:themeColor="text1"/>
                <w:kern w:val="0"/>
                <w:szCs w:val="21"/>
                <w:u w:val="single"/>
              </w:rPr>
              <w:t>3</w:t>
            </w:r>
            <w:r>
              <w:rPr>
                <w:rFonts w:ascii="Times New Roman" w:eastAsia="宋体" w:hAnsi="Times New Roman" w:cs="Times New Roman" w:hint="eastAsia"/>
                <w:b/>
                <w:color w:val="000000" w:themeColor="text1"/>
                <w:kern w:val="0"/>
                <w:szCs w:val="21"/>
                <w:u w:val="single"/>
              </w:rPr>
              <w:t>）重新采购未对首次（前一次）采购的要求实质性内容进行修改；</w:t>
            </w:r>
          </w:p>
          <w:p w14:paraId="3143D82A" w14:textId="77777777" w:rsidR="00214D24" w:rsidRDefault="00214D24" w:rsidP="00214D24">
            <w:pPr>
              <w:spacing w:line="360" w:lineRule="auto"/>
              <w:rPr>
                <w:rFonts w:ascii="Times New Roman" w:eastAsia="宋体" w:hAnsi="Times New Roman" w:cs="Times New Roman"/>
                <w:color w:val="000000"/>
                <w:kern w:val="0"/>
                <w:szCs w:val="21"/>
              </w:rPr>
            </w:pPr>
            <w:r>
              <w:rPr>
                <w:rFonts w:ascii="Times New Roman" w:eastAsia="宋体" w:hAnsi="Times New Roman" w:cs="Times New Roman" w:hint="eastAsia"/>
                <w:b/>
                <w:color w:val="000000" w:themeColor="text1"/>
                <w:kern w:val="0"/>
                <w:szCs w:val="21"/>
                <w:u w:val="single"/>
              </w:rPr>
              <w:t>（</w:t>
            </w:r>
            <w:r>
              <w:rPr>
                <w:rFonts w:ascii="Times New Roman" w:eastAsia="宋体" w:hAnsi="Times New Roman" w:cs="Times New Roman"/>
                <w:b/>
                <w:color w:val="000000" w:themeColor="text1"/>
                <w:kern w:val="0"/>
                <w:szCs w:val="21"/>
                <w:u w:val="single"/>
              </w:rPr>
              <w:t>4</w:t>
            </w:r>
            <w:r>
              <w:rPr>
                <w:rFonts w:ascii="Times New Roman" w:eastAsia="宋体" w:hAnsi="Times New Roman" w:cs="Times New Roman" w:hint="eastAsia"/>
                <w:b/>
                <w:color w:val="000000" w:themeColor="text1"/>
                <w:kern w:val="0"/>
                <w:szCs w:val="21"/>
                <w:u w:val="single"/>
              </w:rPr>
              <w:t>）供应商在首次（前一次）采购时已经递交报价文件，且在重新采购的采购公告</w:t>
            </w:r>
            <w:r>
              <w:rPr>
                <w:rFonts w:ascii="Times New Roman" w:eastAsia="宋体" w:hAnsi="Times New Roman" w:cs="Times New Roman"/>
                <w:b/>
                <w:color w:val="000000" w:themeColor="text1"/>
                <w:kern w:val="0"/>
                <w:szCs w:val="21"/>
                <w:u w:val="single"/>
              </w:rPr>
              <w:t>/</w:t>
            </w:r>
            <w:r>
              <w:rPr>
                <w:rFonts w:ascii="Times New Roman" w:eastAsia="宋体" w:hAnsi="Times New Roman" w:cs="Times New Roman" w:hint="eastAsia"/>
                <w:b/>
                <w:color w:val="000000" w:themeColor="text1"/>
                <w:kern w:val="0"/>
                <w:szCs w:val="21"/>
                <w:u w:val="single"/>
              </w:rPr>
              <w:t>采购邀请书发出后，未书面告知不参与重新采购项目，也未提交新的报价文件。</w:t>
            </w:r>
          </w:p>
        </w:tc>
      </w:tr>
      <w:tr w:rsidR="00BA113E" w14:paraId="1128A5DB" w14:textId="77777777">
        <w:trPr>
          <w:trHeight w:val="419"/>
          <w:jc w:val="center"/>
        </w:trPr>
        <w:tc>
          <w:tcPr>
            <w:tcW w:w="257" w:type="pct"/>
            <w:vAlign w:val="center"/>
          </w:tcPr>
          <w:p w14:paraId="3148E768"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54E25719" w14:textId="77777777" w:rsidR="00BA113E" w:rsidRDefault="00214D24">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是否退还报价文件</w:t>
            </w:r>
          </w:p>
        </w:tc>
        <w:tc>
          <w:tcPr>
            <w:tcW w:w="3465" w:type="pct"/>
            <w:vAlign w:val="center"/>
          </w:tcPr>
          <w:p w14:paraId="0A343D84"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bCs/>
                <w:color w:val="000000"/>
                <w:szCs w:val="21"/>
              </w:rPr>
              <w:t>否</w:t>
            </w:r>
          </w:p>
        </w:tc>
      </w:tr>
      <w:tr w:rsidR="00BA113E" w14:paraId="342D71F8" w14:textId="77777777">
        <w:trPr>
          <w:trHeight w:val="419"/>
          <w:jc w:val="center"/>
        </w:trPr>
        <w:tc>
          <w:tcPr>
            <w:tcW w:w="257" w:type="pct"/>
            <w:vAlign w:val="center"/>
          </w:tcPr>
          <w:p w14:paraId="5F6F7F2D"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536EB92A" w14:textId="77777777" w:rsidR="00BA113E" w:rsidRDefault="00214D24">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报价文件开启</w:t>
            </w:r>
          </w:p>
          <w:p w14:paraId="59C2559A" w14:textId="77777777" w:rsidR="00BA113E" w:rsidRDefault="00214D24">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时间和地点</w:t>
            </w:r>
          </w:p>
        </w:tc>
        <w:tc>
          <w:tcPr>
            <w:tcW w:w="3465" w:type="pct"/>
            <w:vAlign w:val="center"/>
          </w:tcPr>
          <w:p w14:paraId="0F5ACA84" w14:textId="77777777" w:rsidR="00BA113E" w:rsidRDefault="00214D24">
            <w:pPr>
              <w:spacing w:line="360" w:lineRule="auto"/>
              <w:rPr>
                <w:rFonts w:ascii="Times New Roman" w:eastAsia="宋体" w:hAnsi="Times New Roman" w:cs="Times New Roman"/>
                <w:b/>
                <w:kern w:val="0"/>
                <w:szCs w:val="21"/>
                <w:u w:val="single"/>
                <w:lang w:val="zh-CN"/>
              </w:rPr>
            </w:pPr>
            <w:r>
              <w:rPr>
                <w:rFonts w:ascii="Times New Roman" w:eastAsia="宋体" w:hAnsi="Times New Roman" w:cs="Times New Roman"/>
                <w:kern w:val="0"/>
                <w:szCs w:val="21"/>
              </w:rPr>
              <w:t>开启时间：</w:t>
            </w:r>
            <w:sdt>
              <w:sdtPr>
                <w:rPr>
                  <w:rStyle w:val="af3"/>
                  <w:rFonts w:ascii="Times New Roman" w:hAnsi="Times New Roman" w:cs="Times New Roman"/>
                </w:rPr>
                <w:alias w:val="填写时间"/>
                <w:tag w:val="填写时间"/>
                <w:id w:val="-1092091940"/>
                <w:lock w:val="sdtLocked"/>
                <w:placeholder>
                  <w:docPart w:val="B52F1C91DC6C4581B6B385B55708C623"/>
                </w:placeholder>
              </w:sdtPr>
              <w:sdtEndPr>
                <w:rPr>
                  <w:rStyle w:val="a0"/>
                  <w:rFonts w:eastAsiaTheme="minorEastAsia"/>
                  <w:bCs/>
                  <w:color w:val="000000" w:themeColor="text1"/>
                  <w:szCs w:val="20"/>
                  <w:u w:val="none"/>
                </w:rPr>
              </w:sdtEndPr>
              <w:sdtContent>
                <w:r>
                  <w:rPr>
                    <w:rStyle w:val="af3"/>
                    <w:rFonts w:ascii="Times New Roman" w:hAnsi="Times New Roman" w:cs="Times New Roman" w:hint="eastAsia"/>
                  </w:rPr>
                  <w:t>详见公告</w:t>
                </w:r>
              </w:sdtContent>
            </w:sdt>
            <w:r>
              <w:rPr>
                <w:rFonts w:ascii="Times New Roman" w:eastAsia="宋体" w:hAnsi="Times New Roman" w:cs="Times New Roman"/>
                <w:color w:val="000000"/>
                <w:szCs w:val="21"/>
              </w:rPr>
              <w:t>（暂定）</w:t>
            </w:r>
          </w:p>
          <w:p w14:paraId="2917EE11"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开启地点：深圳市南山区蛇口工业八路</w:t>
            </w:r>
            <w:r>
              <w:rPr>
                <w:rFonts w:ascii="Times New Roman" w:eastAsia="宋体" w:hAnsi="Times New Roman" w:cs="Times New Roman"/>
                <w:color w:val="000000"/>
                <w:szCs w:val="21"/>
              </w:rPr>
              <w:t>274</w:t>
            </w:r>
            <w:r>
              <w:rPr>
                <w:rFonts w:ascii="Times New Roman" w:eastAsia="宋体" w:hAnsi="Times New Roman" w:cs="Times New Roman"/>
                <w:color w:val="000000"/>
                <w:szCs w:val="21"/>
              </w:rPr>
              <w:t>号</w:t>
            </w:r>
          </w:p>
          <w:p w14:paraId="1614B9ED"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0"/>
              </w:rPr>
              <w:t>供应商自行决定是否参加开标会，未参加开标会的，视为其认可开标程序和结果。参加开标会的供应商只可委托一名代表参加。参加开标会的供应商代表，须提供法定代表人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负责人证明书、授权委托书（法定代表人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负责人须签字）、委托代理人的身份证原件，以便采购单位现场查验。</w:t>
            </w:r>
          </w:p>
        </w:tc>
      </w:tr>
      <w:tr w:rsidR="00BA113E" w14:paraId="56AF1DB9" w14:textId="77777777">
        <w:trPr>
          <w:trHeight w:val="419"/>
          <w:jc w:val="center"/>
        </w:trPr>
        <w:tc>
          <w:tcPr>
            <w:tcW w:w="257" w:type="pct"/>
            <w:vAlign w:val="center"/>
          </w:tcPr>
          <w:p w14:paraId="4E7A0BC3"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3B221B6C" w14:textId="77777777" w:rsidR="00BA113E" w:rsidRDefault="00214D24">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成交</w:t>
            </w:r>
            <w:r>
              <w:rPr>
                <w:rFonts w:ascii="宋体" w:eastAsia="宋体" w:hAnsi="宋体" w:cs="Times New Roman"/>
                <w:color w:val="000000"/>
                <w:szCs w:val="21"/>
              </w:rPr>
              <w:t>结果公示</w:t>
            </w:r>
          </w:p>
        </w:tc>
        <w:tc>
          <w:tcPr>
            <w:tcW w:w="3465" w:type="pct"/>
            <w:vAlign w:val="center"/>
          </w:tcPr>
          <w:p w14:paraId="2682C113" w14:textId="77777777" w:rsidR="00BA113E" w:rsidRDefault="00214D24">
            <w:pPr>
              <w:spacing w:line="360" w:lineRule="auto"/>
              <w:rPr>
                <w:rFonts w:ascii="宋体" w:eastAsia="宋体" w:hAnsi="Times New Roman" w:cs="Times New Roman"/>
                <w:color w:val="000000"/>
                <w:szCs w:val="20"/>
              </w:rPr>
            </w:pPr>
            <w:r>
              <w:rPr>
                <w:rFonts w:ascii="宋体" w:eastAsia="宋体" w:hAnsi="Times New Roman" w:cs="Times New Roman" w:hint="eastAsia"/>
                <w:color w:val="000000"/>
                <w:szCs w:val="20"/>
              </w:rPr>
              <w:t>公示</w:t>
            </w:r>
            <w:r>
              <w:rPr>
                <w:rFonts w:ascii="宋体" w:eastAsia="宋体" w:hAnsi="Times New Roman" w:cs="Times New Roman"/>
                <w:color w:val="000000"/>
                <w:szCs w:val="20"/>
              </w:rPr>
              <w:t>/公告媒介：</w:t>
            </w:r>
          </w:p>
          <w:p w14:paraId="0135AA48" w14:textId="77777777" w:rsidR="00BA113E" w:rsidRDefault="00214D24">
            <w:pPr>
              <w:spacing w:line="360" w:lineRule="auto"/>
              <w:rPr>
                <w:rFonts w:ascii="宋体" w:eastAsia="宋体" w:hAnsi="Times New Roman" w:cs="Times New Roman"/>
                <w:color w:val="000000"/>
                <w:szCs w:val="20"/>
              </w:rPr>
            </w:pPr>
            <w:r>
              <w:rPr>
                <w:rFonts w:ascii="宋体" w:eastAsia="宋体" w:hAnsi="Times New Roman" w:cs="Times New Roman"/>
                <w:color w:val="000000"/>
                <w:szCs w:val="20"/>
              </w:rPr>
              <w:t>1、深圳阳光采购平台</w:t>
            </w:r>
            <w:r>
              <w:rPr>
                <w:rFonts w:ascii="宋体" w:eastAsia="宋体" w:hAnsi="Times New Roman" w:cs="Times New Roman" w:hint="eastAsia"/>
                <w:color w:val="000000"/>
                <w:szCs w:val="20"/>
              </w:rPr>
              <w:t>（</w:t>
            </w:r>
            <w:r>
              <w:rPr>
                <w:rFonts w:ascii="宋体" w:eastAsia="宋体" w:hAnsi="Times New Roman" w:cs="Times New Roman"/>
                <w:color w:val="000000"/>
                <w:szCs w:val="20"/>
              </w:rPr>
              <w:t>https://ygcg.szexgrp.com/）</w:t>
            </w:r>
          </w:p>
          <w:p w14:paraId="02D23E5D" w14:textId="77777777" w:rsidR="00BA113E" w:rsidRDefault="00214D24">
            <w:pPr>
              <w:spacing w:line="360" w:lineRule="auto"/>
              <w:rPr>
                <w:rFonts w:ascii="宋体" w:eastAsia="宋体" w:hAnsi="宋体" w:cs="Times New Roman"/>
                <w:color w:val="000000"/>
                <w:szCs w:val="21"/>
              </w:rPr>
            </w:pPr>
            <w:r>
              <w:rPr>
                <w:rFonts w:ascii="宋体" w:eastAsia="宋体" w:hAnsi="Times New Roman" w:cs="Times New Roman"/>
                <w:color w:val="000000"/>
                <w:szCs w:val="20"/>
              </w:rPr>
              <w:t>2、中国招标投标公共服务平台（www.cebpubservice.com）</w:t>
            </w:r>
          </w:p>
        </w:tc>
      </w:tr>
      <w:tr w:rsidR="00BA113E" w14:paraId="076E194F" w14:textId="77777777">
        <w:trPr>
          <w:trHeight w:val="458"/>
          <w:jc w:val="center"/>
        </w:trPr>
        <w:tc>
          <w:tcPr>
            <w:tcW w:w="257" w:type="pct"/>
            <w:vMerge w:val="restart"/>
            <w:vAlign w:val="center"/>
          </w:tcPr>
          <w:p w14:paraId="1714206E"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Merge w:val="restart"/>
            <w:vAlign w:val="center"/>
          </w:tcPr>
          <w:p w14:paraId="7A2CDB7F" w14:textId="77777777" w:rsidR="00BA113E" w:rsidRDefault="00214D24">
            <w:pPr>
              <w:spacing w:line="360" w:lineRule="auto"/>
              <w:jc w:val="center"/>
              <w:rPr>
                <w:rFonts w:ascii="Times New Roman" w:eastAsia="宋体" w:hAnsi="Times New Roman" w:cs="Times New Roman"/>
                <w:szCs w:val="21"/>
              </w:rPr>
            </w:pPr>
            <w:r>
              <w:rPr>
                <w:rFonts w:ascii="Times New Roman" w:eastAsia="宋体" w:hAnsi="Times New Roman" w:cs="Times New Roman"/>
                <w:szCs w:val="21"/>
              </w:rPr>
              <w:t>踏勘现场</w:t>
            </w:r>
          </w:p>
        </w:tc>
        <w:tc>
          <w:tcPr>
            <w:tcW w:w="3465" w:type="pct"/>
            <w:vAlign w:val="center"/>
          </w:tcPr>
          <w:p w14:paraId="25ED988A" w14:textId="77777777" w:rsidR="00BA113E" w:rsidRDefault="00825594">
            <w:pPr>
              <w:spacing w:line="360" w:lineRule="auto"/>
              <w:rPr>
                <w:rFonts w:ascii="Times New Roman" w:eastAsia="宋体" w:hAnsi="Times New Roman" w:cs="Times New Roman"/>
                <w:szCs w:val="21"/>
              </w:rPr>
            </w:pPr>
            <w:sdt>
              <w:sdtPr>
                <w:rPr>
                  <w:rFonts w:ascii="Times New Roman" w:eastAsia="宋体" w:hAnsi="Times New Roman" w:cs="Times New Roman"/>
                  <w:kern w:val="0"/>
                </w:rPr>
                <w:id w:val="746392618"/>
                <w14:checkbox>
                  <w14:checked w14:val="1"/>
                  <w14:checkedState w14:val="0052" w14:font="Wingdings 2"/>
                  <w14:uncheckedState w14:val="25A1" w14:font="宋体"/>
                </w14:checkbox>
              </w:sdtPr>
              <w:sdtEndPr/>
              <w:sdtContent>
                <w:r w:rsidR="00214D24">
                  <w:rPr>
                    <w:rFonts w:ascii="Times New Roman" w:eastAsia="宋体" w:hAnsi="Times New Roman" w:cs="Times New Roman"/>
                    <w:kern w:val="0"/>
                  </w:rPr>
                  <w:sym w:font="Wingdings 2" w:char="F052"/>
                </w:r>
              </w:sdtContent>
            </w:sdt>
            <w:r w:rsidR="00214D24">
              <w:rPr>
                <w:rFonts w:ascii="Times New Roman" w:eastAsia="宋体" w:hAnsi="Times New Roman" w:cs="Times New Roman"/>
                <w:szCs w:val="21"/>
              </w:rPr>
              <w:t>不组织。可自行至</w:t>
            </w:r>
            <w:sdt>
              <w:sdtPr>
                <w:rPr>
                  <w:rStyle w:val="af3"/>
                  <w:rFonts w:ascii="Times New Roman" w:hAnsi="Times New Roman" w:cs="Times New Roman"/>
                </w:rPr>
                <w:id w:val="-1066413756"/>
                <w:lock w:val="sdtLocked"/>
                <w:placeholder>
                  <w:docPart w:val="A65B5358D23F4E8CB78982EAC3537877"/>
                </w:placeholder>
                <w:showingPlcHdr/>
              </w:sdtPr>
              <w:sdtEndPr>
                <w:rPr>
                  <w:rStyle w:val="a0"/>
                  <w:rFonts w:eastAsiaTheme="minorEastAsia"/>
                  <w:bCs/>
                  <w:color w:val="000000" w:themeColor="text1"/>
                  <w:szCs w:val="20"/>
                  <w:u w:val="none"/>
                </w:rPr>
              </w:sdtEndPr>
              <w:sdtContent>
                <w:r w:rsidR="00214D24">
                  <w:rPr>
                    <w:rStyle w:val="af4"/>
                    <w:rFonts w:ascii="Times New Roman" w:hAnsi="Times New Roman" w:cs="Times New Roman"/>
                  </w:rPr>
                  <w:t>单击或点击此处输入文字。</w:t>
                </w:r>
              </w:sdtContent>
            </w:sdt>
            <w:r w:rsidR="00214D24">
              <w:rPr>
                <w:rFonts w:ascii="Times New Roman" w:eastAsia="宋体" w:hAnsi="Times New Roman" w:cs="Times New Roman"/>
                <w:szCs w:val="21"/>
              </w:rPr>
              <w:t>踏勘。</w:t>
            </w:r>
          </w:p>
          <w:p w14:paraId="2701B449" w14:textId="77777777" w:rsidR="00BA113E" w:rsidRDefault="00214D24">
            <w:pPr>
              <w:spacing w:line="360" w:lineRule="auto"/>
              <w:rPr>
                <w:rFonts w:ascii="Times New Roman" w:eastAsia="宋体" w:hAnsi="Times New Roman" w:cs="Times New Roman"/>
                <w:szCs w:val="21"/>
                <w:u w:val="single"/>
              </w:rPr>
            </w:pPr>
            <w:r>
              <w:rPr>
                <w:rFonts w:ascii="Times New Roman" w:eastAsia="宋体" w:hAnsi="Times New Roman" w:cs="Times New Roman"/>
                <w:szCs w:val="21"/>
              </w:rPr>
              <w:t>说明：采购单位不统一组织踏勘，供应商自行前往现场进行踏勘；采购单位不能保证提供给供应商的相关资料的准确性及完整性，供应商应到工地踏勘以充分了解工地位置、地形地貌、周边环境、道路、管网、储存空间、装卸限制及其它任何足以影响报价的情况，任何因忽视或误解工地情况而导致的费用索赔或工期延长申请不获批准。</w:t>
            </w:r>
          </w:p>
        </w:tc>
      </w:tr>
      <w:tr w:rsidR="00BA113E" w14:paraId="58A06357" w14:textId="77777777">
        <w:trPr>
          <w:trHeight w:val="316"/>
          <w:jc w:val="center"/>
        </w:trPr>
        <w:tc>
          <w:tcPr>
            <w:tcW w:w="257" w:type="pct"/>
            <w:vMerge/>
            <w:vAlign w:val="center"/>
          </w:tcPr>
          <w:p w14:paraId="25CD9570"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Merge/>
            <w:vAlign w:val="center"/>
          </w:tcPr>
          <w:p w14:paraId="5AEAA3D5" w14:textId="77777777" w:rsidR="00BA113E" w:rsidRDefault="00BA113E">
            <w:pPr>
              <w:spacing w:line="360" w:lineRule="auto"/>
              <w:jc w:val="center"/>
              <w:rPr>
                <w:rFonts w:ascii="Times New Roman" w:eastAsia="宋体" w:hAnsi="Times New Roman" w:cs="Times New Roman"/>
                <w:szCs w:val="21"/>
              </w:rPr>
            </w:pPr>
          </w:p>
        </w:tc>
        <w:tc>
          <w:tcPr>
            <w:tcW w:w="3465" w:type="pct"/>
            <w:vAlign w:val="center"/>
          </w:tcPr>
          <w:p w14:paraId="769BFA6B" w14:textId="77777777" w:rsidR="00BA113E" w:rsidRDefault="00825594">
            <w:pPr>
              <w:spacing w:line="360" w:lineRule="auto"/>
              <w:rPr>
                <w:rFonts w:ascii="Times New Roman" w:eastAsia="宋体" w:hAnsi="Times New Roman" w:cs="Times New Roman"/>
                <w:szCs w:val="21"/>
              </w:rPr>
            </w:pPr>
            <w:sdt>
              <w:sdtPr>
                <w:rPr>
                  <w:rFonts w:ascii="Times New Roman" w:eastAsia="宋体" w:hAnsi="Times New Roman" w:cs="Times New Roman"/>
                  <w:kern w:val="0"/>
                </w:rPr>
                <w:id w:val="-2067023861"/>
                <w14:checkbox>
                  <w14:checked w14:val="0"/>
                  <w14:checkedState w14:val="0052" w14:font="Wingdings 2"/>
                  <w14:uncheckedState w14:val="25A1" w14:font="宋体"/>
                </w14:checkbox>
              </w:sdtPr>
              <w:sdtEndPr/>
              <w:sdtContent>
                <w:r w:rsidR="00214D24">
                  <w:rPr>
                    <w:rFonts w:ascii="宋体" w:eastAsia="宋体" w:hAnsi="宋体" w:cs="Times New Roman" w:hint="eastAsia"/>
                    <w:kern w:val="0"/>
                  </w:rPr>
                  <w:t>□</w:t>
                </w:r>
              </w:sdtContent>
            </w:sdt>
            <w:r w:rsidR="00214D24">
              <w:rPr>
                <w:rFonts w:ascii="Times New Roman" w:eastAsia="宋体" w:hAnsi="Times New Roman" w:cs="Times New Roman"/>
                <w:szCs w:val="21"/>
              </w:rPr>
              <w:t>组织。</w:t>
            </w:r>
          </w:p>
          <w:p w14:paraId="58E2C51E" w14:textId="77777777" w:rsidR="00BA113E" w:rsidRDefault="00214D24">
            <w:pPr>
              <w:spacing w:line="360" w:lineRule="auto"/>
              <w:rPr>
                <w:rFonts w:ascii="Times New Roman" w:eastAsia="宋体" w:hAnsi="Times New Roman" w:cs="Times New Roman"/>
                <w:szCs w:val="21"/>
                <w:u w:val="single"/>
              </w:rPr>
            </w:pPr>
            <w:r>
              <w:rPr>
                <w:rFonts w:ascii="Times New Roman" w:eastAsia="宋体" w:hAnsi="Times New Roman" w:cs="Times New Roman"/>
                <w:szCs w:val="21"/>
              </w:rPr>
              <w:t>踏勘时间：</w:t>
            </w:r>
            <w:sdt>
              <w:sdtPr>
                <w:rPr>
                  <w:rStyle w:val="af3"/>
                  <w:rFonts w:ascii="Times New Roman" w:hAnsi="Times New Roman" w:cs="Times New Roman"/>
                </w:rPr>
                <w:id w:val="1019048132"/>
                <w:lock w:val="sdtLocked"/>
                <w:placeholder>
                  <w:docPart w:val="DCDB8DB3CA0143928D1913F40C0B7CC9"/>
                </w:placeholder>
                <w:showingPlcHdr/>
              </w:sdtPr>
              <w:sdtEndPr>
                <w:rPr>
                  <w:rStyle w:val="a0"/>
                  <w:rFonts w:eastAsiaTheme="minorEastAsia"/>
                  <w:bCs/>
                  <w:color w:val="000000" w:themeColor="text1"/>
                  <w:szCs w:val="20"/>
                  <w:u w:val="none"/>
                </w:rPr>
              </w:sdtEndPr>
              <w:sdtContent>
                <w:r>
                  <w:rPr>
                    <w:rStyle w:val="af4"/>
                    <w:rFonts w:ascii="Times New Roman" w:hAnsi="Times New Roman" w:cs="Times New Roman"/>
                  </w:rPr>
                  <w:t>单击或点击此处输入文字。</w:t>
                </w:r>
              </w:sdtContent>
            </w:sdt>
          </w:p>
          <w:p w14:paraId="0EB0FF9F" w14:textId="77777777" w:rsidR="00BA113E" w:rsidRDefault="00214D24">
            <w:pPr>
              <w:spacing w:line="360" w:lineRule="auto"/>
              <w:rPr>
                <w:rFonts w:ascii="Times New Roman" w:eastAsia="宋体" w:hAnsi="Times New Roman" w:cs="Times New Roman"/>
                <w:szCs w:val="21"/>
                <w:u w:val="single"/>
              </w:rPr>
            </w:pPr>
            <w:r>
              <w:rPr>
                <w:rFonts w:ascii="Times New Roman" w:eastAsia="宋体" w:hAnsi="Times New Roman" w:cs="Times New Roman"/>
                <w:szCs w:val="21"/>
              </w:rPr>
              <w:t>集合地点：</w:t>
            </w:r>
            <w:sdt>
              <w:sdtPr>
                <w:rPr>
                  <w:rStyle w:val="af3"/>
                  <w:rFonts w:ascii="Times New Roman" w:hAnsi="Times New Roman" w:cs="Times New Roman"/>
                </w:rPr>
                <w:id w:val="-341327238"/>
                <w:lock w:val="sdtLocked"/>
                <w:placeholder>
                  <w:docPart w:val="F5945FCC23344C8687E2B945590733BC"/>
                </w:placeholder>
                <w:showingPlcHdr/>
              </w:sdtPr>
              <w:sdtEndPr>
                <w:rPr>
                  <w:rStyle w:val="a0"/>
                  <w:rFonts w:eastAsiaTheme="minorEastAsia"/>
                  <w:bCs/>
                  <w:color w:val="000000" w:themeColor="text1"/>
                  <w:szCs w:val="20"/>
                  <w:u w:val="none"/>
                </w:rPr>
              </w:sdtEndPr>
              <w:sdtContent>
                <w:r>
                  <w:rPr>
                    <w:rStyle w:val="af4"/>
                    <w:rFonts w:ascii="Times New Roman" w:hAnsi="Times New Roman" w:cs="Times New Roman"/>
                  </w:rPr>
                  <w:t>单击或点击此处输入文字。</w:t>
                </w:r>
              </w:sdtContent>
            </w:sdt>
          </w:p>
          <w:p w14:paraId="374B2392" w14:textId="77777777" w:rsidR="00BA113E" w:rsidRDefault="00214D24">
            <w:pPr>
              <w:spacing w:line="360" w:lineRule="auto"/>
              <w:rPr>
                <w:rFonts w:ascii="Times New Roman" w:eastAsia="宋体" w:hAnsi="Times New Roman" w:cs="Times New Roman"/>
                <w:szCs w:val="21"/>
              </w:rPr>
            </w:pPr>
            <w:r>
              <w:rPr>
                <w:rFonts w:ascii="Times New Roman" w:eastAsia="宋体" w:hAnsi="Times New Roman" w:cs="Times New Roman"/>
                <w:szCs w:val="21"/>
              </w:rPr>
              <w:t>说明：参与现场踏勘的供应商须提交营业执照（副本加盖公章）、授权委托书（加盖公章）和身份证复印件（加盖公章，验原件）。未提供上述资料的供应商将被拒绝踏勘现场。</w:t>
            </w:r>
          </w:p>
        </w:tc>
      </w:tr>
      <w:tr w:rsidR="00BA113E" w14:paraId="67F5EA74" w14:textId="77777777">
        <w:trPr>
          <w:trHeight w:val="411"/>
          <w:jc w:val="center"/>
        </w:trPr>
        <w:tc>
          <w:tcPr>
            <w:tcW w:w="257" w:type="pct"/>
            <w:vAlign w:val="center"/>
          </w:tcPr>
          <w:p w14:paraId="1C0FEF80"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2A63D4BF" w14:textId="77777777" w:rsidR="00BA113E" w:rsidRDefault="00214D24">
            <w:pPr>
              <w:spacing w:line="360" w:lineRule="auto"/>
              <w:jc w:val="center"/>
              <w:rPr>
                <w:rFonts w:ascii="宋体" w:eastAsia="宋体" w:hAnsi="宋体" w:cs="Times New Roman"/>
                <w:color w:val="000000"/>
                <w:szCs w:val="21"/>
              </w:rPr>
            </w:pPr>
            <w:r>
              <w:rPr>
                <w:rFonts w:ascii="宋体" w:eastAsia="宋体" w:hAnsi="宋体" w:cs="Times New Roman" w:hint="eastAsia"/>
                <w:kern w:val="0"/>
                <w:szCs w:val="21"/>
              </w:rPr>
              <w:t>评审小组推荐成交候选人</w:t>
            </w:r>
          </w:p>
        </w:tc>
        <w:tc>
          <w:tcPr>
            <w:tcW w:w="3465" w:type="pct"/>
            <w:vAlign w:val="center"/>
          </w:tcPr>
          <w:p w14:paraId="52E575A8" w14:textId="77777777" w:rsidR="00BA113E" w:rsidRDefault="00214D24">
            <w:pPr>
              <w:adjustRightInd w:val="0"/>
              <w:snapToGrid w:val="0"/>
              <w:spacing w:line="360" w:lineRule="auto"/>
              <w:jc w:val="left"/>
              <w:rPr>
                <w:rFonts w:ascii="宋体" w:eastAsia="宋体" w:hAnsi="宋体" w:cs="Times New Roman"/>
                <w:kern w:val="0"/>
                <w:szCs w:val="21"/>
              </w:rPr>
            </w:pPr>
            <w:r>
              <w:rPr>
                <w:rFonts w:ascii="宋体" w:eastAsia="宋体" w:hAnsi="宋体" w:cs="Times New Roman" w:hint="eastAsia"/>
                <w:kern w:val="0"/>
                <w:szCs w:val="21"/>
              </w:rPr>
              <w:t>评审小组按照评审结果推荐合格供应商为</w:t>
            </w:r>
            <w:r>
              <w:rPr>
                <w:rFonts w:ascii="宋体" w:eastAsia="宋体" w:hAnsi="宋体" w:cs="Times New Roman"/>
                <w:kern w:val="0"/>
                <w:szCs w:val="21"/>
              </w:rPr>
              <w:t xml:space="preserve"> </w:t>
            </w:r>
            <w:sdt>
              <w:sdtPr>
                <w:rPr>
                  <w:rFonts w:ascii="宋体" w:eastAsia="宋体" w:hAnsi="宋体" w:hint="eastAsia"/>
                  <w:kern w:val="0"/>
                </w:rPr>
                <w:id w:val="-1132245545"/>
                <w14:checkbox>
                  <w14:checked w14:val="0"/>
                  <w14:checkedState w14:val="0052" w14:font="Wingdings 2"/>
                  <w14:uncheckedState w14:val="25A1" w14:font="宋体"/>
                </w14:checkbox>
              </w:sdtPr>
              <w:sdtEndPr/>
              <w:sdtContent>
                <w:r>
                  <w:rPr>
                    <w:rFonts w:ascii="宋体" w:eastAsia="宋体" w:hAnsi="宋体" w:hint="eastAsia"/>
                    <w:kern w:val="0"/>
                  </w:rPr>
                  <w:t>□</w:t>
                </w:r>
              </w:sdtContent>
            </w:sdt>
            <w:r>
              <w:rPr>
                <w:rFonts w:ascii="宋体" w:eastAsia="宋体" w:hAnsi="宋体" w:cs="Times New Roman" w:hint="eastAsia"/>
                <w:kern w:val="0"/>
                <w:szCs w:val="21"/>
              </w:rPr>
              <w:t>无排序</w:t>
            </w:r>
            <w:r>
              <w:rPr>
                <w:rFonts w:ascii="宋体" w:eastAsia="宋体" w:hAnsi="宋体" w:cs="Times New Roman"/>
                <w:kern w:val="0"/>
                <w:szCs w:val="21"/>
              </w:rPr>
              <w:t xml:space="preserve"> </w:t>
            </w:r>
            <w:sdt>
              <w:sdtPr>
                <w:rPr>
                  <w:rFonts w:ascii="宋体" w:eastAsia="宋体" w:hAnsi="宋体" w:hint="eastAsia"/>
                  <w:kern w:val="0"/>
                </w:rPr>
                <w:id w:val="1747832210"/>
                <w14:checkbox>
                  <w14:checked w14:val="1"/>
                  <w14:checkedState w14:val="0052" w14:font="Wingdings 2"/>
                  <w14:uncheckedState w14:val="25A1" w14:font="宋体"/>
                </w14:checkbox>
              </w:sdtPr>
              <w:sdtEndPr/>
              <w:sdtContent>
                <w:r>
                  <w:rPr>
                    <w:rFonts w:ascii="宋体" w:eastAsia="宋体" w:hAnsi="宋体" w:hint="eastAsia"/>
                    <w:kern w:val="0"/>
                  </w:rPr>
                  <w:sym w:font="Wingdings 2" w:char="F052"/>
                </w:r>
              </w:sdtContent>
            </w:sdt>
            <w:r>
              <w:rPr>
                <w:rFonts w:ascii="宋体" w:eastAsia="宋体" w:hAnsi="宋体" w:cs="Times New Roman"/>
                <w:kern w:val="0"/>
                <w:szCs w:val="21"/>
              </w:rPr>
              <w:t>有排序</w:t>
            </w:r>
            <w:r>
              <w:rPr>
                <w:rFonts w:ascii="宋体" w:eastAsia="宋体" w:hAnsi="宋体" w:cs="Times New Roman" w:hint="eastAsia"/>
                <w:kern w:val="0"/>
                <w:szCs w:val="21"/>
              </w:rPr>
              <w:t>的成交候选人。</w:t>
            </w:r>
          </w:p>
          <w:p w14:paraId="47DF98CE" w14:textId="77777777" w:rsidR="00BA113E" w:rsidRDefault="00214D24">
            <w:pPr>
              <w:spacing w:line="360" w:lineRule="auto"/>
              <w:rPr>
                <w:rFonts w:ascii="宋体" w:eastAsia="宋体" w:hAnsi="宋体" w:cs="Times New Roman"/>
                <w:color w:val="000000"/>
                <w:szCs w:val="21"/>
              </w:rPr>
            </w:pPr>
            <w:r>
              <w:rPr>
                <w:rFonts w:ascii="宋体" w:eastAsia="宋体" w:hAnsi="宋体" w:cs="Times New Roman" w:hint="eastAsia"/>
                <w:kern w:val="0"/>
                <w:szCs w:val="21"/>
              </w:rPr>
              <w:t>（合格供应商指递交的报价文件不被判定为无效标或废标的）</w:t>
            </w:r>
          </w:p>
        </w:tc>
      </w:tr>
      <w:tr w:rsidR="00BA113E" w14:paraId="71ED934F" w14:textId="77777777">
        <w:trPr>
          <w:trHeight w:val="246"/>
          <w:jc w:val="center"/>
        </w:trPr>
        <w:tc>
          <w:tcPr>
            <w:tcW w:w="257" w:type="pct"/>
            <w:vAlign w:val="center"/>
          </w:tcPr>
          <w:p w14:paraId="60305940"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39DCE8C8" w14:textId="77777777" w:rsidR="00BA113E" w:rsidRDefault="00214D24">
            <w:pPr>
              <w:spacing w:line="360" w:lineRule="auto"/>
              <w:jc w:val="center"/>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是否允许递交备选方案</w:t>
            </w:r>
          </w:p>
        </w:tc>
        <w:tc>
          <w:tcPr>
            <w:tcW w:w="3465" w:type="pct"/>
            <w:vAlign w:val="center"/>
          </w:tcPr>
          <w:p w14:paraId="6ADB1626" w14:textId="77777777" w:rsidR="00BA113E" w:rsidRDefault="00825594">
            <w:pPr>
              <w:spacing w:line="360" w:lineRule="auto"/>
              <w:rPr>
                <w:rFonts w:ascii="Times New Roman" w:eastAsia="宋体" w:hAnsi="Times New Roman" w:cs="Times New Roman"/>
                <w:kern w:val="0"/>
                <w:szCs w:val="21"/>
              </w:rPr>
            </w:pPr>
            <w:sdt>
              <w:sdtPr>
                <w:rPr>
                  <w:rFonts w:ascii="Times New Roman" w:eastAsia="宋体" w:hAnsi="Times New Roman" w:cs="Times New Roman"/>
                </w:rPr>
                <w:id w:val="410588186"/>
                <w14:checkbox>
                  <w14:checked w14:val="0"/>
                  <w14:checkedState w14:val="0052" w14:font="Wingdings 2"/>
                  <w14:uncheckedState w14:val="25A1" w14:font="宋体"/>
                </w14:checkbox>
              </w:sdtPr>
              <w:sdtEndPr/>
              <w:sdtContent>
                <w:r w:rsidR="00214D24">
                  <w:rPr>
                    <w:rFonts w:ascii="宋体" w:eastAsia="宋体" w:hAnsi="宋体" w:cs="Times New Roman" w:hint="eastAsia"/>
                  </w:rPr>
                  <w:t>□</w:t>
                </w:r>
              </w:sdtContent>
            </w:sdt>
            <w:r w:rsidR="00214D24">
              <w:rPr>
                <w:rFonts w:ascii="Times New Roman" w:eastAsia="宋体" w:hAnsi="Times New Roman" w:cs="Times New Roman"/>
                <w:kern w:val="0"/>
                <w:szCs w:val="21"/>
              </w:rPr>
              <w:t>允许</w:t>
            </w:r>
            <w:r w:rsidR="00214D24">
              <w:rPr>
                <w:rFonts w:ascii="Times New Roman" w:eastAsia="宋体" w:hAnsi="Times New Roman" w:cs="Times New Roman"/>
                <w:kern w:val="0"/>
                <w:szCs w:val="21"/>
              </w:rPr>
              <w:t xml:space="preserve">     </w:t>
            </w:r>
            <w:sdt>
              <w:sdtPr>
                <w:rPr>
                  <w:rFonts w:ascii="Times New Roman" w:eastAsia="宋体" w:hAnsi="Times New Roman" w:cs="Times New Roman"/>
                </w:rPr>
                <w:id w:val="1572994950"/>
                <w14:checkbox>
                  <w14:checked w14:val="1"/>
                  <w14:checkedState w14:val="0052" w14:font="Wingdings 2"/>
                  <w14:uncheckedState w14:val="25A1" w14:font="宋体"/>
                </w14:checkbox>
              </w:sdtPr>
              <w:sdtEndPr/>
              <w:sdtContent>
                <w:r w:rsidR="00214D24">
                  <w:rPr>
                    <w:rFonts w:ascii="Times New Roman" w:eastAsia="宋体" w:hAnsi="Times New Roman" w:cs="Times New Roman"/>
                  </w:rPr>
                  <w:sym w:font="Wingdings 2" w:char="F052"/>
                </w:r>
              </w:sdtContent>
            </w:sdt>
            <w:r w:rsidR="00214D24">
              <w:rPr>
                <w:rFonts w:ascii="Times New Roman" w:eastAsia="宋体" w:hAnsi="Times New Roman" w:cs="Times New Roman"/>
                <w:kern w:val="0"/>
                <w:szCs w:val="21"/>
              </w:rPr>
              <w:t>不允许</w:t>
            </w:r>
          </w:p>
        </w:tc>
      </w:tr>
      <w:tr w:rsidR="00BA113E" w14:paraId="7A1601E5" w14:textId="77777777">
        <w:trPr>
          <w:trHeight w:val="246"/>
          <w:jc w:val="center"/>
        </w:trPr>
        <w:tc>
          <w:tcPr>
            <w:tcW w:w="257" w:type="pct"/>
            <w:vAlign w:val="center"/>
          </w:tcPr>
          <w:p w14:paraId="42391FEE"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248ACC66" w14:textId="77777777" w:rsidR="00BA113E" w:rsidRDefault="00214D24">
            <w:pPr>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kern w:val="0"/>
                <w:szCs w:val="21"/>
              </w:rPr>
              <w:t>签字或盖章要求</w:t>
            </w:r>
          </w:p>
        </w:tc>
        <w:tc>
          <w:tcPr>
            <w:tcW w:w="3465" w:type="pct"/>
            <w:vAlign w:val="center"/>
          </w:tcPr>
          <w:p w14:paraId="7BD01DD9"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报价文件的正、副本均应由供应商的法定代表人</w:t>
            </w:r>
            <w:r>
              <w:rPr>
                <w:rFonts w:ascii="Times New Roman" w:eastAsia="宋体" w:hAnsi="Times New Roman" w:cs="Times New Roman"/>
                <w:color w:val="000000"/>
                <w:szCs w:val="21"/>
              </w:rPr>
              <w:t>/</w:t>
            </w:r>
            <w:r>
              <w:rPr>
                <w:rFonts w:ascii="Times New Roman" w:eastAsia="宋体" w:hAnsi="Times New Roman" w:cs="Times New Roman"/>
                <w:color w:val="000000"/>
                <w:szCs w:val="21"/>
              </w:rPr>
              <w:t>负责人或者其委托的代理人签署并加盖供应商公章（签署并盖章的内容至少应包括：</w:t>
            </w:r>
            <w:r>
              <w:rPr>
                <w:rFonts w:ascii="宋体" w:eastAsia="宋体" w:hAnsi="宋体" w:cs="宋体" w:hint="eastAsia"/>
                <w:color w:val="000000"/>
                <w:szCs w:val="21"/>
              </w:rPr>
              <w:t>①</w:t>
            </w:r>
            <w:r>
              <w:rPr>
                <w:rFonts w:ascii="Times New Roman" w:eastAsia="宋体" w:hAnsi="Times New Roman" w:cs="Times New Roman"/>
                <w:color w:val="000000"/>
                <w:szCs w:val="21"/>
              </w:rPr>
              <w:t>封面页（或扉页）；</w:t>
            </w:r>
            <w:r>
              <w:rPr>
                <w:rFonts w:ascii="宋体" w:eastAsia="宋体" w:hAnsi="宋体" w:cs="宋体" w:hint="eastAsia"/>
                <w:color w:val="000000"/>
                <w:szCs w:val="21"/>
              </w:rPr>
              <w:t>②</w:t>
            </w:r>
            <w:r>
              <w:rPr>
                <w:rFonts w:ascii="Times New Roman" w:eastAsia="宋体" w:hAnsi="Times New Roman" w:cs="Times New Roman"/>
                <w:color w:val="000000"/>
                <w:szCs w:val="21"/>
              </w:rPr>
              <w:t>采购文件中有要求的）。</w:t>
            </w:r>
          </w:p>
        </w:tc>
      </w:tr>
      <w:tr w:rsidR="00BA113E" w14:paraId="65F43860" w14:textId="77777777">
        <w:trPr>
          <w:trHeight w:val="604"/>
          <w:jc w:val="center"/>
        </w:trPr>
        <w:tc>
          <w:tcPr>
            <w:tcW w:w="257" w:type="pct"/>
            <w:vAlign w:val="center"/>
          </w:tcPr>
          <w:p w14:paraId="395395F8"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56AD1499" w14:textId="77777777" w:rsidR="00BA113E" w:rsidRDefault="00214D24">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szCs w:val="21"/>
              </w:rPr>
              <w:t>报价文件构成及份数</w:t>
            </w:r>
          </w:p>
        </w:tc>
        <w:tc>
          <w:tcPr>
            <w:tcW w:w="3465" w:type="pct"/>
            <w:vAlign w:val="center"/>
          </w:tcPr>
          <w:p w14:paraId="48FC12B0" w14:textId="77777777" w:rsidR="00BA113E" w:rsidRDefault="00825594">
            <w:pPr>
              <w:spacing w:line="360" w:lineRule="auto"/>
              <w:rPr>
                <w:rFonts w:ascii="Times New Roman" w:eastAsia="宋体" w:hAnsi="Times New Roman" w:cs="Times New Roman"/>
                <w:color w:val="000000"/>
                <w:szCs w:val="21"/>
              </w:rPr>
            </w:pPr>
            <w:sdt>
              <w:sdtPr>
                <w:rPr>
                  <w:rFonts w:ascii="Times New Roman" w:eastAsia="宋体" w:hAnsi="Times New Roman" w:cs="Times New Roman"/>
                  <w:kern w:val="0"/>
                </w:rPr>
                <w:id w:val="-796533441"/>
                <w14:checkbox>
                  <w14:checked w14:val="1"/>
                  <w14:checkedState w14:val="0052" w14:font="Wingdings 2"/>
                  <w14:uncheckedState w14:val="25A1" w14:font="宋体"/>
                </w14:checkbox>
              </w:sdtPr>
              <w:sdtEndPr/>
              <w:sdtContent>
                <w:r w:rsidR="00214D24">
                  <w:rPr>
                    <w:rFonts w:ascii="Times New Roman" w:eastAsia="宋体" w:hAnsi="Times New Roman" w:cs="Times New Roman"/>
                    <w:kern w:val="0"/>
                  </w:rPr>
                  <w:sym w:font="Wingdings 2" w:char="F052"/>
                </w:r>
              </w:sdtContent>
            </w:sdt>
            <w:r w:rsidR="00214D24">
              <w:rPr>
                <w:rFonts w:ascii="Times New Roman" w:eastAsia="宋体" w:hAnsi="Times New Roman" w:cs="Times New Roman"/>
                <w:szCs w:val="21"/>
              </w:rPr>
              <w:t>报价文件</w:t>
            </w:r>
            <w:r w:rsidR="00214D24">
              <w:rPr>
                <w:rFonts w:ascii="Times New Roman" w:eastAsia="宋体" w:hAnsi="Times New Roman" w:cs="Times New Roman"/>
                <w:color w:val="000000"/>
                <w:szCs w:val="21"/>
              </w:rPr>
              <w:t>正本</w:t>
            </w:r>
            <w:r w:rsidR="00214D24">
              <w:rPr>
                <w:rFonts w:ascii="Times New Roman" w:eastAsia="宋体" w:hAnsi="Times New Roman" w:cs="Times New Roman"/>
                <w:color w:val="000000"/>
                <w:szCs w:val="21"/>
                <w:u w:val="single"/>
              </w:rPr>
              <w:t>1</w:t>
            </w:r>
            <w:r w:rsidR="00214D24">
              <w:rPr>
                <w:rFonts w:ascii="Times New Roman" w:eastAsia="宋体" w:hAnsi="Times New Roman" w:cs="Times New Roman"/>
                <w:color w:val="000000"/>
                <w:szCs w:val="21"/>
              </w:rPr>
              <w:t>份，副本</w:t>
            </w:r>
            <w:r w:rsidR="00214D24">
              <w:rPr>
                <w:rFonts w:ascii="Times New Roman" w:eastAsia="宋体" w:hAnsi="Times New Roman" w:cs="Times New Roman"/>
                <w:color w:val="000000"/>
                <w:szCs w:val="21"/>
                <w:u w:val="single"/>
              </w:rPr>
              <w:t>1</w:t>
            </w:r>
            <w:r w:rsidR="00214D24">
              <w:rPr>
                <w:rFonts w:ascii="Times New Roman" w:eastAsia="宋体" w:hAnsi="Times New Roman" w:cs="Times New Roman"/>
                <w:color w:val="000000"/>
                <w:szCs w:val="21"/>
              </w:rPr>
              <w:t>份，</w:t>
            </w:r>
          </w:p>
          <w:p w14:paraId="0965D35E" w14:textId="77777777" w:rsidR="00BA113E" w:rsidRDefault="00825594">
            <w:pPr>
              <w:spacing w:line="360" w:lineRule="auto"/>
              <w:rPr>
                <w:rFonts w:ascii="Times New Roman" w:eastAsia="宋体" w:hAnsi="Times New Roman" w:cs="Times New Roman"/>
                <w:color w:val="000000"/>
                <w:szCs w:val="21"/>
              </w:rPr>
            </w:pPr>
            <w:sdt>
              <w:sdtPr>
                <w:rPr>
                  <w:rFonts w:ascii="Times New Roman" w:eastAsia="宋体" w:hAnsi="Times New Roman" w:cs="Times New Roman"/>
                  <w:kern w:val="0"/>
                </w:rPr>
                <w:id w:val="-725285448"/>
                <w14:checkbox>
                  <w14:checked w14:val="1"/>
                  <w14:checkedState w14:val="0052" w14:font="Wingdings 2"/>
                  <w14:uncheckedState w14:val="25A1" w14:font="宋体"/>
                </w14:checkbox>
              </w:sdtPr>
              <w:sdtEndPr/>
              <w:sdtContent>
                <w:r w:rsidR="00214D24">
                  <w:rPr>
                    <w:rFonts w:ascii="Times New Roman" w:eastAsia="宋体" w:hAnsi="Times New Roman" w:cs="Times New Roman"/>
                    <w:kern w:val="0"/>
                  </w:rPr>
                  <w:sym w:font="Wingdings 2" w:char="F052"/>
                </w:r>
              </w:sdtContent>
            </w:sdt>
            <w:r w:rsidR="00214D24">
              <w:rPr>
                <w:rFonts w:ascii="Times New Roman" w:eastAsia="宋体" w:hAnsi="Times New Roman" w:cs="Times New Roman"/>
                <w:color w:val="000000"/>
                <w:szCs w:val="21"/>
              </w:rPr>
              <w:t>电子版本（光盘或</w:t>
            </w:r>
            <w:r w:rsidR="00214D24">
              <w:rPr>
                <w:rFonts w:ascii="Times New Roman" w:eastAsia="宋体" w:hAnsi="Times New Roman" w:cs="Times New Roman"/>
                <w:color w:val="000000"/>
                <w:szCs w:val="21"/>
              </w:rPr>
              <w:t>U</w:t>
            </w:r>
            <w:r w:rsidR="00214D24">
              <w:rPr>
                <w:rFonts w:ascii="Times New Roman" w:eastAsia="宋体" w:hAnsi="Times New Roman" w:cs="Times New Roman"/>
                <w:color w:val="000000"/>
                <w:szCs w:val="21"/>
              </w:rPr>
              <w:t>盘）</w:t>
            </w:r>
            <w:r w:rsidR="00214D24">
              <w:rPr>
                <w:rFonts w:ascii="Times New Roman" w:eastAsia="宋体" w:hAnsi="Times New Roman" w:cs="Times New Roman"/>
                <w:color w:val="000000"/>
                <w:szCs w:val="21"/>
                <w:u w:val="single"/>
              </w:rPr>
              <w:t>1</w:t>
            </w:r>
            <w:r w:rsidR="00214D24">
              <w:rPr>
                <w:rFonts w:ascii="Times New Roman" w:eastAsia="宋体" w:hAnsi="Times New Roman" w:cs="Times New Roman"/>
                <w:color w:val="000000"/>
                <w:szCs w:val="21"/>
              </w:rPr>
              <w:t>份。</w:t>
            </w:r>
          </w:p>
          <w:p w14:paraId="226A6011"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0"/>
              </w:rPr>
              <w:t>若报价文件均未标记</w:t>
            </w:r>
            <w:r>
              <w:rPr>
                <w:rFonts w:ascii="Times New Roman" w:eastAsia="宋体" w:hAnsi="Times New Roman" w:cs="Times New Roman"/>
                <w:color w:val="000000"/>
                <w:szCs w:val="20"/>
              </w:rPr>
              <w:t>“</w:t>
            </w:r>
            <w:r>
              <w:rPr>
                <w:rFonts w:ascii="Times New Roman" w:eastAsia="宋体" w:hAnsi="Times New Roman" w:cs="Times New Roman"/>
                <w:color w:val="000000"/>
                <w:szCs w:val="20"/>
              </w:rPr>
              <w:t>正本</w:t>
            </w:r>
            <w:r>
              <w:rPr>
                <w:rFonts w:ascii="Times New Roman" w:eastAsia="宋体" w:hAnsi="Times New Roman" w:cs="Times New Roman"/>
                <w:color w:val="000000"/>
                <w:szCs w:val="20"/>
              </w:rPr>
              <w:t>”</w:t>
            </w:r>
            <w:r>
              <w:rPr>
                <w:rFonts w:ascii="Times New Roman" w:eastAsia="宋体" w:hAnsi="Times New Roman" w:cs="Times New Roman"/>
                <w:color w:val="000000"/>
                <w:szCs w:val="20"/>
              </w:rPr>
              <w:t>或</w:t>
            </w:r>
            <w:r>
              <w:rPr>
                <w:rFonts w:ascii="Times New Roman" w:eastAsia="宋体" w:hAnsi="Times New Roman" w:cs="Times New Roman"/>
                <w:color w:val="000000"/>
                <w:szCs w:val="20"/>
              </w:rPr>
              <w:t>“</w:t>
            </w:r>
            <w:r>
              <w:rPr>
                <w:rFonts w:ascii="Times New Roman" w:eastAsia="宋体" w:hAnsi="Times New Roman" w:cs="Times New Roman"/>
                <w:color w:val="000000"/>
                <w:szCs w:val="20"/>
              </w:rPr>
              <w:t>副本</w:t>
            </w:r>
            <w:r>
              <w:rPr>
                <w:rFonts w:ascii="Times New Roman" w:eastAsia="宋体" w:hAnsi="Times New Roman" w:cs="Times New Roman"/>
                <w:color w:val="000000"/>
                <w:szCs w:val="20"/>
              </w:rPr>
              <w:t>”</w:t>
            </w:r>
            <w:r>
              <w:rPr>
                <w:rFonts w:ascii="Times New Roman" w:eastAsia="宋体" w:hAnsi="Times New Roman" w:cs="Times New Roman"/>
                <w:color w:val="000000"/>
                <w:szCs w:val="20"/>
              </w:rPr>
              <w:t>，则均视为</w:t>
            </w:r>
            <w:r>
              <w:rPr>
                <w:rFonts w:ascii="Times New Roman" w:eastAsia="宋体" w:hAnsi="Times New Roman" w:cs="Times New Roman"/>
                <w:color w:val="000000"/>
                <w:szCs w:val="20"/>
              </w:rPr>
              <w:t>“</w:t>
            </w:r>
            <w:r>
              <w:rPr>
                <w:rFonts w:ascii="Times New Roman" w:eastAsia="宋体" w:hAnsi="Times New Roman" w:cs="Times New Roman"/>
                <w:color w:val="000000"/>
                <w:szCs w:val="20"/>
              </w:rPr>
              <w:t>正本</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tc>
      </w:tr>
      <w:tr w:rsidR="00BA113E" w14:paraId="1113F6CF" w14:textId="77777777">
        <w:trPr>
          <w:trHeight w:val="604"/>
          <w:jc w:val="center"/>
        </w:trPr>
        <w:tc>
          <w:tcPr>
            <w:tcW w:w="257" w:type="pct"/>
            <w:vAlign w:val="center"/>
          </w:tcPr>
          <w:p w14:paraId="6523B0A9"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253D31EA" w14:textId="77777777" w:rsidR="00BA113E" w:rsidRDefault="00214D24">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装订要求</w:t>
            </w:r>
          </w:p>
        </w:tc>
        <w:tc>
          <w:tcPr>
            <w:tcW w:w="3465" w:type="pct"/>
            <w:vAlign w:val="center"/>
          </w:tcPr>
          <w:p w14:paraId="37B0B4C7" w14:textId="77777777" w:rsidR="00BA113E" w:rsidRDefault="00214D24">
            <w:pPr>
              <w:spacing w:line="360" w:lineRule="auto"/>
              <w:rPr>
                <w:rFonts w:ascii="Times New Roman" w:eastAsia="宋体" w:hAnsi="Times New Roman" w:cs="Times New Roman"/>
                <w:b/>
                <w:color w:val="000000"/>
                <w:szCs w:val="21"/>
              </w:rPr>
            </w:pPr>
            <w:r>
              <w:rPr>
                <w:rFonts w:ascii="Times New Roman" w:eastAsia="宋体" w:hAnsi="Times New Roman" w:cs="Times New Roman" w:hint="eastAsia"/>
                <w:b/>
                <w:color w:val="000000"/>
                <w:szCs w:val="21"/>
              </w:rPr>
              <w:t>价格</w:t>
            </w:r>
            <w:r>
              <w:rPr>
                <w:rFonts w:ascii="Times New Roman" w:eastAsia="宋体" w:hAnsi="Times New Roman" w:cs="Times New Roman"/>
                <w:b/>
                <w:color w:val="000000"/>
                <w:szCs w:val="21"/>
              </w:rPr>
              <w:t>文件装订为一册</w:t>
            </w:r>
            <w:r>
              <w:rPr>
                <w:rFonts w:ascii="Times New Roman" w:eastAsia="宋体" w:hAnsi="Times New Roman" w:cs="Times New Roman" w:hint="eastAsia"/>
                <w:b/>
                <w:color w:val="000000"/>
                <w:szCs w:val="21"/>
              </w:rPr>
              <w:t>，独立封包；其他文件装订为一册，独立封包</w:t>
            </w:r>
            <w:r>
              <w:rPr>
                <w:rFonts w:ascii="Times New Roman" w:eastAsia="宋体" w:hAnsi="Times New Roman" w:cs="Times New Roman"/>
                <w:b/>
                <w:color w:val="000000"/>
                <w:szCs w:val="21"/>
              </w:rPr>
              <w:t>；电子版文件（</w:t>
            </w:r>
            <w:r>
              <w:rPr>
                <w:rFonts w:ascii="Times New Roman" w:eastAsia="宋体" w:hAnsi="Times New Roman" w:cs="Times New Roman"/>
                <w:b/>
                <w:color w:val="000000"/>
                <w:szCs w:val="20"/>
              </w:rPr>
              <w:t>PDF</w:t>
            </w:r>
            <w:r>
              <w:rPr>
                <w:rFonts w:ascii="Times New Roman" w:eastAsia="宋体" w:hAnsi="Times New Roman" w:cs="Times New Roman"/>
                <w:b/>
                <w:color w:val="000000"/>
                <w:szCs w:val="20"/>
              </w:rPr>
              <w:t>（纸质盖章版报价文件扫描件）和</w:t>
            </w:r>
            <w:r>
              <w:rPr>
                <w:rFonts w:ascii="Times New Roman" w:eastAsia="宋体" w:hAnsi="Times New Roman" w:cs="Times New Roman"/>
                <w:b/>
                <w:color w:val="000000"/>
                <w:szCs w:val="20"/>
              </w:rPr>
              <w:lastRenderedPageBreak/>
              <w:t>Word</w:t>
            </w:r>
            <w:r>
              <w:rPr>
                <w:rFonts w:ascii="Times New Roman" w:eastAsia="宋体" w:hAnsi="Times New Roman" w:cs="Times New Roman"/>
                <w:b/>
                <w:color w:val="000000"/>
                <w:szCs w:val="20"/>
              </w:rPr>
              <w:t>格式</w:t>
            </w:r>
            <w:r>
              <w:rPr>
                <w:rFonts w:ascii="Times New Roman" w:eastAsia="宋体" w:hAnsi="Times New Roman" w:cs="Times New Roman"/>
                <w:b/>
                <w:color w:val="000000"/>
                <w:szCs w:val="21"/>
              </w:rPr>
              <w:t>）独立封包。</w:t>
            </w:r>
          </w:p>
        </w:tc>
      </w:tr>
      <w:tr w:rsidR="00BA113E" w14:paraId="1C28875D" w14:textId="77777777">
        <w:trPr>
          <w:trHeight w:val="308"/>
          <w:jc w:val="center"/>
        </w:trPr>
        <w:tc>
          <w:tcPr>
            <w:tcW w:w="257" w:type="pct"/>
            <w:vAlign w:val="center"/>
          </w:tcPr>
          <w:p w14:paraId="45F025BC" w14:textId="77777777" w:rsidR="00BA113E" w:rsidRDefault="00BA113E">
            <w:pPr>
              <w:numPr>
                <w:ilvl w:val="0"/>
                <w:numId w:val="1"/>
              </w:numPr>
              <w:spacing w:line="360" w:lineRule="auto"/>
              <w:ind w:leftChars="50" w:left="525"/>
              <w:jc w:val="center"/>
              <w:rPr>
                <w:rFonts w:ascii="宋体" w:eastAsia="宋体" w:hAnsi="宋体" w:cs="Times New Roman"/>
                <w:color w:val="000000"/>
                <w:kern w:val="0"/>
                <w:szCs w:val="21"/>
              </w:rPr>
            </w:pPr>
          </w:p>
        </w:tc>
        <w:tc>
          <w:tcPr>
            <w:tcW w:w="1278" w:type="pct"/>
            <w:vAlign w:val="center"/>
          </w:tcPr>
          <w:p w14:paraId="28E48287" w14:textId="77777777" w:rsidR="00BA113E" w:rsidRDefault="00214D24">
            <w:pPr>
              <w:spacing w:line="360" w:lineRule="auto"/>
              <w:jc w:val="center"/>
              <w:rPr>
                <w:rFonts w:ascii="Times New Roman" w:eastAsia="宋体" w:hAnsi="Times New Roman" w:cs="Times New Roman"/>
                <w:color w:val="000000"/>
                <w:kern w:val="0"/>
                <w:szCs w:val="21"/>
              </w:rPr>
            </w:pPr>
            <w:r>
              <w:rPr>
                <w:rFonts w:ascii="Times New Roman" w:eastAsia="宋体" w:hAnsi="Times New Roman" w:cs="Times New Roman"/>
                <w:color w:val="000000"/>
                <w:kern w:val="0"/>
                <w:szCs w:val="21"/>
              </w:rPr>
              <w:t>密封和标记</w:t>
            </w:r>
          </w:p>
        </w:tc>
        <w:tc>
          <w:tcPr>
            <w:tcW w:w="3465" w:type="pct"/>
            <w:vAlign w:val="center"/>
          </w:tcPr>
          <w:p w14:paraId="617037BA"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报价文件的包装必须密封，封套上应写明的内容见</w:t>
            </w:r>
            <w:r>
              <w:rPr>
                <w:rFonts w:ascii="Times New Roman" w:eastAsia="宋体" w:hAnsi="Times New Roman" w:cs="Times New Roman"/>
                <w:color w:val="000000"/>
                <w:szCs w:val="21"/>
              </w:rPr>
              <w:t>“</w:t>
            </w:r>
            <w:r>
              <w:rPr>
                <w:rFonts w:ascii="Times New Roman" w:eastAsia="宋体" w:hAnsi="Times New Roman" w:cs="Times New Roman"/>
                <w:color w:val="000000"/>
                <w:szCs w:val="21"/>
              </w:rPr>
              <w:t>供应商须知前附表</w:t>
            </w:r>
            <w:r>
              <w:rPr>
                <w:rFonts w:ascii="Times New Roman" w:eastAsia="宋体" w:hAnsi="Times New Roman" w:cs="Times New Roman"/>
                <w:color w:val="000000"/>
                <w:szCs w:val="21"/>
              </w:rPr>
              <w:t>”</w:t>
            </w:r>
            <w:r>
              <w:rPr>
                <w:rFonts w:ascii="Times New Roman" w:eastAsia="宋体" w:hAnsi="Times New Roman" w:cs="Times New Roman"/>
                <w:color w:val="000000"/>
                <w:szCs w:val="21"/>
              </w:rPr>
              <w:t>，封口处要贴密封条并由供应商的法定代表人</w:t>
            </w:r>
            <w:r>
              <w:rPr>
                <w:rFonts w:ascii="Times New Roman" w:eastAsia="宋体" w:hAnsi="Times New Roman" w:cs="Times New Roman"/>
                <w:color w:val="000000"/>
                <w:szCs w:val="21"/>
              </w:rPr>
              <w:t>/</w:t>
            </w:r>
            <w:r>
              <w:rPr>
                <w:rFonts w:ascii="Times New Roman" w:eastAsia="宋体" w:hAnsi="Times New Roman" w:cs="Times New Roman"/>
                <w:color w:val="000000"/>
                <w:szCs w:val="21"/>
              </w:rPr>
              <w:t>负责人或者其委托的代理人签字并加盖供应商公章。</w:t>
            </w:r>
          </w:p>
          <w:p w14:paraId="2916CDBD" w14:textId="77777777" w:rsidR="00BA113E" w:rsidRDefault="00214D24">
            <w:pPr>
              <w:spacing w:line="360" w:lineRule="auto"/>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供应商可根据报价文件正本、副本和电子版文件体积大小自行决定封包数量，可以封装在一个密封袋里，也可以封装在多个密封袋里。</w:t>
            </w:r>
          </w:p>
          <w:p w14:paraId="6ADF861A"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b/>
                <w:szCs w:val="21"/>
              </w:rPr>
              <w:t>若供应商参加开标会，须提供法定代表人</w:t>
            </w:r>
            <w:r>
              <w:rPr>
                <w:rFonts w:ascii="Times New Roman" w:eastAsia="宋体" w:hAnsi="Times New Roman" w:cs="Times New Roman"/>
                <w:b/>
                <w:szCs w:val="21"/>
              </w:rPr>
              <w:t>/</w:t>
            </w:r>
            <w:r>
              <w:rPr>
                <w:rFonts w:ascii="Times New Roman" w:eastAsia="宋体" w:hAnsi="Times New Roman" w:cs="Times New Roman"/>
                <w:b/>
                <w:szCs w:val="21"/>
              </w:rPr>
              <w:t>负责人证明书、授权委托书（法定代表人</w:t>
            </w:r>
            <w:r>
              <w:rPr>
                <w:rFonts w:ascii="Times New Roman" w:eastAsia="宋体" w:hAnsi="Times New Roman" w:cs="Times New Roman"/>
                <w:b/>
                <w:szCs w:val="21"/>
              </w:rPr>
              <w:t>/</w:t>
            </w:r>
            <w:r>
              <w:rPr>
                <w:rFonts w:ascii="Times New Roman" w:eastAsia="宋体" w:hAnsi="Times New Roman" w:cs="Times New Roman"/>
                <w:b/>
                <w:szCs w:val="21"/>
              </w:rPr>
              <w:t>负责人须签字）、委托代理人身份证原件，以上文件不得装入报价文件密封袋内，于开标前提供给采购单位单独查验。</w:t>
            </w:r>
          </w:p>
        </w:tc>
      </w:tr>
      <w:tr w:rsidR="00BA113E" w14:paraId="50197D08" w14:textId="77777777">
        <w:trPr>
          <w:trHeight w:val="762"/>
          <w:jc w:val="center"/>
        </w:trPr>
        <w:tc>
          <w:tcPr>
            <w:tcW w:w="257" w:type="pct"/>
            <w:vAlign w:val="center"/>
          </w:tcPr>
          <w:p w14:paraId="59DDAE42"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28731203" w14:textId="77777777" w:rsidR="00BA113E" w:rsidRDefault="00214D24">
            <w:pPr>
              <w:spacing w:line="360" w:lineRule="auto"/>
              <w:jc w:val="center"/>
              <w:rPr>
                <w:rFonts w:ascii="宋体" w:eastAsia="宋体" w:hAnsi="宋体" w:cs="Times New Roman"/>
                <w:color w:val="000000"/>
                <w:szCs w:val="21"/>
              </w:rPr>
            </w:pPr>
            <w:r>
              <w:rPr>
                <w:rFonts w:ascii="宋体" w:eastAsia="宋体" w:hAnsi="宋体" w:cs="Times New Roman" w:hint="eastAsia"/>
                <w:color w:val="000000"/>
                <w:szCs w:val="21"/>
              </w:rPr>
              <w:t>封套上写明</w:t>
            </w:r>
          </w:p>
        </w:tc>
        <w:tc>
          <w:tcPr>
            <w:tcW w:w="3465" w:type="pct"/>
            <w:vAlign w:val="center"/>
          </w:tcPr>
          <w:p w14:paraId="6186D67A" w14:textId="77777777" w:rsidR="00BA113E" w:rsidRDefault="00214D24">
            <w:pPr>
              <w:spacing w:line="360" w:lineRule="auto"/>
              <w:rPr>
                <w:rFonts w:ascii="宋体" w:eastAsia="宋体" w:hAnsi="宋体" w:cs="仿宋_GB2312"/>
                <w:color w:val="000000"/>
                <w:kern w:val="0"/>
                <w:szCs w:val="21"/>
              </w:rPr>
            </w:pPr>
            <w:r>
              <w:rPr>
                <w:rFonts w:ascii="宋体" w:eastAsia="宋体" w:hAnsi="宋体" w:cs="仿宋_GB2312" w:hint="eastAsia"/>
                <w:color w:val="000000"/>
                <w:kern w:val="0"/>
                <w:szCs w:val="21"/>
                <w:u w:val="single"/>
              </w:rPr>
              <w:t>（项目名称）</w:t>
            </w:r>
            <w:r>
              <w:rPr>
                <w:rFonts w:ascii="宋体" w:eastAsia="宋体" w:hAnsi="宋体" w:cs="仿宋_GB2312" w:hint="eastAsia"/>
                <w:color w:val="000000"/>
                <w:kern w:val="0"/>
                <w:szCs w:val="21"/>
              </w:rPr>
              <w:t>报价文件</w:t>
            </w:r>
          </w:p>
          <w:p w14:paraId="0CDEFAEA" w14:textId="77777777" w:rsidR="00BA113E" w:rsidRDefault="00214D24">
            <w:pPr>
              <w:spacing w:line="360" w:lineRule="auto"/>
              <w:rPr>
                <w:rFonts w:ascii="Times New Roman" w:eastAsia="宋体" w:hAnsi="Times New Roman" w:cs="Times New Roman"/>
                <w:color w:val="000000" w:themeColor="text1"/>
                <w:kern w:val="0"/>
                <w:szCs w:val="21"/>
              </w:rPr>
            </w:pPr>
            <w:r>
              <w:rPr>
                <w:rFonts w:ascii="Times New Roman" w:eastAsia="宋体" w:hAnsi="Times New Roman" w:cs="Times New Roman"/>
                <w:color w:val="000000" w:themeColor="text1"/>
                <w:kern w:val="0"/>
                <w:szCs w:val="21"/>
              </w:rPr>
              <w:t>在</w:t>
            </w:r>
            <w:r>
              <w:rPr>
                <w:rFonts w:ascii="Times New Roman" w:eastAsia="宋体" w:hAnsi="Times New Roman" w:cs="Times New Roman"/>
                <w:color w:val="000000"/>
                <w:szCs w:val="21"/>
                <w:u w:val="single"/>
              </w:rPr>
              <w:t xml:space="preserve">  </w:t>
            </w:r>
            <w:r>
              <w:rPr>
                <w:rFonts w:ascii="Times New Roman" w:eastAsia="宋体" w:hAnsi="Times New Roman" w:cs="Times New Roman"/>
                <w:color w:val="000000"/>
                <w:szCs w:val="21"/>
              </w:rPr>
              <w:t>年</w:t>
            </w:r>
            <w:r>
              <w:rPr>
                <w:rFonts w:ascii="Times New Roman" w:eastAsia="宋体" w:hAnsi="Times New Roman" w:cs="Times New Roman"/>
                <w:color w:val="000000"/>
                <w:szCs w:val="21"/>
                <w:u w:val="single"/>
              </w:rPr>
              <w:t xml:space="preserve">  </w:t>
            </w:r>
            <w:r>
              <w:rPr>
                <w:rFonts w:ascii="Times New Roman" w:eastAsia="宋体" w:hAnsi="Times New Roman" w:cs="Times New Roman"/>
                <w:color w:val="000000"/>
                <w:szCs w:val="21"/>
              </w:rPr>
              <w:t>月</w:t>
            </w:r>
            <w:r>
              <w:rPr>
                <w:rFonts w:ascii="Times New Roman" w:eastAsia="宋体" w:hAnsi="Times New Roman" w:cs="Times New Roman"/>
                <w:color w:val="000000"/>
                <w:szCs w:val="21"/>
                <w:u w:val="single"/>
              </w:rPr>
              <w:t xml:space="preserve">  </w:t>
            </w:r>
            <w:r>
              <w:rPr>
                <w:rFonts w:ascii="Times New Roman" w:eastAsia="宋体" w:hAnsi="Times New Roman" w:cs="Times New Roman"/>
                <w:color w:val="000000"/>
                <w:szCs w:val="21"/>
              </w:rPr>
              <w:t>日</w:t>
            </w:r>
            <w:r>
              <w:rPr>
                <w:rFonts w:ascii="Times New Roman" w:eastAsia="宋体" w:hAnsi="Times New Roman" w:cs="Times New Roman"/>
                <w:color w:val="000000"/>
                <w:szCs w:val="21"/>
                <w:u w:val="single"/>
              </w:rPr>
              <w:t xml:space="preserve">  </w:t>
            </w:r>
            <w:r>
              <w:rPr>
                <w:rFonts w:ascii="Times New Roman" w:eastAsia="宋体" w:hAnsi="Times New Roman" w:cs="Times New Roman"/>
                <w:color w:val="000000"/>
                <w:szCs w:val="21"/>
              </w:rPr>
              <w:t>时</w:t>
            </w:r>
            <w:r>
              <w:rPr>
                <w:rFonts w:ascii="Times New Roman" w:eastAsia="宋体" w:hAnsi="Times New Roman" w:cs="Times New Roman"/>
                <w:color w:val="000000"/>
                <w:szCs w:val="21"/>
                <w:u w:val="single"/>
              </w:rPr>
              <w:t xml:space="preserve">  </w:t>
            </w:r>
            <w:r>
              <w:rPr>
                <w:rFonts w:ascii="Times New Roman" w:eastAsia="宋体" w:hAnsi="Times New Roman" w:cs="Times New Roman"/>
                <w:color w:val="000000"/>
                <w:szCs w:val="21"/>
              </w:rPr>
              <w:t>分</w:t>
            </w:r>
            <w:r>
              <w:rPr>
                <w:rFonts w:ascii="Times New Roman" w:eastAsia="宋体" w:hAnsi="Times New Roman" w:cs="Times New Roman"/>
                <w:color w:val="000000" w:themeColor="text1"/>
                <w:kern w:val="0"/>
                <w:szCs w:val="21"/>
              </w:rPr>
              <w:t>前不得开启（按开标时间填写）</w:t>
            </w:r>
          </w:p>
          <w:p w14:paraId="614C8865" w14:textId="77777777" w:rsidR="00BA113E" w:rsidRDefault="00214D24">
            <w:pPr>
              <w:spacing w:line="360" w:lineRule="auto"/>
              <w:rPr>
                <w:rFonts w:ascii="宋体" w:eastAsia="宋体" w:hAnsi="宋体" w:cs="Times New Roman"/>
                <w:color w:val="000000"/>
                <w:szCs w:val="21"/>
              </w:rPr>
            </w:pPr>
            <w:r>
              <w:rPr>
                <w:rFonts w:ascii="Times New Roman" w:eastAsia="宋体" w:hAnsi="Times New Roman" w:cs="Times New Roman" w:hint="eastAsia"/>
                <w:color w:val="000000" w:themeColor="text1"/>
                <w:kern w:val="0"/>
                <w:szCs w:val="21"/>
              </w:rPr>
              <w:t>供应商</w:t>
            </w:r>
            <w:r>
              <w:rPr>
                <w:rFonts w:ascii="Times New Roman" w:eastAsia="宋体" w:hAnsi="Times New Roman" w:cs="Times New Roman"/>
                <w:color w:val="000000" w:themeColor="text1"/>
                <w:kern w:val="0"/>
                <w:szCs w:val="21"/>
              </w:rPr>
              <w:t>：</w:t>
            </w:r>
            <w:r>
              <w:rPr>
                <w:rFonts w:ascii="Times New Roman" w:eastAsia="宋体" w:hAnsi="Times New Roman" w:cs="Times New Roman"/>
                <w:color w:val="000000" w:themeColor="text1"/>
                <w:szCs w:val="21"/>
                <w:u w:val="single"/>
              </w:rPr>
              <w:t xml:space="preserve"> (</w:t>
            </w:r>
            <w:r>
              <w:rPr>
                <w:rFonts w:ascii="Times New Roman" w:eastAsia="宋体" w:hAnsi="Times New Roman" w:cs="Times New Roman"/>
                <w:color w:val="000000" w:themeColor="text1"/>
                <w:szCs w:val="21"/>
                <w:u w:val="single"/>
              </w:rPr>
              <w:t>投标单位</w:t>
            </w:r>
            <w:r>
              <w:rPr>
                <w:rFonts w:ascii="Times New Roman" w:eastAsia="宋体" w:hAnsi="Times New Roman" w:cs="Times New Roman"/>
                <w:color w:val="000000" w:themeColor="text1"/>
                <w:szCs w:val="21"/>
                <w:u w:val="single"/>
              </w:rPr>
              <w:t xml:space="preserve">) </w:t>
            </w:r>
          </w:p>
        </w:tc>
      </w:tr>
      <w:tr w:rsidR="00BA113E" w14:paraId="48F53377" w14:textId="77777777">
        <w:trPr>
          <w:trHeight w:val="555"/>
          <w:jc w:val="center"/>
        </w:trPr>
        <w:tc>
          <w:tcPr>
            <w:tcW w:w="257" w:type="pct"/>
            <w:vMerge w:val="restart"/>
            <w:vAlign w:val="center"/>
          </w:tcPr>
          <w:p w14:paraId="7CDE7CC9"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restart"/>
            <w:vAlign w:val="center"/>
          </w:tcPr>
          <w:p w14:paraId="7E6625E6" w14:textId="77777777" w:rsidR="00BA113E" w:rsidRDefault="00214D24">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响应</w:t>
            </w:r>
            <w:r>
              <w:rPr>
                <w:rFonts w:ascii="宋体" w:eastAsia="宋体" w:hAnsi="宋体" w:cs="仿宋_GB2312"/>
                <w:color w:val="000000"/>
                <w:kern w:val="0"/>
                <w:szCs w:val="21"/>
              </w:rPr>
              <w:t>担保</w:t>
            </w:r>
          </w:p>
        </w:tc>
        <w:tc>
          <w:tcPr>
            <w:tcW w:w="3465" w:type="pct"/>
            <w:vAlign w:val="center"/>
          </w:tcPr>
          <w:p w14:paraId="2FC8E490" w14:textId="77777777" w:rsidR="00BA113E" w:rsidRDefault="00825594">
            <w:pPr>
              <w:spacing w:line="360" w:lineRule="auto"/>
              <w:rPr>
                <w:rFonts w:ascii="宋体" w:eastAsia="宋体" w:hAnsi="宋体" w:cs="Times New Roman"/>
                <w:color w:val="000000"/>
                <w:szCs w:val="21"/>
              </w:rPr>
            </w:pPr>
            <w:sdt>
              <w:sdtPr>
                <w:rPr>
                  <w:rFonts w:ascii="宋体" w:eastAsia="宋体" w:hAnsi="宋体" w:hint="eastAsia"/>
                  <w:kern w:val="0"/>
                </w:rPr>
                <w:id w:val="261196320"/>
                <w14:checkbox>
                  <w14:checked w14:val="0"/>
                  <w14:checkedState w14:val="0052" w14:font="Wingdings 2"/>
                  <w14:uncheckedState w14:val="25A1" w14:font="宋体"/>
                </w14:checkbox>
              </w:sdtPr>
              <w:sdtEndPr/>
              <w:sdtContent>
                <w:r w:rsidR="00214D24">
                  <w:rPr>
                    <w:rFonts w:ascii="宋体" w:eastAsia="宋体" w:hAnsi="宋体" w:hint="eastAsia"/>
                    <w:kern w:val="0"/>
                  </w:rPr>
                  <w:t>□</w:t>
                </w:r>
              </w:sdtContent>
            </w:sdt>
            <w:r w:rsidR="00214D24">
              <w:rPr>
                <w:rFonts w:ascii="宋体" w:eastAsia="宋体" w:hAnsi="宋体" w:cs="Times New Roman" w:hint="eastAsia"/>
                <w:color w:val="000000"/>
                <w:szCs w:val="21"/>
              </w:rPr>
              <w:t xml:space="preserve">不收取     </w:t>
            </w:r>
            <w:sdt>
              <w:sdtPr>
                <w:rPr>
                  <w:rFonts w:ascii="宋体" w:eastAsia="宋体" w:hAnsi="宋体" w:hint="eastAsia"/>
                  <w:kern w:val="0"/>
                </w:rPr>
                <w:id w:val="1217388658"/>
                <w14:checkbox>
                  <w14:checked w14:val="1"/>
                  <w14:checkedState w14:val="0052" w14:font="Wingdings 2"/>
                  <w14:uncheckedState w14:val="25A1" w14:font="宋体"/>
                </w14:checkbox>
              </w:sdtPr>
              <w:sdtEndPr/>
              <w:sdtContent>
                <w:r w:rsidR="00214D24">
                  <w:rPr>
                    <w:rFonts w:ascii="宋体" w:eastAsia="宋体" w:hAnsi="宋体" w:hint="eastAsia"/>
                    <w:kern w:val="0"/>
                  </w:rPr>
                  <w:sym w:font="Wingdings 2" w:char="F052"/>
                </w:r>
              </w:sdtContent>
            </w:sdt>
            <w:r w:rsidR="00214D24">
              <w:rPr>
                <w:rFonts w:ascii="宋体" w:eastAsia="宋体" w:hAnsi="宋体" w:cs="Times New Roman" w:hint="eastAsia"/>
                <w:color w:val="000000"/>
                <w:szCs w:val="21"/>
              </w:rPr>
              <w:t>收取</w:t>
            </w:r>
          </w:p>
        </w:tc>
      </w:tr>
      <w:tr w:rsidR="00BA113E" w14:paraId="4B683438" w14:textId="77777777">
        <w:trPr>
          <w:trHeight w:val="555"/>
          <w:jc w:val="center"/>
        </w:trPr>
        <w:tc>
          <w:tcPr>
            <w:tcW w:w="257" w:type="pct"/>
            <w:vMerge/>
            <w:vAlign w:val="center"/>
          </w:tcPr>
          <w:p w14:paraId="01C43D31"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606C35EC" w14:textId="77777777" w:rsidR="00BA113E" w:rsidRDefault="00BA113E">
            <w:pPr>
              <w:spacing w:line="360" w:lineRule="auto"/>
              <w:jc w:val="center"/>
              <w:rPr>
                <w:rFonts w:ascii="宋体" w:eastAsia="宋体" w:hAnsi="宋体" w:cs="仿宋_GB2312"/>
                <w:color w:val="000000"/>
                <w:kern w:val="0"/>
                <w:szCs w:val="21"/>
              </w:rPr>
            </w:pPr>
          </w:p>
        </w:tc>
        <w:tc>
          <w:tcPr>
            <w:tcW w:w="3465" w:type="pct"/>
            <w:vAlign w:val="center"/>
          </w:tcPr>
          <w:p w14:paraId="325D96A0" w14:textId="77777777" w:rsidR="00BA113E" w:rsidRDefault="00214D24">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响应</w:t>
            </w:r>
            <w:r>
              <w:rPr>
                <w:rFonts w:ascii="宋体" w:eastAsia="宋体" w:hAnsi="宋体" w:cs="Times New Roman"/>
                <w:color w:val="000000"/>
                <w:szCs w:val="21"/>
              </w:rPr>
              <w:t>担保的形式：</w:t>
            </w:r>
            <w:sdt>
              <w:sdtPr>
                <w:rPr>
                  <w:rFonts w:ascii="宋体" w:eastAsia="宋体" w:hAnsi="宋体" w:hint="eastAsia"/>
                  <w:kern w:val="0"/>
                </w:rPr>
                <w:id w:val="1513113213"/>
                <w14:checkbox>
                  <w14:checked w14:val="1"/>
                  <w14:checkedState w14:val="0052" w14:font="Wingdings 2"/>
                  <w14:uncheckedState w14:val="25A1" w14:font="宋体"/>
                </w14:checkbox>
              </w:sdtPr>
              <w:sdtEndPr/>
              <w:sdtContent>
                <w:r>
                  <w:rPr>
                    <w:rFonts w:ascii="宋体" w:eastAsia="宋体" w:hAnsi="宋体" w:hint="eastAsia"/>
                    <w:kern w:val="0"/>
                  </w:rPr>
                  <w:sym w:font="Wingdings 2" w:char="F052"/>
                </w:r>
              </w:sdtContent>
            </w:sdt>
            <w:r>
              <w:rPr>
                <w:rFonts w:ascii="宋体" w:eastAsia="宋体" w:hAnsi="宋体" w:cs="Times New Roman" w:hint="eastAsia"/>
                <w:color w:val="000000"/>
                <w:szCs w:val="21"/>
              </w:rPr>
              <w:t>银行转账</w:t>
            </w:r>
          </w:p>
        </w:tc>
      </w:tr>
      <w:tr w:rsidR="00BA113E" w14:paraId="446B9CDC" w14:textId="77777777">
        <w:trPr>
          <w:trHeight w:val="555"/>
          <w:jc w:val="center"/>
        </w:trPr>
        <w:tc>
          <w:tcPr>
            <w:tcW w:w="257" w:type="pct"/>
            <w:vMerge/>
            <w:vAlign w:val="center"/>
          </w:tcPr>
          <w:p w14:paraId="77A815BE"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06570C38" w14:textId="77777777" w:rsidR="00BA113E" w:rsidRDefault="00BA113E">
            <w:pPr>
              <w:spacing w:line="360" w:lineRule="auto"/>
              <w:jc w:val="center"/>
              <w:rPr>
                <w:rFonts w:ascii="宋体" w:eastAsia="宋体" w:hAnsi="宋体" w:cs="仿宋_GB2312"/>
                <w:color w:val="000000"/>
                <w:kern w:val="0"/>
                <w:szCs w:val="21"/>
              </w:rPr>
            </w:pPr>
          </w:p>
        </w:tc>
        <w:tc>
          <w:tcPr>
            <w:tcW w:w="3465" w:type="pct"/>
            <w:vAlign w:val="center"/>
          </w:tcPr>
          <w:p w14:paraId="547C6CED" w14:textId="77777777" w:rsidR="00BA113E" w:rsidRDefault="00214D24" w:rsidP="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响应担保的金额：人民币</w:t>
            </w:r>
            <w:sdt>
              <w:sdtPr>
                <w:rPr>
                  <w:rStyle w:val="af3"/>
                  <w:rFonts w:ascii="Times New Roman" w:hAnsi="Times New Roman" w:cs="Times New Roman"/>
                </w:rPr>
                <w:id w:val="-1661528855"/>
                <w:lock w:val="sdtLocked"/>
                <w:placeholder>
                  <w:docPart w:val="CE3DF25A1B194F3C90AA3F5F3D0EE3EF"/>
                </w:placeholder>
              </w:sdtPr>
              <w:sdtEndPr>
                <w:rPr>
                  <w:rStyle w:val="a0"/>
                  <w:rFonts w:eastAsiaTheme="minorEastAsia"/>
                  <w:bCs/>
                  <w:color w:val="000000" w:themeColor="text1"/>
                  <w:szCs w:val="20"/>
                  <w:u w:val="none"/>
                </w:rPr>
              </w:sdtEndPr>
              <w:sdtContent>
                <w:r>
                  <w:rPr>
                    <w:rStyle w:val="af3"/>
                    <w:rFonts w:ascii="Times New Roman" w:hAnsi="Times New Roman" w:cs="Times New Roman"/>
                  </w:rPr>
                  <w:t>5000.00</w:t>
                </w:r>
              </w:sdtContent>
            </w:sdt>
            <w:r>
              <w:rPr>
                <w:rFonts w:ascii="Times New Roman" w:eastAsia="宋体" w:hAnsi="Times New Roman" w:cs="Times New Roman"/>
                <w:szCs w:val="21"/>
              </w:rPr>
              <w:t>元</w:t>
            </w:r>
            <w:r>
              <w:rPr>
                <w:rFonts w:ascii="Times New Roman" w:eastAsia="宋体" w:hAnsi="Times New Roman" w:cs="Times New Roman"/>
                <w:szCs w:val="21"/>
              </w:rPr>
              <w:t xml:space="preserve"> </w:t>
            </w:r>
          </w:p>
        </w:tc>
      </w:tr>
      <w:tr w:rsidR="00BA113E" w14:paraId="414156C8" w14:textId="77777777">
        <w:trPr>
          <w:trHeight w:val="555"/>
          <w:jc w:val="center"/>
        </w:trPr>
        <w:tc>
          <w:tcPr>
            <w:tcW w:w="257" w:type="pct"/>
            <w:vMerge/>
            <w:vAlign w:val="center"/>
          </w:tcPr>
          <w:p w14:paraId="6F6D78D0"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55C0BC0C" w14:textId="77777777" w:rsidR="00BA113E" w:rsidRDefault="00BA113E">
            <w:pPr>
              <w:spacing w:line="360" w:lineRule="auto"/>
              <w:jc w:val="center"/>
              <w:rPr>
                <w:rFonts w:ascii="宋体" w:eastAsia="宋体" w:hAnsi="宋体" w:cs="仿宋_GB2312"/>
                <w:color w:val="000000"/>
                <w:kern w:val="0"/>
                <w:szCs w:val="21"/>
              </w:rPr>
            </w:pPr>
          </w:p>
        </w:tc>
        <w:tc>
          <w:tcPr>
            <w:tcW w:w="3465" w:type="pct"/>
            <w:vAlign w:val="center"/>
          </w:tcPr>
          <w:p w14:paraId="5DFAF532"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响应保证金收款单位：</w:t>
            </w:r>
            <w:sdt>
              <w:sdtPr>
                <w:rPr>
                  <w:rStyle w:val="af3"/>
                  <w:rFonts w:ascii="Times New Roman" w:hAnsi="Times New Roman" w:cs="Times New Roman"/>
                </w:rPr>
                <w:id w:val="456297846"/>
                <w:lock w:val="sdtLocked"/>
                <w:placeholder>
                  <w:docPart w:val="19F07FE4FE9948098B85F66FA79D912B"/>
                </w:placeholder>
              </w:sdtPr>
              <w:sdtEndPr>
                <w:rPr>
                  <w:rStyle w:val="a0"/>
                  <w:rFonts w:eastAsiaTheme="minorEastAsia"/>
                  <w:bCs/>
                  <w:color w:val="000000" w:themeColor="text1"/>
                  <w:szCs w:val="20"/>
                  <w:u w:val="none"/>
                </w:rPr>
              </w:sdtEndPr>
              <w:sdtContent>
                <w:sdt>
                  <w:sdtPr>
                    <w:rPr>
                      <w:rStyle w:val="af3"/>
                      <w:rFonts w:ascii="Times New Roman" w:hAnsi="Times New Roman" w:cs="Times New Roman"/>
                    </w:rPr>
                    <w:id w:val="-1282569930"/>
                    <w:placeholder>
                      <w:docPart w:val="D0C683D16B8E4BCF943BDCE7E98532D1"/>
                    </w:placeholder>
                  </w:sdtPr>
                  <w:sdtEndPr>
                    <w:rPr>
                      <w:rStyle w:val="a0"/>
                      <w:rFonts w:eastAsiaTheme="minorEastAsia"/>
                      <w:bCs/>
                      <w:color w:val="000000" w:themeColor="text1"/>
                      <w:szCs w:val="20"/>
                      <w:u w:val="none"/>
                    </w:rPr>
                  </w:sdtEndPr>
                  <w:sdtContent>
                    <w:r>
                      <w:rPr>
                        <w:rFonts w:ascii="Times New Roman" w:eastAsia="宋体" w:hAnsi="Times New Roman" w:cs="Times New Roman" w:hint="eastAsia"/>
                        <w:szCs w:val="21"/>
                      </w:rPr>
                      <w:t>深圳前供综合能源有限公司</w:t>
                    </w:r>
                  </w:sdtContent>
                </w:sdt>
              </w:sdtContent>
            </w:sdt>
          </w:p>
          <w:p w14:paraId="7F9D5B06"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szCs w:val="21"/>
              </w:rPr>
              <w:t>开户银行：招商银行深圳蛇口支行</w:t>
            </w:r>
          </w:p>
          <w:p w14:paraId="52B9E98B" w14:textId="77777777" w:rsidR="00BA113E" w:rsidRDefault="00214D24">
            <w:pPr>
              <w:spacing w:line="360" w:lineRule="auto"/>
              <w:rPr>
                <w:rFonts w:ascii="Times New Roman" w:eastAsia="宋体" w:hAnsi="Times New Roman" w:cs="Times New Roman"/>
                <w:color w:val="000000"/>
                <w:szCs w:val="21"/>
              </w:rPr>
            </w:pPr>
            <w:proofErr w:type="gramStart"/>
            <w:r>
              <w:rPr>
                <w:rFonts w:ascii="Times New Roman" w:eastAsia="宋体" w:hAnsi="Times New Roman" w:cs="Times New Roman"/>
                <w:color w:val="000000"/>
                <w:szCs w:val="21"/>
              </w:rPr>
              <w:t>帐号</w:t>
            </w:r>
            <w:proofErr w:type="gramEnd"/>
            <w:r>
              <w:rPr>
                <w:rFonts w:ascii="Times New Roman" w:eastAsia="宋体" w:hAnsi="Times New Roman" w:cs="Times New Roman"/>
                <w:color w:val="000000"/>
                <w:szCs w:val="21"/>
              </w:rPr>
              <w:t>：</w:t>
            </w:r>
            <w:sdt>
              <w:sdtPr>
                <w:rPr>
                  <w:rStyle w:val="af3"/>
                  <w:rFonts w:ascii="Times New Roman" w:hAnsi="Times New Roman" w:cs="Times New Roman"/>
                </w:rPr>
                <w:id w:val="-1839220508"/>
                <w:lock w:val="sdtLocked"/>
                <w:placeholder>
                  <w:docPart w:val="1D621DA28D9543E08D617B17DF91FADE"/>
                </w:placeholder>
              </w:sdtPr>
              <w:sdtEndPr>
                <w:rPr>
                  <w:rStyle w:val="a0"/>
                  <w:rFonts w:eastAsiaTheme="minorEastAsia"/>
                  <w:bCs/>
                  <w:color w:val="000000" w:themeColor="text1"/>
                  <w:szCs w:val="20"/>
                  <w:u w:val="none"/>
                </w:rPr>
              </w:sdtEndPr>
              <w:sdtContent>
                <w:r w:rsidRPr="00214D24">
                  <w:rPr>
                    <w:rStyle w:val="af3"/>
                    <w:rFonts w:ascii="Times New Roman" w:hAnsi="Times New Roman" w:cs="Times New Roman"/>
                  </w:rPr>
                  <w:t>755916015510502</w:t>
                </w:r>
              </w:sdtContent>
            </w:sdt>
          </w:p>
        </w:tc>
      </w:tr>
      <w:tr w:rsidR="00BA113E" w14:paraId="30EB8844" w14:textId="77777777">
        <w:trPr>
          <w:trHeight w:val="7545"/>
          <w:jc w:val="center"/>
        </w:trPr>
        <w:tc>
          <w:tcPr>
            <w:tcW w:w="257" w:type="pct"/>
            <w:vMerge/>
            <w:vAlign w:val="center"/>
          </w:tcPr>
          <w:p w14:paraId="02AB15F8"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7876805D" w14:textId="77777777" w:rsidR="00BA113E" w:rsidRDefault="00BA113E">
            <w:pPr>
              <w:spacing w:line="360" w:lineRule="auto"/>
              <w:jc w:val="center"/>
              <w:rPr>
                <w:rFonts w:ascii="宋体" w:eastAsia="宋体" w:hAnsi="宋体" w:cs="仿宋_GB2312"/>
                <w:color w:val="000000"/>
                <w:kern w:val="0"/>
                <w:szCs w:val="21"/>
              </w:rPr>
            </w:pPr>
          </w:p>
        </w:tc>
        <w:tc>
          <w:tcPr>
            <w:tcW w:w="3465" w:type="pct"/>
            <w:vAlign w:val="center"/>
          </w:tcPr>
          <w:p w14:paraId="7527759B" w14:textId="77777777" w:rsidR="00BA113E" w:rsidRDefault="00214D24">
            <w:pPr>
              <w:spacing w:line="360" w:lineRule="auto"/>
              <w:rPr>
                <w:rFonts w:ascii="Times New Roman" w:eastAsia="宋体" w:hAnsi="Times New Roman" w:cs="Times New Roman"/>
                <w:szCs w:val="21"/>
              </w:rPr>
            </w:pPr>
            <w:r>
              <w:rPr>
                <w:rFonts w:ascii="Times New Roman" w:eastAsia="宋体" w:hAnsi="Times New Roman" w:cs="Times New Roman"/>
                <w:color w:val="000000"/>
                <w:szCs w:val="21"/>
              </w:rPr>
              <w:t>供应商在</w:t>
            </w:r>
            <w:r>
              <w:rPr>
                <w:rFonts w:ascii="Times New Roman" w:eastAsia="宋体" w:hAnsi="Times New Roman" w:cs="Times New Roman"/>
                <w:szCs w:val="21"/>
              </w:rPr>
              <w:t>截标前，将响应保证金转入响应保证金收款账号，转账时注明项目名称及项目编号，并在响应文件商务文件中提供响应保证金收讫证明或转账记录的扫描件，附上基本账户证明。</w:t>
            </w:r>
          </w:p>
          <w:p w14:paraId="05D7BBF7" w14:textId="77777777" w:rsidR="00BA113E" w:rsidRDefault="00214D24">
            <w:pPr>
              <w:spacing w:line="360" w:lineRule="auto"/>
              <w:rPr>
                <w:rFonts w:ascii="Times New Roman" w:eastAsia="宋体" w:hAnsi="Times New Roman" w:cs="Times New Roman"/>
                <w:bCs/>
                <w:color w:val="000000"/>
                <w:szCs w:val="21"/>
              </w:rPr>
            </w:pPr>
            <w:r>
              <w:rPr>
                <w:rFonts w:ascii="Times New Roman" w:eastAsia="宋体" w:hAnsi="Times New Roman" w:cs="Times New Roman"/>
                <w:bCs/>
                <w:color w:val="000000"/>
                <w:szCs w:val="21"/>
              </w:rPr>
              <w:t>供应商如需领取保证金收据原件，建议在截标前</w:t>
            </w:r>
            <w:r>
              <w:rPr>
                <w:rFonts w:ascii="Times New Roman" w:eastAsia="宋体" w:hAnsi="Times New Roman" w:cs="Times New Roman"/>
                <w:bCs/>
                <w:color w:val="000000"/>
                <w:szCs w:val="21"/>
              </w:rPr>
              <w:t>3</w:t>
            </w:r>
            <w:r>
              <w:rPr>
                <w:rFonts w:ascii="Times New Roman" w:eastAsia="宋体" w:hAnsi="Times New Roman" w:cs="Times New Roman"/>
                <w:bCs/>
                <w:color w:val="000000"/>
                <w:szCs w:val="21"/>
              </w:rPr>
              <w:t>个工作日，于工作时间携带响应担保转账截</w:t>
            </w:r>
            <w:proofErr w:type="gramStart"/>
            <w:r>
              <w:rPr>
                <w:rFonts w:ascii="Times New Roman" w:eastAsia="宋体" w:hAnsi="Times New Roman" w:cs="Times New Roman"/>
                <w:bCs/>
                <w:color w:val="000000"/>
                <w:szCs w:val="21"/>
              </w:rPr>
              <w:t>图前往</w:t>
            </w:r>
            <w:proofErr w:type="gramEnd"/>
            <w:r>
              <w:rPr>
                <w:rFonts w:ascii="Times New Roman" w:eastAsia="宋体" w:hAnsi="Times New Roman" w:cs="Times New Roman"/>
                <w:bCs/>
                <w:color w:val="000000"/>
                <w:szCs w:val="21"/>
              </w:rPr>
              <w:t>深圳市南山区蛇口工业八路</w:t>
            </w:r>
            <w:r>
              <w:rPr>
                <w:rFonts w:ascii="Times New Roman" w:eastAsia="宋体" w:hAnsi="Times New Roman" w:cs="Times New Roman"/>
                <w:bCs/>
                <w:color w:val="000000"/>
                <w:szCs w:val="21"/>
              </w:rPr>
              <w:t>274</w:t>
            </w:r>
            <w:r>
              <w:rPr>
                <w:rFonts w:ascii="Times New Roman" w:eastAsia="宋体" w:hAnsi="Times New Roman" w:cs="Times New Roman"/>
                <w:bCs/>
                <w:color w:val="000000"/>
                <w:szCs w:val="21"/>
              </w:rPr>
              <w:t>号领取。</w:t>
            </w:r>
          </w:p>
          <w:p w14:paraId="4052A190" w14:textId="77777777" w:rsidR="00BA113E" w:rsidRDefault="00214D24">
            <w:pPr>
              <w:spacing w:line="360" w:lineRule="auto"/>
              <w:rPr>
                <w:rFonts w:ascii="Times New Roman" w:eastAsia="宋体" w:hAnsi="Times New Roman" w:cs="Times New Roman"/>
                <w:bCs/>
                <w:color w:val="000000"/>
                <w:szCs w:val="21"/>
              </w:rPr>
            </w:pPr>
            <w:r>
              <w:rPr>
                <w:rFonts w:ascii="Times New Roman" w:eastAsia="宋体" w:hAnsi="Times New Roman" w:cs="Times New Roman"/>
                <w:bCs/>
                <w:color w:val="FF0000"/>
                <w:szCs w:val="21"/>
              </w:rPr>
              <w:t>响应保证金必须从供应商基本账户汇出，否则将按无效标处理，请供应商在报价文件商务文件中提供基本账户开户证明。</w:t>
            </w:r>
            <w:r>
              <w:rPr>
                <w:rFonts w:ascii="Times New Roman" w:eastAsia="宋体" w:hAnsi="Times New Roman" w:cs="Times New Roman"/>
                <w:bCs/>
                <w:color w:val="000000"/>
                <w:szCs w:val="21"/>
              </w:rPr>
              <w:t>若供应商未提供或提供的材料不满足要求，采购单位可要求供应商补充相关证明材料。采购过程中，供应商不按上述原则提交响应担保被质疑或投诉，且无法提供相关证明文件的，采购单位可取消其报价资格。</w:t>
            </w:r>
          </w:p>
          <w:p w14:paraId="3D0CD8F2"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bCs/>
                <w:color w:val="000000"/>
                <w:szCs w:val="21"/>
              </w:rPr>
              <w:t>成交人的响应保证金在签订合同后</w:t>
            </w:r>
            <w:r>
              <w:rPr>
                <w:rFonts w:ascii="Times New Roman" w:eastAsia="宋体" w:hAnsi="Times New Roman" w:cs="Times New Roman" w:hint="eastAsia"/>
                <w:bCs/>
                <w:color w:val="000000"/>
                <w:szCs w:val="21"/>
              </w:rPr>
              <w:t>将合同盖章扫描件发送电子邮件至：</w:t>
            </w:r>
            <w:hyperlink r:id="rId11" w:history="1">
              <w:r>
                <w:rPr>
                  <w:rStyle w:val="af1"/>
                  <w:rFonts w:ascii="Times New Roman" w:eastAsia="宋体" w:hAnsi="Times New Roman" w:cs="Times New Roman"/>
                  <w:bCs/>
                  <w:szCs w:val="21"/>
                </w:rPr>
                <w:t>qianhaizhaotoubiao@qianhaipower.com</w:t>
              </w:r>
            </w:hyperlink>
            <w:r>
              <w:rPr>
                <w:rFonts w:ascii="Times New Roman" w:eastAsia="宋体" w:hAnsi="Times New Roman" w:cs="Times New Roman" w:hint="eastAsia"/>
                <w:bCs/>
                <w:color w:val="000000"/>
                <w:szCs w:val="21"/>
              </w:rPr>
              <w:t>，采购单位自收到邮件</w:t>
            </w:r>
            <w:r>
              <w:rPr>
                <w:rFonts w:ascii="Times New Roman" w:eastAsia="宋体" w:hAnsi="Times New Roman" w:cs="Times New Roman"/>
                <w:bCs/>
                <w:color w:val="000000"/>
                <w:szCs w:val="21"/>
              </w:rPr>
              <w:t>20</w:t>
            </w:r>
            <w:r>
              <w:rPr>
                <w:rFonts w:ascii="Times New Roman" w:eastAsia="宋体" w:hAnsi="Times New Roman" w:cs="Times New Roman"/>
                <w:bCs/>
                <w:color w:val="000000"/>
                <w:szCs w:val="21"/>
              </w:rPr>
              <w:t>个工作日内无息退还，其余供应商的响应保证金在成交通知书发出后</w:t>
            </w:r>
            <w:r>
              <w:rPr>
                <w:rFonts w:ascii="Times New Roman" w:eastAsia="宋体" w:hAnsi="Times New Roman" w:cs="Times New Roman"/>
                <w:bCs/>
                <w:color w:val="000000"/>
                <w:szCs w:val="21"/>
              </w:rPr>
              <w:t>20</w:t>
            </w:r>
            <w:r>
              <w:rPr>
                <w:rFonts w:ascii="Times New Roman" w:eastAsia="宋体" w:hAnsi="Times New Roman" w:cs="Times New Roman"/>
                <w:bCs/>
                <w:color w:val="000000"/>
                <w:szCs w:val="21"/>
              </w:rPr>
              <w:t>个工作日内无息退还。其他有关响应担保的退还和没收的规定，按采购文件相关条款执行。</w:t>
            </w:r>
          </w:p>
        </w:tc>
      </w:tr>
      <w:tr w:rsidR="00BA113E" w14:paraId="6172C9D8" w14:textId="77777777">
        <w:trPr>
          <w:trHeight w:val="555"/>
          <w:jc w:val="center"/>
        </w:trPr>
        <w:tc>
          <w:tcPr>
            <w:tcW w:w="257" w:type="pct"/>
            <w:vMerge w:val="restart"/>
            <w:vAlign w:val="center"/>
          </w:tcPr>
          <w:p w14:paraId="56D77610"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restart"/>
            <w:vAlign w:val="center"/>
          </w:tcPr>
          <w:p w14:paraId="22D92A17" w14:textId="77777777" w:rsidR="00BA113E" w:rsidRDefault="00214D24">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履约担保</w:t>
            </w:r>
          </w:p>
        </w:tc>
        <w:tc>
          <w:tcPr>
            <w:tcW w:w="3465" w:type="pct"/>
            <w:vAlign w:val="center"/>
          </w:tcPr>
          <w:p w14:paraId="00308BE0" w14:textId="77777777" w:rsidR="00BA113E" w:rsidRDefault="00825594">
            <w:pPr>
              <w:spacing w:line="360" w:lineRule="auto"/>
              <w:rPr>
                <w:rFonts w:ascii="宋体" w:eastAsia="宋体" w:hAnsi="宋体" w:cs="Times New Roman"/>
                <w:color w:val="000000"/>
                <w:szCs w:val="21"/>
              </w:rPr>
            </w:pPr>
            <w:sdt>
              <w:sdtPr>
                <w:rPr>
                  <w:rFonts w:ascii="宋体" w:eastAsia="宋体" w:hAnsi="宋体" w:hint="eastAsia"/>
                  <w:kern w:val="0"/>
                </w:rPr>
                <w:id w:val="-26027011"/>
                <w14:checkbox>
                  <w14:checked w14:val="1"/>
                  <w14:checkedState w14:val="0052" w14:font="Wingdings 2"/>
                  <w14:uncheckedState w14:val="25A1" w14:font="宋体"/>
                </w14:checkbox>
              </w:sdtPr>
              <w:sdtEndPr/>
              <w:sdtContent>
                <w:r w:rsidR="00214D24">
                  <w:rPr>
                    <w:rFonts w:ascii="宋体" w:eastAsia="宋体" w:hAnsi="宋体" w:hint="eastAsia"/>
                    <w:kern w:val="0"/>
                  </w:rPr>
                  <w:sym w:font="Wingdings 2" w:char="F052"/>
                </w:r>
              </w:sdtContent>
            </w:sdt>
            <w:r w:rsidR="00214D24">
              <w:rPr>
                <w:rFonts w:ascii="宋体" w:eastAsia="宋体" w:hAnsi="宋体" w:cs="Times New Roman" w:hint="eastAsia"/>
                <w:color w:val="000000"/>
                <w:szCs w:val="21"/>
              </w:rPr>
              <w:t xml:space="preserve">不收取     </w:t>
            </w:r>
            <w:sdt>
              <w:sdtPr>
                <w:rPr>
                  <w:rFonts w:ascii="宋体" w:eastAsia="宋体" w:hAnsi="宋体" w:hint="eastAsia"/>
                  <w:kern w:val="0"/>
                </w:rPr>
                <w:id w:val="2137904117"/>
                <w14:checkbox>
                  <w14:checked w14:val="0"/>
                  <w14:checkedState w14:val="0052" w14:font="Wingdings 2"/>
                  <w14:uncheckedState w14:val="25A1" w14:font="宋体"/>
                </w14:checkbox>
              </w:sdtPr>
              <w:sdtEndPr/>
              <w:sdtContent>
                <w:r w:rsidR="00214D24">
                  <w:rPr>
                    <w:rFonts w:ascii="宋体" w:eastAsia="宋体" w:hAnsi="宋体" w:hint="eastAsia"/>
                    <w:kern w:val="0"/>
                  </w:rPr>
                  <w:t>□</w:t>
                </w:r>
              </w:sdtContent>
            </w:sdt>
            <w:r w:rsidR="00214D24">
              <w:rPr>
                <w:rFonts w:ascii="宋体" w:eastAsia="宋体" w:hAnsi="宋体" w:cs="Times New Roman" w:hint="eastAsia"/>
                <w:color w:val="000000"/>
                <w:szCs w:val="21"/>
              </w:rPr>
              <w:t>收取</w:t>
            </w:r>
          </w:p>
        </w:tc>
      </w:tr>
      <w:tr w:rsidR="00BA113E" w14:paraId="5688DBE3" w14:textId="77777777">
        <w:trPr>
          <w:trHeight w:val="555"/>
          <w:jc w:val="center"/>
        </w:trPr>
        <w:tc>
          <w:tcPr>
            <w:tcW w:w="257" w:type="pct"/>
            <w:vMerge/>
            <w:vAlign w:val="center"/>
          </w:tcPr>
          <w:p w14:paraId="0BB64987"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6B2F6AAD" w14:textId="77777777" w:rsidR="00BA113E" w:rsidRDefault="00BA113E">
            <w:pPr>
              <w:spacing w:line="360" w:lineRule="auto"/>
              <w:jc w:val="center"/>
              <w:rPr>
                <w:rFonts w:ascii="宋体" w:eastAsia="宋体" w:hAnsi="宋体" w:cs="仿宋_GB2312"/>
                <w:color w:val="000000"/>
                <w:kern w:val="0"/>
                <w:szCs w:val="21"/>
              </w:rPr>
            </w:pPr>
          </w:p>
        </w:tc>
        <w:tc>
          <w:tcPr>
            <w:tcW w:w="3465" w:type="pct"/>
            <w:vAlign w:val="center"/>
          </w:tcPr>
          <w:p w14:paraId="151C5640" w14:textId="77777777" w:rsidR="00BA113E" w:rsidRDefault="00214D24">
            <w:pPr>
              <w:spacing w:line="360" w:lineRule="auto"/>
              <w:rPr>
                <w:rFonts w:ascii="Times New Roman" w:eastAsia="宋体" w:hAnsi="Times New Roman" w:cs="Times New Roman"/>
                <w:color w:val="000000"/>
                <w:szCs w:val="21"/>
              </w:rPr>
            </w:pPr>
            <w:r>
              <w:rPr>
                <w:rFonts w:ascii="宋体" w:eastAsia="宋体" w:hAnsi="宋体" w:cs="Times New Roman" w:hint="eastAsia"/>
                <w:color w:val="000000"/>
                <w:szCs w:val="21"/>
              </w:rPr>
              <w:t>担</w:t>
            </w:r>
            <w:r>
              <w:rPr>
                <w:rFonts w:ascii="Times New Roman" w:eastAsia="宋体" w:hAnsi="Times New Roman" w:cs="Times New Roman"/>
                <w:color w:val="000000"/>
                <w:szCs w:val="21"/>
              </w:rPr>
              <w:t>保金额：成交价的</w:t>
            </w:r>
            <w:sdt>
              <w:sdtPr>
                <w:rPr>
                  <w:rStyle w:val="af3"/>
                  <w:rFonts w:ascii="Times New Roman" w:hAnsi="Times New Roman" w:cs="Times New Roman"/>
                </w:rPr>
                <w:id w:val="-1239013169"/>
                <w:lock w:val="sdtLocked"/>
                <w:placeholder>
                  <w:docPart w:val="DA6FD6C8DE62488CA6B61B2DDFC0927C"/>
                </w:placeholder>
                <w:showingPlcHdr/>
              </w:sdtPr>
              <w:sdtEndPr>
                <w:rPr>
                  <w:rStyle w:val="a0"/>
                  <w:rFonts w:eastAsiaTheme="minorEastAsia"/>
                  <w:bCs/>
                  <w:color w:val="000000" w:themeColor="text1"/>
                  <w:szCs w:val="20"/>
                  <w:u w:val="none"/>
                </w:rPr>
              </w:sdtEndPr>
              <w:sdtContent>
                <w:r>
                  <w:rPr>
                    <w:rStyle w:val="af4"/>
                    <w:rFonts w:ascii="Times New Roman" w:hAnsi="Times New Roman" w:cs="Times New Roman"/>
                  </w:rPr>
                  <w:t>单击或点击此处输入文字。</w:t>
                </w:r>
              </w:sdtContent>
            </w:sdt>
            <w:r>
              <w:rPr>
                <w:rFonts w:ascii="Times New Roman" w:eastAsia="宋体" w:hAnsi="Times New Roman" w:cs="Times New Roman"/>
                <w:color w:val="000000"/>
                <w:szCs w:val="21"/>
              </w:rPr>
              <w:t>%</w:t>
            </w:r>
            <w:r>
              <w:rPr>
                <w:rFonts w:ascii="Times New Roman" w:eastAsia="宋体" w:hAnsi="Times New Roman" w:cs="Times New Roman"/>
                <w:color w:val="000000"/>
                <w:szCs w:val="21"/>
              </w:rPr>
              <w:t>或</w:t>
            </w:r>
            <w:sdt>
              <w:sdtPr>
                <w:rPr>
                  <w:rStyle w:val="af3"/>
                  <w:rFonts w:ascii="Times New Roman" w:hAnsi="Times New Roman" w:cs="Times New Roman"/>
                </w:rPr>
                <w:id w:val="-1707484342"/>
                <w:lock w:val="sdtLocked"/>
                <w:placeholder>
                  <w:docPart w:val="B99B79A5002F4A26814178B80BECCC1E"/>
                </w:placeholder>
                <w:showingPlcHdr/>
              </w:sdtPr>
              <w:sdtEndPr>
                <w:rPr>
                  <w:rStyle w:val="a0"/>
                  <w:rFonts w:eastAsiaTheme="minorEastAsia"/>
                  <w:bCs/>
                  <w:color w:val="000000" w:themeColor="text1"/>
                  <w:szCs w:val="20"/>
                  <w:u w:val="none"/>
                </w:rPr>
              </w:sdtEndPr>
              <w:sdtContent>
                <w:r>
                  <w:rPr>
                    <w:rStyle w:val="af4"/>
                    <w:rFonts w:ascii="Times New Roman" w:hAnsi="Times New Roman" w:cs="Times New Roman"/>
                  </w:rPr>
                  <w:t>单击或点击此处输入文字。</w:t>
                </w:r>
              </w:sdtContent>
            </w:sdt>
            <w:r>
              <w:rPr>
                <w:rFonts w:ascii="Times New Roman" w:eastAsia="宋体" w:hAnsi="Times New Roman" w:cs="Times New Roman"/>
                <w:color w:val="000000"/>
                <w:szCs w:val="21"/>
              </w:rPr>
              <w:t>元。</w:t>
            </w:r>
          </w:p>
          <w:p w14:paraId="7B25A233" w14:textId="77777777" w:rsidR="00BA113E" w:rsidRDefault="00214D24">
            <w:pPr>
              <w:spacing w:line="360" w:lineRule="auto"/>
              <w:rPr>
                <w:rFonts w:ascii="Times New Roman" w:eastAsia="宋体" w:hAnsi="Times New Roman" w:cs="Times New Roman"/>
                <w:color w:val="000000"/>
                <w:kern w:val="0"/>
                <w:szCs w:val="21"/>
              </w:rPr>
            </w:pPr>
            <w:r>
              <w:rPr>
                <w:rFonts w:ascii="Times New Roman" w:eastAsia="宋体" w:hAnsi="Times New Roman" w:cs="Times New Roman"/>
                <w:color w:val="000000"/>
                <w:szCs w:val="21"/>
              </w:rPr>
              <w:t>担保形式：</w:t>
            </w:r>
            <w:sdt>
              <w:sdtPr>
                <w:rPr>
                  <w:rFonts w:ascii="Times New Roman" w:eastAsia="宋体" w:hAnsi="Times New Roman" w:cs="Times New Roman"/>
                  <w:kern w:val="0"/>
                </w:rPr>
                <w:id w:val="1389999758"/>
                <w14:checkbox>
                  <w14:checked w14:val="0"/>
                  <w14:checkedState w14:val="0052" w14:font="Wingdings 2"/>
                  <w14:uncheckedState w14:val="25A1" w14:font="宋体"/>
                </w14:checkbox>
              </w:sdtPr>
              <w:sdtEndPr/>
              <w:sdtContent>
                <w:r>
                  <w:rPr>
                    <w:rFonts w:ascii="宋体" w:eastAsia="宋体" w:hAnsi="宋体" w:cs="Times New Roman" w:hint="eastAsia"/>
                    <w:kern w:val="0"/>
                  </w:rPr>
                  <w:t>□</w:t>
                </w:r>
              </w:sdtContent>
            </w:sdt>
            <w:r>
              <w:rPr>
                <w:rFonts w:ascii="Times New Roman" w:eastAsia="宋体" w:hAnsi="Times New Roman" w:cs="Times New Roman"/>
                <w:color w:val="000000"/>
                <w:kern w:val="0"/>
                <w:szCs w:val="21"/>
              </w:rPr>
              <w:t>现金、转账</w:t>
            </w:r>
            <w:r>
              <w:rPr>
                <w:rFonts w:ascii="Times New Roman" w:eastAsia="宋体" w:hAnsi="Times New Roman" w:cs="Times New Roman"/>
                <w:color w:val="000000"/>
                <w:kern w:val="0"/>
                <w:szCs w:val="21"/>
              </w:rPr>
              <w:t xml:space="preserve">  </w:t>
            </w:r>
            <w:sdt>
              <w:sdtPr>
                <w:rPr>
                  <w:rFonts w:ascii="Times New Roman" w:eastAsia="宋体" w:hAnsi="Times New Roman" w:cs="Times New Roman"/>
                  <w:kern w:val="0"/>
                </w:rPr>
                <w:id w:val="-833142899"/>
                <w14:checkbox>
                  <w14:checked w14:val="0"/>
                  <w14:checkedState w14:val="0052" w14:font="Wingdings 2"/>
                  <w14:uncheckedState w14:val="25A1" w14:font="宋体"/>
                </w14:checkbox>
              </w:sdtPr>
              <w:sdtEndPr/>
              <w:sdtContent>
                <w:r>
                  <w:rPr>
                    <w:rFonts w:ascii="宋体" w:eastAsia="宋体" w:hAnsi="宋体" w:cs="Times New Roman" w:hint="eastAsia"/>
                    <w:kern w:val="0"/>
                  </w:rPr>
                  <w:t>□</w:t>
                </w:r>
              </w:sdtContent>
            </w:sdt>
            <w:r>
              <w:rPr>
                <w:rFonts w:ascii="Times New Roman" w:eastAsia="宋体" w:hAnsi="Times New Roman" w:cs="Times New Roman"/>
                <w:color w:val="000000"/>
                <w:kern w:val="0"/>
                <w:szCs w:val="21"/>
              </w:rPr>
              <w:t>银行保函</w:t>
            </w:r>
          </w:p>
          <w:p w14:paraId="6DCC6D45" w14:textId="77777777" w:rsidR="00BA113E" w:rsidRDefault="00214D24">
            <w:pPr>
              <w:spacing w:line="360" w:lineRule="auto"/>
              <w:rPr>
                <w:rFonts w:ascii="宋体" w:eastAsia="宋体" w:hAnsi="宋体" w:cs="Times New Roman"/>
                <w:color w:val="000000"/>
                <w:szCs w:val="21"/>
              </w:rPr>
            </w:pPr>
            <w:r>
              <w:rPr>
                <w:rFonts w:ascii="Times New Roman" w:eastAsia="宋体" w:hAnsi="Times New Roman" w:cs="Times New Roman"/>
                <w:color w:val="000000"/>
                <w:kern w:val="0"/>
                <w:szCs w:val="21"/>
              </w:rPr>
              <w:t>在成交通知书发出后</w:t>
            </w:r>
            <w:r>
              <w:rPr>
                <w:rFonts w:ascii="Times New Roman" w:eastAsia="宋体" w:hAnsi="Times New Roman" w:cs="Times New Roman"/>
                <w:color w:val="000000"/>
                <w:kern w:val="0"/>
                <w:szCs w:val="21"/>
              </w:rPr>
              <w:t>30</w:t>
            </w:r>
            <w:r>
              <w:rPr>
                <w:rFonts w:ascii="Times New Roman" w:eastAsia="宋体" w:hAnsi="Times New Roman" w:cs="Times New Roman"/>
                <w:color w:val="000000"/>
                <w:kern w:val="0"/>
                <w:szCs w:val="21"/>
              </w:rPr>
              <w:t>天内，并在签订合同前提交。</w:t>
            </w:r>
          </w:p>
        </w:tc>
      </w:tr>
      <w:tr w:rsidR="00BA113E" w14:paraId="7A53B5DD" w14:textId="77777777">
        <w:trPr>
          <w:trHeight w:val="555"/>
          <w:jc w:val="center"/>
        </w:trPr>
        <w:tc>
          <w:tcPr>
            <w:tcW w:w="257" w:type="pct"/>
            <w:vAlign w:val="center"/>
          </w:tcPr>
          <w:p w14:paraId="5B687BFD"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526981A9" w14:textId="77777777" w:rsidR="00BA113E" w:rsidRDefault="00214D24">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签订</w:t>
            </w:r>
            <w:r>
              <w:rPr>
                <w:rFonts w:ascii="宋体" w:eastAsia="宋体" w:hAnsi="宋体" w:cs="仿宋_GB2312"/>
                <w:color w:val="000000"/>
                <w:kern w:val="0"/>
                <w:szCs w:val="21"/>
              </w:rPr>
              <w:t>合同</w:t>
            </w:r>
          </w:p>
        </w:tc>
        <w:tc>
          <w:tcPr>
            <w:tcW w:w="3465" w:type="pct"/>
            <w:vAlign w:val="center"/>
          </w:tcPr>
          <w:p w14:paraId="34A007B0" w14:textId="77777777" w:rsidR="00BA113E" w:rsidRDefault="00214D24">
            <w:pPr>
              <w:spacing w:line="360" w:lineRule="auto"/>
              <w:rPr>
                <w:rFonts w:ascii="宋体" w:eastAsia="宋体" w:hAnsi="宋体" w:cs="Times New Roman"/>
                <w:color w:val="000000"/>
                <w:szCs w:val="21"/>
              </w:rPr>
            </w:pPr>
            <w:r>
              <w:rPr>
                <w:rFonts w:ascii="宋体" w:eastAsia="宋体" w:hAnsi="宋体" w:cs="Times New Roman" w:hint="eastAsia"/>
                <w:color w:val="000000"/>
                <w:szCs w:val="21"/>
              </w:rPr>
              <w:t>成交</w:t>
            </w:r>
            <w:r>
              <w:rPr>
                <w:rFonts w:ascii="宋体" w:eastAsia="宋体" w:hAnsi="宋体" w:cs="Times New Roman"/>
                <w:color w:val="000000"/>
                <w:szCs w:val="21"/>
              </w:rPr>
              <w:t>通知书</w:t>
            </w:r>
            <w:r>
              <w:rPr>
                <w:rFonts w:ascii="宋体" w:eastAsia="宋体" w:hAnsi="宋体" w:cs="Times New Roman" w:hint="eastAsia"/>
                <w:color w:val="000000"/>
                <w:szCs w:val="21"/>
              </w:rPr>
              <w:t>发出</w:t>
            </w:r>
            <w:r>
              <w:rPr>
                <w:rFonts w:ascii="宋体" w:eastAsia="宋体" w:hAnsi="宋体" w:cs="Times New Roman"/>
                <w:color w:val="000000"/>
                <w:szCs w:val="21"/>
              </w:rPr>
              <w:t>后</w:t>
            </w:r>
            <w:r>
              <w:rPr>
                <w:rFonts w:ascii="宋体" w:eastAsia="宋体" w:hAnsi="宋体" w:cs="Times New Roman" w:hint="eastAsia"/>
                <w:color w:val="000000"/>
                <w:szCs w:val="21"/>
              </w:rPr>
              <w:t>30天</w:t>
            </w:r>
            <w:r>
              <w:rPr>
                <w:rFonts w:ascii="宋体" w:eastAsia="宋体" w:hAnsi="宋体" w:cs="Times New Roman"/>
                <w:color w:val="000000"/>
                <w:szCs w:val="21"/>
              </w:rPr>
              <w:t>内。</w:t>
            </w:r>
          </w:p>
        </w:tc>
      </w:tr>
      <w:tr w:rsidR="00BA113E" w14:paraId="74E0694E" w14:textId="77777777">
        <w:trPr>
          <w:trHeight w:val="555"/>
          <w:jc w:val="center"/>
        </w:trPr>
        <w:tc>
          <w:tcPr>
            <w:tcW w:w="257" w:type="pct"/>
            <w:vAlign w:val="center"/>
          </w:tcPr>
          <w:p w14:paraId="7874D1B3"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349DA7F4" w14:textId="77777777" w:rsidR="00BA113E" w:rsidRDefault="00214D24">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评审方法</w:t>
            </w:r>
          </w:p>
        </w:tc>
        <w:tc>
          <w:tcPr>
            <w:tcW w:w="3465" w:type="pct"/>
            <w:vAlign w:val="center"/>
          </w:tcPr>
          <w:p w14:paraId="1F411316" w14:textId="4B225501" w:rsidR="00BA113E" w:rsidRDefault="00825594">
            <w:pPr>
              <w:spacing w:line="360" w:lineRule="auto"/>
              <w:rPr>
                <w:rFonts w:ascii="宋体" w:eastAsia="宋体" w:hAnsi="宋体" w:cs="Times New Roman"/>
                <w:color w:val="000000"/>
                <w:szCs w:val="21"/>
              </w:rPr>
            </w:pPr>
            <w:sdt>
              <w:sdtPr>
                <w:rPr>
                  <w:rFonts w:ascii="宋体" w:eastAsia="宋体" w:hAnsi="宋体" w:hint="eastAsia"/>
                  <w:kern w:val="0"/>
                </w:rPr>
                <w:id w:val="1548336786"/>
                <w14:checkbox>
                  <w14:checked w14:val="1"/>
                  <w14:checkedState w14:val="0052" w14:font="Wingdings 2"/>
                  <w14:uncheckedState w14:val="25A1" w14:font="宋体"/>
                </w14:checkbox>
              </w:sdtPr>
              <w:sdtEndPr/>
              <w:sdtContent>
                <w:r w:rsidR="00BA054D">
                  <w:rPr>
                    <w:rFonts w:ascii="宋体" w:eastAsia="宋体" w:hAnsi="宋体" w:hint="eastAsia"/>
                    <w:kern w:val="0"/>
                  </w:rPr>
                  <w:sym w:font="Wingdings 2" w:char="F052"/>
                </w:r>
              </w:sdtContent>
            </w:sdt>
            <w:r w:rsidR="00214D24">
              <w:rPr>
                <w:rFonts w:ascii="宋体" w:eastAsia="宋体" w:hAnsi="宋体" w:cs="Times New Roman" w:hint="eastAsia"/>
                <w:color w:val="000000"/>
                <w:szCs w:val="21"/>
              </w:rPr>
              <w:t>综合</w:t>
            </w:r>
            <w:r w:rsidR="00214D24">
              <w:rPr>
                <w:rFonts w:ascii="宋体" w:eastAsia="宋体" w:hAnsi="宋体" w:cs="Times New Roman"/>
                <w:color w:val="000000"/>
                <w:szCs w:val="21"/>
              </w:rPr>
              <w:t>评估法</w:t>
            </w:r>
          </w:p>
          <w:p w14:paraId="1E85E57F" w14:textId="77EC226B" w:rsidR="00BA113E" w:rsidRDefault="00825594">
            <w:pPr>
              <w:spacing w:line="360" w:lineRule="auto"/>
              <w:rPr>
                <w:rFonts w:ascii="宋体" w:eastAsia="宋体" w:hAnsi="宋体" w:cs="Times New Roman"/>
                <w:color w:val="000000"/>
                <w:szCs w:val="21"/>
              </w:rPr>
            </w:pPr>
            <w:sdt>
              <w:sdtPr>
                <w:rPr>
                  <w:rFonts w:ascii="宋体" w:eastAsia="宋体" w:hAnsi="宋体" w:hint="eastAsia"/>
                  <w:kern w:val="0"/>
                </w:rPr>
                <w:id w:val="1946647502"/>
                <w14:checkbox>
                  <w14:checked w14:val="0"/>
                  <w14:checkedState w14:val="0052" w14:font="Wingdings 2"/>
                  <w14:uncheckedState w14:val="25A1" w14:font="宋体"/>
                </w14:checkbox>
              </w:sdtPr>
              <w:sdtEndPr/>
              <w:sdtContent>
                <w:r w:rsidR="00BA054D">
                  <w:rPr>
                    <w:rFonts w:ascii="宋体" w:eastAsia="宋体" w:hAnsi="宋体" w:hint="eastAsia"/>
                    <w:kern w:val="0"/>
                  </w:rPr>
                  <w:t>□</w:t>
                </w:r>
              </w:sdtContent>
            </w:sdt>
            <w:r w:rsidR="00214D24">
              <w:rPr>
                <w:rFonts w:ascii="宋体" w:eastAsia="宋体" w:hAnsi="宋体" w:cs="Times New Roman" w:hint="eastAsia"/>
                <w:color w:val="000000"/>
                <w:szCs w:val="21"/>
              </w:rPr>
              <w:t>经评审</w:t>
            </w:r>
            <w:r w:rsidR="00214D24">
              <w:rPr>
                <w:rFonts w:ascii="宋体" w:eastAsia="宋体" w:hAnsi="宋体" w:cs="Times New Roman"/>
                <w:color w:val="000000"/>
                <w:szCs w:val="21"/>
              </w:rPr>
              <w:t>的最低</w:t>
            </w:r>
            <w:r w:rsidR="00214D24">
              <w:rPr>
                <w:rFonts w:ascii="宋体" w:eastAsia="宋体" w:hAnsi="宋体" w:cs="Times New Roman" w:hint="eastAsia"/>
                <w:color w:val="000000"/>
                <w:szCs w:val="21"/>
              </w:rPr>
              <w:t>投标</w:t>
            </w:r>
            <w:r w:rsidR="00214D24">
              <w:rPr>
                <w:rFonts w:ascii="宋体" w:eastAsia="宋体" w:hAnsi="宋体" w:cs="Times New Roman"/>
                <w:color w:val="000000"/>
                <w:szCs w:val="21"/>
              </w:rPr>
              <w:t>价法</w:t>
            </w:r>
          </w:p>
          <w:p w14:paraId="11C1FCF3" w14:textId="77777777" w:rsidR="00BA113E" w:rsidRDefault="00825594">
            <w:pPr>
              <w:spacing w:line="360" w:lineRule="auto"/>
              <w:rPr>
                <w:rFonts w:ascii="宋体" w:eastAsia="宋体" w:hAnsi="宋体" w:cs="Times New Roman"/>
                <w:color w:val="000000"/>
                <w:szCs w:val="21"/>
              </w:rPr>
            </w:pPr>
            <w:sdt>
              <w:sdtPr>
                <w:rPr>
                  <w:rFonts w:ascii="宋体" w:eastAsia="宋体" w:hAnsi="宋体" w:hint="eastAsia"/>
                  <w:kern w:val="0"/>
                </w:rPr>
                <w:id w:val="585275736"/>
                <w14:checkbox>
                  <w14:checked w14:val="0"/>
                  <w14:checkedState w14:val="0052" w14:font="Wingdings 2"/>
                  <w14:uncheckedState w14:val="25A1" w14:font="宋体"/>
                </w14:checkbox>
              </w:sdtPr>
              <w:sdtEndPr/>
              <w:sdtContent>
                <w:r w:rsidR="00214D24">
                  <w:rPr>
                    <w:rFonts w:ascii="宋体" w:eastAsia="宋体" w:hAnsi="宋体" w:hint="eastAsia"/>
                    <w:kern w:val="0"/>
                  </w:rPr>
                  <w:t>□</w:t>
                </w:r>
              </w:sdtContent>
            </w:sdt>
            <w:r w:rsidR="00214D24">
              <w:rPr>
                <w:rFonts w:ascii="宋体" w:eastAsia="宋体" w:hAnsi="宋体" w:cs="Times New Roman" w:hint="eastAsia"/>
                <w:color w:val="000000"/>
                <w:szCs w:val="21"/>
              </w:rPr>
              <w:t>随机抽签法</w:t>
            </w:r>
          </w:p>
          <w:p w14:paraId="5A11B883" w14:textId="77777777" w:rsidR="00BA113E" w:rsidRDefault="00825594">
            <w:pPr>
              <w:spacing w:line="360" w:lineRule="auto"/>
              <w:rPr>
                <w:rFonts w:ascii="宋体" w:eastAsia="宋体" w:hAnsi="宋体" w:cs="Times New Roman"/>
                <w:color w:val="000000"/>
                <w:szCs w:val="21"/>
              </w:rPr>
            </w:pPr>
            <w:sdt>
              <w:sdtPr>
                <w:rPr>
                  <w:rFonts w:ascii="宋体" w:eastAsia="宋体" w:hAnsi="宋体" w:hint="eastAsia"/>
                  <w:kern w:val="0"/>
                </w:rPr>
                <w:id w:val="1985963846"/>
                <w14:checkbox>
                  <w14:checked w14:val="0"/>
                  <w14:checkedState w14:val="0052" w14:font="Wingdings 2"/>
                  <w14:uncheckedState w14:val="25A1" w14:font="宋体"/>
                </w14:checkbox>
              </w:sdtPr>
              <w:sdtEndPr/>
              <w:sdtContent>
                <w:r w:rsidR="00214D24">
                  <w:rPr>
                    <w:rFonts w:ascii="宋体" w:eastAsia="宋体" w:hAnsi="宋体" w:hint="eastAsia"/>
                    <w:kern w:val="0"/>
                  </w:rPr>
                  <w:t>□</w:t>
                </w:r>
              </w:sdtContent>
            </w:sdt>
            <w:r w:rsidR="00214D24">
              <w:rPr>
                <w:rFonts w:ascii="宋体" w:eastAsia="宋体" w:hAnsi="宋体" w:cs="Times New Roman" w:hint="eastAsia"/>
                <w:color w:val="000000"/>
                <w:szCs w:val="21"/>
              </w:rPr>
              <w:t>其他</w:t>
            </w:r>
            <w:r w:rsidR="00214D24">
              <w:rPr>
                <w:rFonts w:ascii="宋体" w:eastAsia="宋体" w:hAnsi="宋体" w:cs="Times New Roman"/>
                <w:color w:val="000000"/>
                <w:szCs w:val="21"/>
              </w:rPr>
              <w:t>评标</w:t>
            </w:r>
            <w:r w:rsidR="00214D24">
              <w:rPr>
                <w:rFonts w:ascii="宋体" w:eastAsia="宋体" w:hAnsi="宋体" w:cs="Times New Roman" w:hint="eastAsia"/>
                <w:color w:val="000000"/>
                <w:szCs w:val="21"/>
              </w:rPr>
              <w:t>办法</w:t>
            </w:r>
            <w:r w:rsidR="00214D24">
              <w:rPr>
                <w:rFonts w:ascii="宋体" w:eastAsia="宋体" w:hAnsi="宋体" w:cs="Times New Roman"/>
                <w:color w:val="000000"/>
                <w:szCs w:val="21"/>
              </w:rPr>
              <w:t>：</w:t>
            </w:r>
            <w:sdt>
              <w:sdtPr>
                <w:rPr>
                  <w:rStyle w:val="af3"/>
                  <w:rFonts w:ascii="Times New Roman" w:hAnsi="Times New Roman" w:cs="Times New Roman"/>
                </w:rPr>
                <w:id w:val="-562166415"/>
                <w:lock w:val="sdtLocked"/>
                <w:placeholder>
                  <w:docPart w:val="C71B6AC5D67B4FCA96BCA20F8DCB0236"/>
                </w:placeholder>
                <w:showingPlcHdr/>
              </w:sdtPr>
              <w:sdtEndPr>
                <w:rPr>
                  <w:rStyle w:val="a0"/>
                  <w:rFonts w:eastAsiaTheme="minorEastAsia"/>
                  <w:bCs/>
                  <w:color w:val="000000" w:themeColor="text1"/>
                  <w:szCs w:val="20"/>
                  <w:u w:val="none"/>
                </w:rPr>
              </w:sdtEndPr>
              <w:sdtContent>
                <w:r w:rsidR="00214D24">
                  <w:rPr>
                    <w:rStyle w:val="af4"/>
                    <w:rFonts w:ascii="Times New Roman" w:hAnsi="Times New Roman" w:cs="Times New Roman"/>
                  </w:rPr>
                  <w:t>单击或点击此处输入文字。</w:t>
                </w:r>
              </w:sdtContent>
            </w:sdt>
          </w:p>
        </w:tc>
      </w:tr>
      <w:tr w:rsidR="00BA113E" w14:paraId="143EF60E" w14:textId="77777777">
        <w:trPr>
          <w:trHeight w:val="555"/>
          <w:jc w:val="center"/>
        </w:trPr>
        <w:tc>
          <w:tcPr>
            <w:tcW w:w="257" w:type="pct"/>
            <w:vMerge w:val="restart"/>
            <w:vAlign w:val="center"/>
          </w:tcPr>
          <w:p w14:paraId="6034CEDE"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restart"/>
            <w:vAlign w:val="center"/>
          </w:tcPr>
          <w:p w14:paraId="64F10C76" w14:textId="77777777" w:rsidR="00BA113E" w:rsidRDefault="00214D24">
            <w:pPr>
              <w:spacing w:line="360" w:lineRule="auto"/>
              <w:jc w:val="center"/>
              <w:rPr>
                <w:rFonts w:ascii="Times New Roman" w:eastAsia="宋体" w:hAnsi="Times New Roman" w:cs="Times New Roman"/>
                <w:color w:val="000000" w:themeColor="text1"/>
                <w:kern w:val="0"/>
                <w:szCs w:val="21"/>
              </w:rPr>
            </w:pPr>
            <w:r>
              <w:rPr>
                <w:rFonts w:ascii="Times New Roman" w:eastAsia="宋体" w:hAnsi="Times New Roman" w:cs="Times New Roman"/>
                <w:color w:val="000000" w:themeColor="text1"/>
                <w:kern w:val="0"/>
                <w:szCs w:val="21"/>
              </w:rPr>
              <w:t>定标办法</w:t>
            </w:r>
          </w:p>
          <w:p w14:paraId="0E7807B3" w14:textId="77777777" w:rsidR="00BA113E" w:rsidRDefault="00214D24">
            <w:pPr>
              <w:spacing w:line="360" w:lineRule="auto"/>
              <w:jc w:val="center"/>
              <w:rPr>
                <w:rFonts w:ascii="宋体" w:eastAsia="宋体" w:hAnsi="宋体" w:cs="Times New Roman"/>
                <w:kern w:val="0"/>
                <w:szCs w:val="21"/>
              </w:rPr>
            </w:pPr>
            <w:r>
              <w:rPr>
                <w:rFonts w:ascii="Times New Roman" w:eastAsia="宋体" w:hAnsi="Times New Roman" w:cs="Times New Roman"/>
                <w:color w:val="000000" w:themeColor="text1"/>
                <w:kern w:val="0"/>
                <w:szCs w:val="21"/>
              </w:rPr>
              <w:t>（仅适用于使用定性评审法评定分离的项目，其他项目不适用）</w:t>
            </w:r>
          </w:p>
        </w:tc>
        <w:tc>
          <w:tcPr>
            <w:tcW w:w="3465" w:type="pct"/>
            <w:vAlign w:val="center"/>
          </w:tcPr>
          <w:p w14:paraId="2DCC2908" w14:textId="77777777" w:rsidR="00BA113E" w:rsidRDefault="00825594">
            <w:pPr>
              <w:adjustRightInd w:val="0"/>
              <w:snapToGrid w:val="0"/>
              <w:spacing w:line="360" w:lineRule="auto"/>
              <w:rPr>
                <w:rFonts w:ascii="Times New Roman" w:eastAsia="宋体" w:hAnsi="Times New Roman" w:cs="Times New Roman"/>
                <w:kern w:val="0"/>
                <w:szCs w:val="21"/>
              </w:rPr>
            </w:pPr>
            <w:sdt>
              <w:sdtPr>
                <w:rPr>
                  <w:rFonts w:ascii="Times New Roman" w:eastAsia="宋体" w:hAnsi="Times New Roman" w:cs="Times New Roman"/>
                </w:rPr>
                <w:id w:val="176394390"/>
                <w14:checkbox>
                  <w14:checked w14:val="1"/>
                  <w14:checkedState w14:val="0052" w14:font="Wingdings 2"/>
                  <w14:uncheckedState w14:val="25A1" w14:font="宋体"/>
                </w14:checkbox>
              </w:sdtPr>
              <w:sdtEndPr/>
              <w:sdtContent>
                <w:r w:rsidR="00214D24">
                  <w:rPr>
                    <w:rFonts w:ascii="Times New Roman" w:eastAsia="宋体" w:hAnsi="Times New Roman" w:cs="Times New Roman"/>
                  </w:rPr>
                  <w:sym w:font="Wingdings 2" w:char="F052"/>
                </w:r>
              </w:sdtContent>
            </w:sdt>
            <w:r w:rsidR="00214D24">
              <w:rPr>
                <w:rFonts w:ascii="Times New Roman" w:eastAsia="宋体" w:hAnsi="Times New Roman" w:cs="Times New Roman"/>
                <w:kern w:val="0"/>
                <w:szCs w:val="21"/>
              </w:rPr>
              <w:t>票决定标法</w:t>
            </w:r>
          </w:p>
          <w:p w14:paraId="0C4EEAEE" w14:textId="77777777" w:rsidR="00BA113E" w:rsidRDefault="00825594">
            <w:pPr>
              <w:adjustRightInd w:val="0"/>
              <w:snapToGrid w:val="0"/>
              <w:spacing w:line="360" w:lineRule="auto"/>
              <w:rPr>
                <w:rFonts w:ascii="Times New Roman" w:eastAsia="宋体" w:hAnsi="Times New Roman" w:cs="Times New Roman"/>
                <w:kern w:val="0"/>
                <w:szCs w:val="21"/>
              </w:rPr>
            </w:pPr>
            <w:sdt>
              <w:sdtPr>
                <w:rPr>
                  <w:rFonts w:ascii="Times New Roman" w:eastAsia="宋体" w:hAnsi="Times New Roman" w:cs="Times New Roman"/>
                </w:rPr>
                <w:id w:val="1591659585"/>
                <w14:checkbox>
                  <w14:checked w14:val="0"/>
                  <w14:checkedState w14:val="0052" w14:font="Wingdings 2"/>
                  <w14:uncheckedState w14:val="25A1" w14:font="宋体"/>
                </w14:checkbox>
              </w:sdtPr>
              <w:sdtEndPr/>
              <w:sdtContent>
                <w:r w:rsidR="00214D24">
                  <w:rPr>
                    <w:rFonts w:ascii="宋体" w:eastAsia="宋体" w:hAnsi="宋体" w:cs="Times New Roman" w:hint="eastAsia"/>
                  </w:rPr>
                  <w:t>□</w:t>
                </w:r>
              </w:sdtContent>
            </w:sdt>
            <w:r w:rsidR="00214D24">
              <w:rPr>
                <w:rFonts w:ascii="Times New Roman" w:eastAsia="宋体" w:hAnsi="Times New Roman" w:cs="Times New Roman"/>
                <w:kern w:val="0"/>
                <w:szCs w:val="21"/>
              </w:rPr>
              <w:t>票决抽签法（进入抽签环节的</w:t>
            </w:r>
            <w:r w:rsidR="00214D24">
              <w:rPr>
                <w:rFonts w:ascii="Times New Roman" w:eastAsia="宋体" w:hAnsi="Times New Roman" w:cs="Times New Roman" w:hint="eastAsia"/>
                <w:kern w:val="0"/>
                <w:szCs w:val="21"/>
              </w:rPr>
              <w:t>供应商</w:t>
            </w:r>
            <w:r w:rsidR="00214D24">
              <w:rPr>
                <w:rFonts w:ascii="Times New Roman" w:eastAsia="宋体" w:hAnsi="Times New Roman" w:cs="Times New Roman"/>
                <w:kern w:val="0"/>
                <w:szCs w:val="21"/>
              </w:rPr>
              <w:t>数量：</w:t>
            </w:r>
            <w:sdt>
              <w:sdtPr>
                <w:rPr>
                  <w:rStyle w:val="af3"/>
                  <w:rFonts w:ascii="Times New Roman" w:hAnsi="Times New Roman" w:cs="Times New Roman"/>
                </w:rPr>
                <w:id w:val="607241292"/>
                <w:placeholder>
                  <w:docPart w:val="0C96F845F265425C8D8517CECB9E195A"/>
                </w:placeholder>
                <w:showingPlcHdr/>
              </w:sdtPr>
              <w:sdtEndPr>
                <w:rPr>
                  <w:rStyle w:val="a0"/>
                  <w:rFonts w:eastAsiaTheme="minorEastAsia"/>
                  <w:bCs/>
                  <w:color w:val="000000" w:themeColor="text1"/>
                  <w:szCs w:val="20"/>
                  <w:u w:val="none"/>
                </w:rPr>
              </w:sdtEndPr>
              <w:sdtContent>
                <w:r w:rsidR="00214D24">
                  <w:rPr>
                    <w:rStyle w:val="af4"/>
                  </w:rPr>
                  <w:t>单击或点击此处输入文字。</w:t>
                </w:r>
              </w:sdtContent>
            </w:sdt>
            <w:r w:rsidR="00214D24">
              <w:rPr>
                <w:rFonts w:ascii="Times New Roman" w:eastAsia="宋体" w:hAnsi="Times New Roman" w:cs="Times New Roman"/>
                <w:kern w:val="0"/>
                <w:szCs w:val="21"/>
              </w:rPr>
              <w:t>）</w:t>
            </w:r>
          </w:p>
          <w:p w14:paraId="4A9769D4" w14:textId="77777777" w:rsidR="00BA113E" w:rsidRDefault="00825594">
            <w:pPr>
              <w:adjustRightInd w:val="0"/>
              <w:snapToGrid w:val="0"/>
              <w:spacing w:line="360" w:lineRule="auto"/>
              <w:rPr>
                <w:rFonts w:ascii="Times New Roman" w:eastAsia="宋体" w:hAnsi="Times New Roman" w:cs="Times New Roman"/>
                <w:kern w:val="0"/>
                <w:szCs w:val="21"/>
              </w:rPr>
            </w:pPr>
            <w:sdt>
              <w:sdtPr>
                <w:rPr>
                  <w:rFonts w:ascii="Times New Roman" w:eastAsia="宋体" w:hAnsi="Times New Roman" w:cs="Times New Roman"/>
                </w:rPr>
                <w:id w:val="-1534178087"/>
                <w14:checkbox>
                  <w14:checked w14:val="0"/>
                  <w14:checkedState w14:val="0052" w14:font="Wingdings 2"/>
                  <w14:uncheckedState w14:val="25A1" w14:font="宋体"/>
                </w14:checkbox>
              </w:sdtPr>
              <w:sdtEndPr/>
              <w:sdtContent>
                <w:r w:rsidR="00214D24">
                  <w:rPr>
                    <w:rFonts w:ascii="宋体" w:eastAsia="宋体" w:hAnsi="宋体" w:cs="Times New Roman" w:hint="eastAsia"/>
                  </w:rPr>
                  <w:t>□</w:t>
                </w:r>
              </w:sdtContent>
            </w:sdt>
            <w:r w:rsidR="00214D24">
              <w:rPr>
                <w:rFonts w:ascii="Times New Roman" w:eastAsia="宋体" w:hAnsi="Times New Roman" w:cs="Times New Roman"/>
                <w:kern w:val="0"/>
                <w:szCs w:val="21"/>
              </w:rPr>
              <w:t>集体议事法</w:t>
            </w:r>
          </w:p>
          <w:p w14:paraId="2DC3BACA" w14:textId="77777777" w:rsidR="00BA113E" w:rsidRDefault="00825594">
            <w:pPr>
              <w:adjustRightInd w:val="0"/>
              <w:snapToGrid w:val="0"/>
              <w:spacing w:line="360" w:lineRule="auto"/>
              <w:rPr>
                <w:rFonts w:ascii="Times New Roman" w:eastAsia="宋体" w:hAnsi="Times New Roman" w:cs="Times New Roman"/>
                <w:kern w:val="0"/>
                <w:szCs w:val="21"/>
              </w:rPr>
            </w:pPr>
            <w:sdt>
              <w:sdtPr>
                <w:rPr>
                  <w:rFonts w:ascii="Times New Roman" w:eastAsia="宋体" w:hAnsi="Times New Roman" w:cs="Times New Roman"/>
                </w:rPr>
                <w:id w:val="-2104178606"/>
                <w14:checkbox>
                  <w14:checked w14:val="0"/>
                  <w14:checkedState w14:val="0052" w14:font="Wingdings 2"/>
                  <w14:uncheckedState w14:val="25A1" w14:font="宋体"/>
                </w14:checkbox>
              </w:sdtPr>
              <w:sdtEndPr/>
              <w:sdtContent>
                <w:r w:rsidR="00214D24">
                  <w:rPr>
                    <w:rFonts w:ascii="宋体" w:eastAsia="宋体" w:hAnsi="宋体" w:cs="Times New Roman" w:hint="eastAsia"/>
                  </w:rPr>
                  <w:t>□</w:t>
                </w:r>
              </w:sdtContent>
            </w:sdt>
            <w:r w:rsidR="00214D24">
              <w:rPr>
                <w:rFonts w:ascii="Times New Roman" w:eastAsia="宋体" w:hAnsi="Times New Roman" w:cs="Times New Roman"/>
                <w:kern w:val="0"/>
                <w:szCs w:val="21"/>
              </w:rPr>
              <w:t>价格竞争定标法，具体规则：</w:t>
            </w:r>
          </w:p>
          <w:p w14:paraId="48E1A9E1" w14:textId="77777777" w:rsidR="00BA113E" w:rsidRDefault="00214D24">
            <w:pPr>
              <w:spacing w:line="360" w:lineRule="auto"/>
              <w:rPr>
                <w:rFonts w:ascii="宋体" w:eastAsia="宋体" w:hAnsi="宋体" w:cs="Times New Roman"/>
                <w:kern w:val="0"/>
                <w:szCs w:val="21"/>
              </w:rPr>
            </w:pPr>
            <w:r>
              <w:rPr>
                <w:rFonts w:ascii="Times New Roman" w:eastAsia="宋体" w:hAnsi="Times New Roman" w:cs="Times New Roman"/>
                <w:kern w:val="0"/>
                <w:szCs w:val="21"/>
              </w:rPr>
              <w:t>注：采用票决抽签定标的，定标委员会</w:t>
            </w:r>
            <w:proofErr w:type="gramStart"/>
            <w:r>
              <w:rPr>
                <w:rFonts w:ascii="Times New Roman" w:eastAsia="宋体" w:hAnsi="Times New Roman" w:cs="Times New Roman"/>
                <w:kern w:val="0"/>
                <w:szCs w:val="21"/>
              </w:rPr>
              <w:t>可票决确定</w:t>
            </w:r>
            <w:proofErr w:type="gramEnd"/>
            <w:r>
              <w:rPr>
                <w:rFonts w:ascii="Times New Roman" w:eastAsia="宋体" w:hAnsi="Times New Roman" w:cs="Times New Roman"/>
                <w:kern w:val="0"/>
                <w:szCs w:val="21"/>
              </w:rPr>
              <w:t>3</w:t>
            </w:r>
            <w:r>
              <w:rPr>
                <w:rFonts w:ascii="Times New Roman" w:eastAsia="宋体" w:hAnsi="Times New Roman" w:cs="Times New Roman"/>
                <w:kern w:val="0"/>
                <w:szCs w:val="21"/>
              </w:rPr>
              <w:t>家或以上</w:t>
            </w:r>
            <w:r>
              <w:rPr>
                <w:rFonts w:ascii="Times New Roman" w:eastAsia="宋体" w:hAnsi="Times New Roman" w:cs="Times New Roman" w:hint="eastAsia"/>
                <w:kern w:val="0"/>
                <w:szCs w:val="21"/>
              </w:rPr>
              <w:t>成交</w:t>
            </w:r>
            <w:r>
              <w:rPr>
                <w:rFonts w:ascii="Times New Roman" w:eastAsia="宋体" w:hAnsi="Times New Roman" w:cs="Times New Roman"/>
                <w:kern w:val="0"/>
                <w:szCs w:val="21"/>
              </w:rPr>
              <w:t>候选人进入抽签环节（如需确定多名</w:t>
            </w:r>
            <w:r>
              <w:rPr>
                <w:rFonts w:ascii="Times New Roman" w:eastAsia="宋体" w:hAnsi="Times New Roman" w:cs="Times New Roman" w:hint="eastAsia"/>
                <w:kern w:val="0"/>
                <w:szCs w:val="21"/>
              </w:rPr>
              <w:t>成交</w:t>
            </w:r>
            <w:r>
              <w:rPr>
                <w:rFonts w:ascii="Times New Roman" w:eastAsia="宋体" w:hAnsi="Times New Roman" w:cs="Times New Roman"/>
                <w:kern w:val="0"/>
                <w:szCs w:val="21"/>
              </w:rPr>
              <w:t>候选人的，进入抽签环节的</w:t>
            </w:r>
            <w:r>
              <w:rPr>
                <w:rFonts w:ascii="Times New Roman" w:eastAsia="宋体" w:hAnsi="Times New Roman" w:cs="Times New Roman" w:hint="eastAsia"/>
                <w:kern w:val="0"/>
                <w:szCs w:val="21"/>
              </w:rPr>
              <w:t>供应商</w:t>
            </w:r>
            <w:r>
              <w:rPr>
                <w:rFonts w:ascii="Times New Roman" w:eastAsia="宋体" w:hAnsi="Times New Roman" w:cs="Times New Roman"/>
                <w:kern w:val="0"/>
                <w:szCs w:val="21"/>
              </w:rPr>
              <w:t>数量应当</w:t>
            </w:r>
            <w:r>
              <w:rPr>
                <w:rFonts w:ascii="Times New Roman" w:eastAsia="宋体" w:hAnsi="Times New Roman" w:cs="Times New Roman"/>
                <w:kern w:val="0"/>
                <w:szCs w:val="21"/>
              </w:rPr>
              <w:t>≥</w:t>
            </w:r>
            <w:r>
              <w:rPr>
                <w:rFonts w:ascii="Times New Roman" w:eastAsia="宋体" w:hAnsi="Times New Roman" w:cs="Times New Roman" w:hint="eastAsia"/>
                <w:kern w:val="0"/>
                <w:szCs w:val="21"/>
              </w:rPr>
              <w:t>成交</w:t>
            </w:r>
            <w:r>
              <w:rPr>
                <w:rFonts w:ascii="Times New Roman" w:eastAsia="宋体" w:hAnsi="Times New Roman" w:cs="Times New Roman"/>
                <w:kern w:val="0"/>
                <w:szCs w:val="21"/>
              </w:rPr>
              <w:t>候选人数量</w:t>
            </w:r>
            <w:r>
              <w:rPr>
                <w:rFonts w:ascii="Times New Roman" w:eastAsia="宋体" w:hAnsi="Times New Roman" w:cs="Times New Roman"/>
                <w:kern w:val="0"/>
                <w:szCs w:val="21"/>
              </w:rPr>
              <w:t>+2</w:t>
            </w:r>
            <w:r>
              <w:rPr>
                <w:rFonts w:ascii="Times New Roman" w:eastAsia="宋体" w:hAnsi="Times New Roman" w:cs="Times New Roman"/>
                <w:kern w:val="0"/>
                <w:szCs w:val="21"/>
              </w:rPr>
              <w:t>）</w:t>
            </w:r>
          </w:p>
        </w:tc>
      </w:tr>
      <w:tr w:rsidR="00BA113E" w14:paraId="6C3FB260" w14:textId="77777777">
        <w:trPr>
          <w:trHeight w:val="555"/>
          <w:jc w:val="center"/>
        </w:trPr>
        <w:tc>
          <w:tcPr>
            <w:tcW w:w="257" w:type="pct"/>
            <w:vMerge/>
            <w:vAlign w:val="center"/>
          </w:tcPr>
          <w:p w14:paraId="4E723E58"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Merge/>
            <w:vAlign w:val="center"/>
          </w:tcPr>
          <w:p w14:paraId="0FCE85D8" w14:textId="77777777" w:rsidR="00BA113E" w:rsidRDefault="00BA113E">
            <w:pPr>
              <w:spacing w:line="360" w:lineRule="auto"/>
              <w:jc w:val="center"/>
              <w:rPr>
                <w:rFonts w:ascii="宋体" w:eastAsia="宋体" w:hAnsi="宋体" w:cs="Times New Roman"/>
                <w:kern w:val="0"/>
                <w:szCs w:val="21"/>
              </w:rPr>
            </w:pPr>
          </w:p>
        </w:tc>
        <w:tc>
          <w:tcPr>
            <w:tcW w:w="3465" w:type="pct"/>
            <w:vAlign w:val="center"/>
          </w:tcPr>
          <w:p w14:paraId="00F17B13" w14:textId="77777777" w:rsidR="00BA113E" w:rsidRDefault="00214D24">
            <w:pPr>
              <w:adjustRightInd w:val="0"/>
              <w:snapToGrid w:val="0"/>
              <w:spacing w:line="360" w:lineRule="auto"/>
              <w:rPr>
                <w:rFonts w:ascii="宋体" w:eastAsia="宋体" w:hAnsi="宋体" w:cs="Times New Roman"/>
              </w:rPr>
            </w:pPr>
            <w:r>
              <w:rPr>
                <w:rFonts w:ascii="宋体" w:eastAsia="宋体" w:hAnsi="宋体" w:cs="Times New Roman"/>
              </w:rPr>
              <w:t>定标票决方式：</w:t>
            </w:r>
          </w:p>
          <w:p w14:paraId="4B0B45F1" w14:textId="77777777" w:rsidR="00BA113E" w:rsidRDefault="00825594">
            <w:pPr>
              <w:adjustRightInd w:val="0"/>
              <w:snapToGrid w:val="0"/>
              <w:spacing w:line="360" w:lineRule="auto"/>
              <w:ind w:firstLineChars="100" w:firstLine="210"/>
              <w:rPr>
                <w:rFonts w:ascii="宋体" w:eastAsia="宋体" w:hAnsi="宋体" w:cs="Times New Roman"/>
              </w:rPr>
            </w:pPr>
            <w:sdt>
              <w:sdtPr>
                <w:rPr>
                  <w:rFonts w:ascii="宋体" w:eastAsia="宋体" w:hAnsi="宋体" w:cs="Times New Roman"/>
                </w:rPr>
                <w:id w:val="1150939264"/>
                <w14:checkbox>
                  <w14:checked w14:val="1"/>
                  <w14:checkedState w14:val="0052" w14:font="Wingdings 2"/>
                  <w14:uncheckedState w14:val="25A1" w14:font="宋体"/>
                </w14:checkbox>
              </w:sdtPr>
              <w:sdtEndPr/>
              <w:sdtContent>
                <w:r w:rsidR="00214D24">
                  <w:rPr>
                    <w:rFonts w:ascii="宋体" w:eastAsia="宋体" w:hAnsi="宋体" w:cs="Times New Roman"/>
                  </w:rPr>
                  <w:sym w:font="Wingdings 2" w:char="F052"/>
                </w:r>
              </w:sdtContent>
            </w:sdt>
            <w:r w:rsidR="00214D24">
              <w:rPr>
                <w:rFonts w:ascii="宋体" w:eastAsia="宋体" w:hAnsi="宋体" w:cs="Times New Roman"/>
              </w:rPr>
              <w:t>直接票决</w:t>
            </w:r>
          </w:p>
          <w:p w14:paraId="0A8717AE" w14:textId="77777777" w:rsidR="00BA113E" w:rsidRDefault="00825594">
            <w:pPr>
              <w:adjustRightInd w:val="0"/>
              <w:snapToGrid w:val="0"/>
              <w:spacing w:line="360" w:lineRule="auto"/>
              <w:ind w:firstLineChars="100" w:firstLine="210"/>
              <w:rPr>
                <w:rFonts w:ascii="宋体" w:eastAsia="宋体" w:hAnsi="宋体" w:cs="Times New Roman"/>
              </w:rPr>
            </w:pPr>
            <w:sdt>
              <w:sdtPr>
                <w:rPr>
                  <w:rFonts w:ascii="宋体" w:eastAsia="宋体" w:hAnsi="宋体" w:cs="Times New Roman"/>
                </w:rPr>
                <w:id w:val="-760676105"/>
                <w14:checkbox>
                  <w14:checked w14:val="0"/>
                  <w14:checkedState w14:val="0052" w14:font="Wingdings 2"/>
                  <w14:uncheckedState w14:val="25A1" w14:font="宋体"/>
                </w14:checkbox>
              </w:sdtPr>
              <w:sdtEndPr/>
              <w:sdtContent>
                <w:r w:rsidR="00214D24">
                  <w:rPr>
                    <w:rFonts w:ascii="宋体" w:eastAsia="宋体" w:hAnsi="宋体" w:cs="Times New Roman" w:hint="eastAsia"/>
                  </w:rPr>
                  <w:t>□</w:t>
                </w:r>
              </w:sdtContent>
            </w:sdt>
            <w:r w:rsidR="00214D24">
              <w:rPr>
                <w:rFonts w:ascii="宋体" w:eastAsia="宋体" w:hAnsi="宋体" w:cs="Times New Roman"/>
              </w:rPr>
              <w:t>逐轮票决</w:t>
            </w:r>
          </w:p>
          <w:p w14:paraId="7BA42714" w14:textId="77777777" w:rsidR="00BA113E" w:rsidRDefault="00214D24">
            <w:pPr>
              <w:adjustRightInd w:val="0"/>
              <w:snapToGrid w:val="0"/>
              <w:spacing w:line="360" w:lineRule="auto"/>
              <w:rPr>
                <w:rFonts w:ascii="宋体" w:eastAsia="宋体" w:hAnsi="宋体" w:cs="Times New Roman"/>
              </w:rPr>
            </w:pPr>
            <w:r>
              <w:rPr>
                <w:rFonts w:ascii="宋体" w:eastAsia="宋体" w:hAnsi="宋体" w:cs="Times New Roman"/>
              </w:rPr>
              <w:t>定标票决计算规则：</w:t>
            </w:r>
          </w:p>
          <w:p w14:paraId="637C254C" w14:textId="77777777" w:rsidR="00BA113E" w:rsidRDefault="00825594">
            <w:pPr>
              <w:adjustRightInd w:val="0"/>
              <w:snapToGrid w:val="0"/>
              <w:spacing w:line="360" w:lineRule="auto"/>
              <w:ind w:firstLineChars="100" w:firstLine="210"/>
              <w:rPr>
                <w:rFonts w:ascii="宋体" w:eastAsia="宋体" w:hAnsi="宋体" w:cs="Times New Roman"/>
              </w:rPr>
            </w:pPr>
            <w:sdt>
              <w:sdtPr>
                <w:rPr>
                  <w:rFonts w:ascii="宋体" w:eastAsia="宋体" w:hAnsi="宋体" w:cs="Times New Roman"/>
                </w:rPr>
                <w:id w:val="1320149147"/>
                <w14:checkbox>
                  <w14:checked w14:val="0"/>
                  <w14:checkedState w14:val="0052" w14:font="Wingdings 2"/>
                  <w14:uncheckedState w14:val="25A1" w14:font="宋体"/>
                </w14:checkbox>
              </w:sdtPr>
              <w:sdtEndPr/>
              <w:sdtContent>
                <w:r w:rsidR="00214D24">
                  <w:rPr>
                    <w:rFonts w:ascii="宋体" w:eastAsia="宋体" w:hAnsi="宋体" w:cs="Times New Roman" w:hint="eastAsia"/>
                  </w:rPr>
                  <w:t>□</w:t>
                </w:r>
              </w:sdtContent>
            </w:sdt>
            <w:r w:rsidR="00214D24">
              <w:rPr>
                <w:rFonts w:ascii="宋体" w:eastAsia="宋体" w:hAnsi="宋体" w:cs="Times New Roman"/>
              </w:rPr>
              <w:t>简单多数</w:t>
            </w:r>
            <w:r w:rsidR="00214D24">
              <w:rPr>
                <w:rFonts w:ascii="宋体" w:eastAsia="宋体" w:hAnsi="宋体" w:cs="Times New Roman" w:hint="eastAsia"/>
              </w:rPr>
              <w:t>法</w:t>
            </w:r>
          </w:p>
          <w:p w14:paraId="2CAFB857" w14:textId="77777777" w:rsidR="00BA113E" w:rsidRDefault="00825594">
            <w:pPr>
              <w:adjustRightInd w:val="0"/>
              <w:snapToGrid w:val="0"/>
              <w:spacing w:line="360" w:lineRule="auto"/>
              <w:ind w:firstLineChars="100" w:firstLine="210"/>
              <w:rPr>
                <w:rFonts w:ascii="宋体" w:eastAsia="宋体" w:hAnsi="宋体" w:cs="Times New Roman"/>
                <w:kern w:val="0"/>
                <w:szCs w:val="21"/>
              </w:rPr>
            </w:pPr>
            <w:sdt>
              <w:sdtPr>
                <w:rPr>
                  <w:rFonts w:ascii="宋体" w:eastAsia="宋体" w:hAnsi="宋体" w:cs="Times New Roman"/>
                </w:rPr>
                <w:id w:val="-218521482"/>
                <w14:checkbox>
                  <w14:checked w14:val="1"/>
                  <w14:checkedState w14:val="0052" w14:font="Wingdings 2"/>
                  <w14:uncheckedState w14:val="25A1" w14:font="宋体"/>
                </w14:checkbox>
              </w:sdtPr>
              <w:sdtEndPr/>
              <w:sdtContent>
                <w:r w:rsidR="00214D24">
                  <w:rPr>
                    <w:rFonts w:ascii="宋体" w:eastAsia="宋体" w:hAnsi="宋体" w:cs="Times New Roman"/>
                  </w:rPr>
                  <w:sym w:font="Wingdings 2" w:char="F052"/>
                </w:r>
              </w:sdtContent>
            </w:sdt>
            <w:r w:rsidR="00214D24">
              <w:rPr>
                <w:rFonts w:ascii="宋体" w:eastAsia="宋体" w:hAnsi="宋体" w:cs="Times New Roman" w:hint="eastAsia"/>
              </w:rPr>
              <w:t>简单多数法（且过半数）</w:t>
            </w:r>
          </w:p>
        </w:tc>
      </w:tr>
      <w:tr w:rsidR="00BA113E" w14:paraId="4847D303" w14:textId="77777777">
        <w:trPr>
          <w:trHeight w:val="555"/>
          <w:jc w:val="center"/>
        </w:trPr>
        <w:tc>
          <w:tcPr>
            <w:tcW w:w="257" w:type="pct"/>
            <w:vAlign w:val="center"/>
          </w:tcPr>
          <w:p w14:paraId="62AB05BC"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5607D6AF" w14:textId="77777777" w:rsidR="00BA113E" w:rsidRDefault="00214D24">
            <w:pPr>
              <w:spacing w:line="360" w:lineRule="auto"/>
              <w:jc w:val="center"/>
              <w:rPr>
                <w:rFonts w:ascii="宋体" w:eastAsia="宋体" w:hAnsi="宋体" w:cs="仿宋_GB2312"/>
                <w:color w:val="000000"/>
                <w:kern w:val="0"/>
                <w:szCs w:val="21"/>
              </w:rPr>
            </w:pPr>
            <w:r>
              <w:rPr>
                <w:rFonts w:ascii="宋体" w:eastAsia="宋体" w:hAnsi="宋体" w:cs="Times New Roman" w:hint="eastAsia"/>
                <w:kern w:val="0"/>
                <w:szCs w:val="21"/>
              </w:rPr>
              <w:t>评审小组组成</w:t>
            </w:r>
          </w:p>
        </w:tc>
        <w:tc>
          <w:tcPr>
            <w:tcW w:w="3465" w:type="pct"/>
            <w:vAlign w:val="center"/>
          </w:tcPr>
          <w:p w14:paraId="05C3EC2B" w14:textId="77777777" w:rsidR="00BA113E" w:rsidRDefault="00214D24">
            <w:pPr>
              <w:spacing w:line="360" w:lineRule="auto"/>
              <w:rPr>
                <w:rFonts w:ascii="宋体" w:eastAsia="宋体" w:hAnsi="宋体" w:cs="Times New Roman"/>
                <w:color w:val="000000"/>
                <w:szCs w:val="21"/>
              </w:rPr>
            </w:pPr>
            <w:r>
              <w:rPr>
                <w:rFonts w:ascii="宋体" w:eastAsia="宋体" w:hAnsi="宋体" w:cs="Times New Roman" w:hint="eastAsia"/>
                <w:kern w:val="0"/>
                <w:szCs w:val="21"/>
              </w:rPr>
              <w:t>由采购</w:t>
            </w:r>
            <w:r>
              <w:rPr>
                <w:rFonts w:ascii="宋体" w:eastAsia="宋体" w:hAnsi="宋体" w:cs="Times New Roman"/>
                <w:kern w:val="0"/>
                <w:szCs w:val="21"/>
              </w:rPr>
              <w:t>单位</w:t>
            </w:r>
            <w:r>
              <w:rPr>
                <w:rFonts w:ascii="宋体" w:eastAsia="宋体" w:hAnsi="宋体" w:cs="Times New Roman" w:hint="eastAsia"/>
                <w:kern w:val="0"/>
                <w:szCs w:val="21"/>
              </w:rPr>
              <w:t>依法组建。</w:t>
            </w:r>
          </w:p>
        </w:tc>
      </w:tr>
      <w:tr w:rsidR="00BA113E" w14:paraId="1C7C36A7" w14:textId="77777777">
        <w:trPr>
          <w:trHeight w:val="555"/>
          <w:jc w:val="center"/>
        </w:trPr>
        <w:tc>
          <w:tcPr>
            <w:tcW w:w="257" w:type="pct"/>
            <w:vAlign w:val="center"/>
          </w:tcPr>
          <w:p w14:paraId="0676E612"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1A64FB10" w14:textId="77777777" w:rsidR="00BA113E" w:rsidRDefault="00214D24">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themeColor="text1"/>
                <w:kern w:val="0"/>
                <w:szCs w:val="21"/>
              </w:rPr>
              <w:t>招标监督部门</w:t>
            </w:r>
          </w:p>
        </w:tc>
        <w:tc>
          <w:tcPr>
            <w:tcW w:w="3465" w:type="pct"/>
            <w:vAlign w:val="center"/>
          </w:tcPr>
          <w:p w14:paraId="2F0042F8" w14:textId="77777777" w:rsidR="00BA113E" w:rsidRDefault="00214D24">
            <w:pPr>
              <w:spacing w:line="360" w:lineRule="auto"/>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招标监督部门：党群工作部</w:t>
            </w:r>
          </w:p>
          <w:p w14:paraId="3815F9BD" w14:textId="77777777" w:rsidR="00BA113E" w:rsidRDefault="00214D24">
            <w:pPr>
              <w:spacing w:line="360" w:lineRule="auto"/>
              <w:rPr>
                <w:rFonts w:ascii="Times New Roman" w:eastAsia="宋体" w:hAnsi="Times New Roman" w:cs="Times New Roman"/>
                <w:color w:val="000000" w:themeColor="text1"/>
                <w:szCs w:val="21"/>
              </w:rPr>
            </w:pPr>
            <w:r>
              <w:rPr>
                <w:rFonts w:ascii="Times New Roman" w:eastAsia="宋体" w:hAnsi="Times New Roman" w:cs="Times New Roman"/>
                <w:color w:val="000000" w:themeColor="text1"/>
                <w:szCs w:val="21"/>
              </w:rPr>
              <w:t>投诉电话：</w:t>
            </w:r>
            <w:r>
              <w:rPr>
                <w:rFonts w:ascii="Times New Roman" w:eastAsia="宋体" w:hAnsi="Times New Roman" w:cs="Times New Roman"/>
                <w:color w:val="000000" w:themeColor="text1"/>
                <w:szCs w:val="21"/>
              </w:rPr>
              <w:t>0755-26829005</w:t>
            </w:r>
          </w:p>
          <w:p w14:paraId="3E1A92BD" w14:textId="77777777" w:rsidR="00BA113E" w:rsidRDefault="00214D24">
            <w:pPr>
              <w:spacing w:line="360" w:lineRule="auto"/>
              <w:rPr>
                <w:rFonts w:ascii="Times New Roman" w:eastAsia="宋体" w:hAnsi="Times New Roman" w:cs="Times New Roman"/>
                <w:color w:val="000000"/>
                <w:szCs w:val="21"/>
              </w:rPr>
            </w:pPr>
            <w:r>
              <w:rPr>
                <w:rFonts w:ascii="Times New Roman" w:eastAsia="宋体" w:hAnsi="Times New Roman" w:cs="Times New Roman"/>
                <w:color w:val="000000" w:themeColor="text1"/>
                <w:szCs w:val="20"/>
              </w:rPr>
              <w:t>供应商或者其他利害关系人对采购文件、开标和评审结果提出投诉的，应当按照供应商须知的规定先向采购单位提出异议。</w:t>
            </w:r>
          </w:p>
        </w:tc>
      </w:tr>
      <w:tr w:rsidR="00BA113E" w14:paraId="1032AF10" w14:textId="77777777">
        <w:trPr>
          <w:trHeight w:val="555"/>
          <w:jc w:val="center"/>
        </w:trPr>
        <w:tc>
          <w:tcPr>
            <w:tcW w:w="257" w:type="pct"/>
            <w:vAlign w:val="center"/>
          </w:tcPr>
          <w:p w14:paraId="64495DE9" w14:textId="77777777" w:rsidR="00BA113E" w:rsidRDefault="00BA113E">
            <w:pPr>
              <w:numPr>
                <w:ilvl w:val="0"/>
                <w:numId w:val="1"/>
              </w:numPr>
              <w:spacing w:line="360" w:lineRule="auto"/>
              <w:ind w:leftChars="50" w:left="525"/>
              <w:jc w:val="center"/>
              <w:rPr>
                <w:rFonts w:ascii="宋体" w:eastAsia="宋体" w:hAnsi="宋体" w:cs="Times New Roman"/>
                <w:color w:val="000000"/>
                <w:szCs w:val="21"/>
              </w:rPr>
            </w:pPr>
          </w:p>
        </w:tc>
        <w:tc>
          <w:tcPr>
            <w:tcW w:w="1278" w:type="pct"/>
            <w:vAlign w:val="center"/>
          </w:tcPr>
          <w:p w14:paraId="6DA4AB27" w14:textId="77777777" w:rsidR="00BA113E" w:rsidRDefault="00214D24">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其他补充</w:t>
            </w:r>
            <w:r>
              <w:rPr>
                <w:rFonts w:ascii="宋体" w:eastAsia="宋体" w:hAnsi="宋体" w:cs="仿宋_GB2312"/>
                <w:color w:val="000000"/>
                <w:kern w:val="0"/>
                <w:szCs w:val="21"/>
              </w:rPr>
              <w:t>或修改的内容</w:t>
            </w:r>
          </w:p>
          <w:p w14:paraId="6146EC81" w14:textId="77777777" w:rsidR="00BA113E" w:rsidRDefault="00214D24">
            <w:pPr>
              <w:spacing w:line="360" w:lineRule="auto"/>
              <w:jc w:val="center"/>
              <w:rPr>
                <w:rFonts w:ascii="宋体" w:eastAsia="宋体" w:hAnsi="宋体" w:cs="仿宋_GB2312"/>
                <w:color w:val="000000"/>
                <w:kern w:val="0"/>
                <w:szCs w:val="21"/>
              </w:rPr>
            </w:pPr>
            <w:r>
              <w:rPr>
                <w:rFonts w:ascii="宋体" w:eastAsia="宋体" w:hAnsi="宋体" w:cs="仿宋_GB2312" w:hint="eastAsia"/>
                <w:color w:val="000000"/>
                <w:kern w:val="0"/>
                <w:szCs w:val="21"/>
              </w:rPr>
              <w:t>（前后</w:t>
            </w:r>
            <w:r>
              <w:rPr>
                <w:rFonts w:ascii="宋体" w:eastAsia="宋体" w:hAnsi="宋体" w:cs="仿宋_GB2312"/>
                <w:color w:val="000000"/>
                <w:kern w:val="0"/>
                <w:szCs w:val="21"/>
              </w:rPr>
              <w:t>不一致的以此为准</w:t>
            </w:r>
            <w:r>
              <w:rPr>
                <w:rFonts w:ascii="宋体" w:eastAsia="宋体" w:hAnsi="宋体" w:cs="仿宋_GB2312" w:hint="eastAsia"/>
                <w:color w:val="000000"/>
                <w:kern w:val="0"/>
                <w:szCs w:val="21"/>
              </w:rPr>
              <w:t>）</w:t>
            </w:r>
          </w:p>
        </w:tc>
        <w:tc>
          <w:tcPr>
            <w:tcW w:w="3465" w:type="pct"/>
            <w:vAlign w:val="center"/>
          </w:tcPr>
          <w:sdt>
            <w:sdtPr>
              <w:rPr>
                <w:rStyle w:val="af3"/>
                <w:rFonts w:ascii="Times New Roman" w:hAnsi="Times New Roman" w:cs="Times New Roman"/>
              </w:rPr>
              <w:id w:val="2039002348"/>
              <w:lock w:val="sdtLocked"/>
              <w:placeholder>
                <w:docPart w:val="CB53DC06D43B4B46946BCA7D5566FCBE"/>
              </w:placeholder>
              <w:showingPlcHdr/>
            </w:sdtPr>
            <w:sdtEndPr>
              <w:rPr>
                <w:rStyle w:val="a0"/>
                <w:rFonts w:eastAsiaTheme="minorEastAsia"/>
                <w:bCs/>
                <w:color w:val="000000" w:themeColor="text1"/>
                <w:szCs w:val="20"/>
                <w:u w:val="none"/>
              </w:rPr>
            </w:sdtEndPr>
            <w:sdtContent>
              <w:p w14:paraId="78EBFC15" w14:textId="77777777" w:rsidR="00BA113E" w:rsidRDefault="00214D24">
                <w:pPr>
                  <w:spacing w:line="360" w:lineRule="auto"/>
                  <w:rPr>
                    <w:rFonts w:ascii="Times New Roman" w:eastAsia="宋体" w:hAnsi="Times New Roman" w:cs="Times New Roman"/>
                    <w:u w:val="single"/>
                  </w:rPr>
                </w:pPr>
                <w:r>
                  <w:rPr>
                    <w:rStyle w:val="af4"/>
                    <w:rFonts w:ascii="Times New Roman" w:hAnsi="Times New Roman" w:cs="Times New Roman"/>
                  </w:rPr>
                  <w:t>单击或点击此处输入文字。</w:t>
                </w:r>
              </w:p>
            </w:sdtContent>
          </w:sdt>
        </w:tc>
      </w:tr>
    </w:tbl>
    <w:p w14:paraId="0372AEFD" w14:textId="77777777" w:rsidR="00BA113E" w:rsidRDefault="00214D24">
      <w:pPr>
        <w:widowControl/>
        <w:jc w:val="left"/>
        <w:rPr>
          <w:rFonts w:ascii="黑体" w:eastAsia="黑体" w:hAnsi="黑体" w:cs="Times New Roman"/>
          <w:b/>
          <w:bCs/>
          <w:sz w:val="30"/>
          <w:szCs w:val="30"/>
        </w:rPr>
      </w:pPr>
      <w:r>
        <w:rPr>
          <w:rFonts w:ascii="黑体" w:eastAsia="黑体" w:hAnsi="黑体" w:cs="Times New Roman"/>
          <w:b/>
          <w:bCs/>
          <w:sz w:val="30"/>
          <w:szCs w:val="30"/>
        </w:rPr>
        <w:br w:type="page"/>
      </w:r>
    </w:p>
    <w:p w14:paraId="61AFDFE6" w14:textId="77777777" w:rsidR="00BA113E" w:rsidRDefault="00214D24">
      <w:pPr>
        <w:jc w:val="center"/>
        <w:outlineLvl w:val="1"/>
        <w:rPr>
          <w:rFonts w:ascii="Times New Roman" w:eastAsia="黑体" w:hAnsi="Times New Roman" w:cs="Times New Roman"/>
          <w:b/>
          <w:bCs/>
          <w:sz w:val="30"/>
          <w:szCs w:val="30"/>
        </w:rPr>
      </w:pPr>
      <w:bookmarkStart w:id="3" w:name="_Toc243053697"/>
      <w:r>
        <w:rPr>
          <w:rFonts w:ascii="Times New Roman" w:eastAsia="黑体" w:hAnsi="Times New Roman" w:cs="Times New Roman"/>
          <w:b/>
          <w:bCs/>
          <w:sz w:val="30"/>
          <w:szCs w:val="30"/>
        </w:rPr>
        <w:lastRenderedPageBreak/>
        <w:t>第二节</w:t>
      </w:r>
      <w:r>
        <w:rPr>
          <w:rFonts w:ascii="Times New Roman" w:eastAsia="黑体" w:hAnsi="Times New Roman" w:cs="Times New Roman"/>
          <w:b/>
          <w:bCs/>
          <w:sz w:val="30"/>
          <w:szCs w:val="30"/>
        </w:rPr>
        <w:t xml:space="preserve"> </w:t>
      </w:r>
      <w:r>
        <w:rPr>
          <w:rFonts w:ascii="Times New Roman" w:eastAsia="黑体" w:hAnsi="Times New Roman" w:cs="Times New Roman"/>
          <w:b/>
          <w:bCs/>
          <w:sz w:val="30"/>
          <w:szCs w:val="30"/>
        </w:rPr>
        <w:t>否决性条款摘要</w:t>
      </w:r>
      <w:bookmarkEnd w:id="3"/>
    </w:p>
    <w:p w14:paraId="332D590A" w14:textId="77777777" w:rsidR="00BA113E" w:rsidRDefault="00214D24">
      <w:pPr>
        <w:ind w:firstLineChars="200" w:firstLine="422"/>
        <w:jc w:val="left"/>
        <w:rPr>
          <w:rFonts w:ascii="Times New Roman" w:eastAsia="宋体" w:hAnsi="Times New Roman" w:cs="Times New Roman"/>
          <w:b/>
          <w:kern w:val="0"/>
          <w:szCs w:val="21"/>
        </w:rPr>
      </w:pPr>
      <w:r>
        <w:rPr>
          <w:rFonts w:ascii="Times New Roman" w:eastAsia="宋体" w:hAnsi="Times New Roman" w:cs="Times New Roman"/>
          <w:b/>
          <w:kern w:val="0"/>
          <w:szCs w:val="21"/>
        </w:rPr>
        <w:t>一、报价文件开启阶段，供应商具有下列情形之一的，其报价文件成为无效标，不予受理（由采购单位负责判定）：</w:t>
      </w:r>
    </w:p>
    <w:p w14:paraId="6DBDB058" w14:textId="77777777" w:rsidR="00BA113E" w:rsidRDefault="00214D24">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未</w:t>
      </w:r>
      <w:proofErr w:type="gramStart"/>
      <w:r>
        <w:rPr>
          <w:rFonts w:ascii="Times New Roman" w:eastAsia="宋体" w:hAnsi="Times New Roman" w:cs="Times New Roman"/>
          <w:kern w:val="0"/>
          <w:szCs w:val="21"/>
        </w:rPr>
        <w:t>按供应</w:t>
      </w:r>
      <w:proofErr w:type="gramEnd"/>
      <w:r>
        <w:rPr>
          <w:rFonts w:ascii="Times New Roman" w:eastAsia="宋体" w:hAnsi="Times New Roman" w:cs="Times New Roman"/>
          <w:kern w:val="0"/>
          <w:szCs w:val="21"/>
        </w:rPr>
        <w:t>商须知前附表规定时间和地点提交报价文件的；</w:t>
      </w:r>
    </w:p>
    <w:p w14:paraId="21230666" w14:textId="77777777" w:rsidR="00BA113E" w:rsidRDefault="00214D24">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报价超出报价上限的；</w:t>
      </w:r>
    </w:p>
    <w:p w14:paraId="57B93638" w14:textId="77777777" w:rsidR="00BA113E" w:rsidRDefault="00214D24">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未按采购文件规定提交《响应函》的；</w:t>
      </w:r>
    </w:p>
    <w:p w14:paraId="7761E0E6" w14:textId="77777777" w:rsidR="00BA113E" w:rsidRDefault="00214D24">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供应商名称（或组织结构）与资格预审时不一致，且不能提供有效证明的；</w:t>
      </w:r>
    </w:p>
    <w:p w14:paraId="00FDE09A" w14:textId="77777777" w:rsidR="00BA113E" w:rsidRDefault="00214D24">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报价文件未</w:t>
      </w:r>
      <w:proofErr w:type="gramStart"/>
      <w:r>
        <w:rPr>
          <w:rFonts w:ascii="Times New Roman" w:eastAsia="宋体" w:hAnsi="Times New Roman" w:cs="Times New Roman"/>
          <w:kern w:val="0"/>
          <w:szCs w:val="21"/>
        </w:rPr>
        <w:t>按供应</w:t>
      </w:r>
      <w:proofErr w:type="gramEnd"/>
      <w:r>
        <w:rPr>
          <w:rFonts w:ascii="Times New Roman" w:eastAsia="宋体" w:hAnsi="Times New Roman" w:cs="Times New Roman"/>
          <w:kern w:val="0"/>
          <w:szCs w:val="21"/>
        </w:rPr>
        <w:t>商须知前附表要求密封、标记的；</w:t>
      </w:r>
    </w:p>
    <w:p w14:paraId="269E2FF7" w14:textId="77777777" w:rsidR="00BA113E" w:rsidRDefault="00214D24">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报价文件未</w:t>
      </w:r>
      <w:proofErr w:type="gramStart"/>
      <w:r>
        <w:rPr>
          <w:rFonts w:ascii="Times New Roman" w:eastAsia="宋体" w:hAnsi="Times New Roman" w:cs="Times New Roman"/>
          <w:kern w:val="0"/>
          <w:szCs w:val="21"/>
        </w:rPr>
        <w:t>按供应</w:t>
      </w:r>
      <w:proofErr w:type="gramEnd"/>
      <w:r>
        <w:rPr>
          <w:rFonts w:ascii="Times New Roman" w:eastAsia="宋体" w:hAnsi="Times New Roman" w:cs="Times New Roman"/>
          <w:kern w:val="0"/>
          <w:szCs w:val="21"/>
        </w:rPr>
        <w:t>商须知前附表要求签字盖章的；</w:t>
      </w:r>
    </w:p>
    <w:p w14:paraId="1DA2DD2B" w14:textId="77777777" w:rsidR="00BA113E" w:rsidRDefault="00214D24">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已参加联合体的成员，再以自己名义单独报价的，或同时参加两个（或多个）联合体报价的；</w:t>
      </w:r>
    </w:p>
    <w:p w14:paraId="0C0B6FB6" w14:textId="77777777" w:rsidR="00BA113E" w:rsidRDefault="00214D24">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组成联合体报价时，未由联合体牵头人提交报价文件的，或者未提交联合体共同报价协议书的；</w:t>
      </w:r>
    </w:p>
    <w:p w14:paraId="2DC953FA" w14:textId="77777777" w:rsidR="00BA113E" w:rsidRDefault="00214D24">
      <w:pPr>
        <w:numPr>
          <w:ilvl w:val="0"/>
          <w:numId w:val="2"/>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hint="eastAsia"/>
          <w:kern w:val="0"/>
          <w:szCs w:val="21"/>
        </w:rPr>
        <w:t>未向采购人进行报名登记的，其递交的报价文件不予受理（适用于采用报名方式获取采购文件的项目）。</w:t>
      </w:r>
    </w:p>
    <w:p w14:paraId="1FA75827" w14:textId="77777777" w:rsidR="00BA113E" w:rsidRDefault="00214D24">
      <w:pPr>
        <w:adjustRightInd w:val="0"/>
        <w:snapToGrid w:val="0"/>
        <w:spacing w:line="360" w:lineRule="auto"/>
        <w:ind w:firstLineChars="200" w:firstLine="422"/>
        <w:jc w:val="left"/>
        <w:rPr>
          <w:rFonts w:ascii="Times New Roman" w:eastAsia="宋体" w:hAnsi="Times New Roman" w:cs="Times New Roman"/>
          <w:b/>
          <w:kern w:val="0"/>
          <w:szCs w:val="21"/>
        </w:rPr>
      </w:pPr>
      <w:r>
        <w:rPr>
          <w:rFonts w:ascii="Times New Roman" w:eastAsia="宋体" w:hAnsi="Times New Roman" w:cs="Times New Roman"/>
          <w:b/>
          <w:kern w:val="0"/>
          <w:szCs w:val="21"/>
        </w:rPr>
        <w:t>二、评审阶段，供应商具有下列情形之一的，其报价文件作废标处理（由评审小组负责判定，且须经半数以上成员同意），不再纳入后续评审：</w:t>
      </w:r>
    </w:p>
    <w:p w14:paraId="71EDA672"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《响应函》未按采购文件规定填写、漏填或内容填写错误且拒绝澄清的；</w:t>
      </w:r>
    </w:p>
    <w:p w14:paraId="4517568B"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供应商的报价是可变动价格的，或包含了价格调整要求的，或报价中提供两个（含两个）以上的报价且未声明哪个有效的（采购文件规定提交备选方案的除外）；</w:t>
      </w:r>
    </w:p>
    <w:p w14:paraId="2B5FDCC0"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单位负责人为同一人或者存在控股、管理关系的不同单位，参加同一标段报价或者未划分标段的同一采购项目报价；</w:t>
      </w:r>
    </w:p>
    <w:p w14:paraId="17A48BD1"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未按照供应商须知前附表规定提交响应担保的；</w:t>
      </w:r>
    </w:p>
    <w:p w14:paraId="1E949124"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采用暗标方式的，供应商在暗标部分报价文件内标注名称、印章、商标等标记符号，使得能够辨认</w:t>
      </w:r>
      <w:proofErr w:type="gramStart"/>
      <w:r>
        <w:rPr>
          <w:rFonts w:ascii="Times New Roman" w:eastAsia="宋体" w:hAnsi="Times New Roman" w:cs="Times New Roman"/>
          <w:kern w:val="0"/>
          <w:szCs w:val="21"/>
        </w:rPr>
        <w:t>出供应</w:t>
      </w:r>
      <w:proofErr w:type="gramEnd"/>
      <w:r>
        <w:rPr>
          <w:rFonts w:ascii="Times New Roman" w:eastAsia="宋体" w:hAnsi="Times New Roman" w:cs="Times New Roman"/>
          <w:kern w:val="0"/>
          <w:szCs w:val="21"/>
        </w:rPr>
        <w:t>商或其专业技术人员身份的；</w:t>
      </w:r>
    </w:p>
    <w:p w14:paraId="4490DF1B"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报价文件存在重大偏离的；</w:t>
      </w:r>
    </w:p>
    <w:p w14:paraId="04CBDE29"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供应商以他人名义投标或出现串通投标、弄虚作假情形的；</w:t>
      </w:r>
    </w:p>
    <w:p w14:paraId="1C168C16"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供应商拒不按照评审小组要求对报价文件进行澄清、说明、补正的；</w:t>
      </w:r>
    </w:p>
    <w:p w14:paraId="2808DC85"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评审小组根据采购文件的规定对报价文件的报价进行调整，供应商不接受调整方式、调整后价格，或调整后价格超出报价上限的；</w:t>
      </w:r>
    </w:p>
    <w:p w14:paraId="77009A74"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hint="eastAsia"/>
          <w:kern w:val="0"/>
          <w:szCs w:val="21"/>
        </w:rPr>
        <w:t>报价</w:t>
      </w:r>
      <w:r>
        <w:rPr>
          <w:rFonts w:ascii="Times New Roman" w:eastAsia="宋体" w:hAnsi="Times New Roman" w:cs="Times New Roman"/>
          <w:kern w:val="0"/>
          <w:szCs w:val="21"/>
        </w:rPr>
        <w:t>文件中擅自修改</w:t>
      </w:r>
      <w:r>
        <w:rPr>
          <w:rFonts w:ascii="Times New Roman" w:eastAsia="宋体" w:hAnsi="Times New Roman" w:cs="Times New Roman" w:hint="eastAsia"/>
          <w:kern w:val="0"/>
          <w:szCs w:val="21"/>
        </w:rPr>
        <w:t>采购</w:t>
      </w:r>
      <w:r>
        <w:rPr>
          <w:rFonts w:ascii="Times New Roman" w:eastAsia="宋体" w:hAnsi="Times New Roman" w:cs="Times New Roman"/>
          <w:kern w:val="0"/>
          <w:szCs w:val="21"/>
        </w:rPr>
        <w:t>文件（包括答疑补遗文件）中规定不可竞争的固定单价或合价的，如安全文明措施费、专业工程暂估价、材料设备暂估价、优质优价奖励费等（适用于施工类项目）；</w:t>
      </w:r>
    </w:p>
    <w:p w14:paraId="6D32408F"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lastRenderedPageBreak/>
        <w:t>技术标书内容明显违反项目规划设计要点，技术经济指标严重失实的（适用于设计类项目）；</w:t>
      </w:r>
    </w:p>
    <w:p w14:paraId="3BE3A7DC"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技术标书中存在违反国家工程建设标准强制性条文的（适用于设计类项目；</w:t>
      </w:r>
    </w:p>
    <w:p w14:paraId="27AB6AC8" w14:textId="77777777" w:rsidR="00BA113E" w:rsidRDefault="00214D24">
      <w:pPr>
        <w:numPr>
          <w:ilvl w:val="0"/>
          <w:numId w:val="3"/>
        </w:numPr>
        <w:adjustRightInd w:val="0"/>
        <w:snapToGrid w:val="0"/>
        <w:spacing w:line="360" w:lineRule="auto"/>
        <w:ind w:left="840"/>
        <w:jc w:val="left"/>
        <w:rPr>
          <w:rFonts w:ascii="Times New Roman" w:eastAsia="宋体" w:hAnsi="Times New Roman" w:cs="Times New Roman"/>
          <w:kern w:val="0"/>
          <w:szCs w:val="21"/>
        </w:rPr>
      </w:pPr>
      <w:r>
        <w:rPr>
          <w:rFonts w:ascii="Times New Roman" w:eastAsia="宋体" w:hAnsi="Times New Roman" w:cs="Times New Roman"/>
          <w:kern w:val="0"/>
          <w:szCs w:val="21"/>
        </w:rPr>
        <w:t>评审小组半数以上成员认为应当废标的其他情形。</w:t>
      </w:r>
    </w:p>
    <w:p w14:paraId="762C358C" w14:textId="77777777" w:rsidR="00BA113E" w:rsidRDefault="00214D24">
      <w:pPr>
        <w:adjustRightInd w:val="0"/>
        <w:snapToGrid w:val="0"/>
        <w:spacing w:line="360" w:lineRule="auto"/>
        <w:ind w:firstLineChars="200" w:firstLine="422"/>
        <w:jc w:val="left"/>
        <w:rPr>
          <w:rFonts w:ascii="Times New Roman" w:eastAsia="宋体" w:hAnsi="Times New Roman" w:cs="Times New Roman"/>
          <w:b/>
          <w:kern w:val="0"/>
          <w:szCs w:val="21"/>
        </w:rPr>
      </w:pPr>
      <w:r>
        <w:rPr>
          <w:rFonts w:ascii="Times New Roman" w:eastAsia="宋体" w:hAnsi="Times New Roman" w:cs="Times New Roman"/>
          <w:b/>
          <w:kern w:val="0"/>
          <w:szCs w:val="21"/>
        </w:rPr>
        <w:t>三、本项目拒绝有下列情形之一的企业或者从业人员参与：</w:t>
      </w:r>
    </w:p>
    <w:p w14:paraId="190F3339" w14:textId="77777777" w:rsidR="00BA113E" w:rsidRDefault="00214D24">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近</w:t>
      </w:r>
      <w:r>
        <w:rPr>
          <w:rFonts w:ascii="Times New Roman" w:eastAsia="宋体" w:hAnsi="Times New Roman" w:cs="Times New Roman"/>
          <w:kern w:val="0"/>
          <w:szCs w:val="21"/>
        </w:rPr>
        <w:t>3</w:t>
      </w:r>
      <w:r>
        <w:rPr>
          <w:rFonts w:ascii="Times New Roman" w:eastAsia="宋体" w:hAnsi="Times New Roman" w:cs="Times New Roman"/>
          <w:kern w:val="0"/>
          <w:szCs w:val="21"/>
        </w:rPr>
        <w:t>年内（从采购文件发布之日起倒算）供应商或者其法定代表人</w:t>
      </w:r>
      <w:r>
        <w:rPr>
          <w:rFonts w:ascii="Times New Roman" w:eastAsia="宋体" w:hAnsi="Times New Roman" w:cs="Times New Roman"/>
          <w:kern w:val="0"/>
          <w:szCs w:val="21"/>
        </w:rPr>
        <w:t>/</w:t>
      </w:r>
      <w:r>
        <w:rPr>
          <w:rFonts w:ascii="Times New Roman" w:eastAsia="宋体" w:hAnsi="Times New Roman" w:cs="Times New Roman"/>
          <w:kern w:val="0"/>
          <w:szCs w:val="21"/>
        </w:rPr>
        <w:t>负责人有行贿犯罪记录的；</w:t>
      </w:r>
    </w:p>
    <w:p w14:paraId="772CD2D1" w14:textId="77777777" w:rsidR="00BA113E" w:rsidRDefault="00214D24">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近</w:t>
      </w:r>
      <w:r>
        <w:rPr>
          <w:rFonts w:ascii="Times New Roman" w:eastAsia="宋体" w:hAnsi="Times New Roman" w:cs="Times New Roman"/>
          <w:kern w:val="0"/>
          <w:szCs w:val="21"/>
        </w:rPr>
        <w:t>1</w:t>
      </w:r>
      <w:r>
        <w:rPr>
          <w:rFonts w:ascii="Times New Roman" w:eastAsia="宋体" w:hAnsi="Times New Roman" w:cs="Times New Roman"/>
          <w:kern w:val="0"/>
          <w:szCs w:val="21"/>
        </w:rPr>
        <w:t>年起（从截标之日倒算起）因串通投标、转包、以他人名义投标或者违法分包等违法行为受到建设、交通或者财政部</w:t>
      </w:r>
      <w:proofErr w:type="gramStart"/>
      <w:r>
        <w:rPr>
          <w:rFonts w:ascii="Times New Roman" w:eastAsia="宋体" w:hAnsi="Times New Roman" w:cs="Times New Roman"/>
          <w:kern w:val="0"/>
          <w:szCs w:val="21"/>
        </w:rPr>
        <w:t>门行政</w:t>
      </w:r>
      <w:proofErr w:type="gramEnd"/>
      <w:r>
        <w:rPr>
          <w:rFonts w:ascii="Times New Roman" w:eastAsia="宋体" w:hAnsi="Times New Roman" w:cs="Times New Roman"/>
          <w:kern w:val="0"/>
          <w:szCs w:val="21"/>
        </w:rPr>
        <w:t>处罚的；</w:t>
      </w:r>
    </w:p>
    <w:p w14:paraId="0DA09636" w14:textId="77777777" w:rsidR="00BA113E" w:rsidRDefault="00214D24">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因违反工程质量、安全生产管理规定等原因被建设部门给予红色</w:t>
      </w:r>
      <w:proofErr w:type="gramStart"/>
      <w:r>
        <w:rPr>
          <w:rFonts w:ascii="Times New Roman" w:eastAsia="宋体" w:hAnsi="Times New Roman" w:cs="Times New Roman"/>
          <w:kern w:val="0"/>
          <w:szCs w:val="21"/>
        </w:rPr>
        <w:t>警示且</w:t>
      </w:r>
      <w:proofErr w:type="gramEnd"/>
      <w:r>
        <w:rPr>
          <w:rFonts w:ascii="Times New Roman" w:eastAsia="宋体" w:hAnsi="Times New Roman" w:cs="Times New Roman"/>
          <w:kern w:val="0"/>
          <w:szCs w:val="21"/>
        </w:rPr>
        <w:t>在警示期内的；</w:t>
      </w:r>
    </w:p>
    <w:p w14:paraId="64AF59E0" w14:textId="77777777" w:rsidR="00BA113E" w:rsidRDefault="00214D24">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拖欠工人工资被有关部门责令改正而未改正的；</w:t>
      </w:r>
    </w:p>
    <w:p w14:paraId="3617D26C" w14:textId="77777777" w:rsidR="00BA113E" w:rsidRDefault="00214D24">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被责令停业的，或被取消投标资格的，或被暂停投标资格的；</w:t>
      </w:r>
    </w:p>
    <w:p w14:paraId="4AF0503A" w14:textId="77777777" w:rsidR="00BA113E" w:rsidRDefault="00214D24">
      <w:pPr>
        <w:pStyle w:val="af5"/>
        <w:numPr>
          <w:ilvl w:val="0"/>
          <w:numId w:val="4"/>
        </w:numPr>
        <w:adjustRightInd w:val="0"/>
        <w:snapToGrid w:val="0"/>
        <w:spacing w:line="360" w:lineRule="auto"/>
        <w:ind w:firstLineChars="0"/>
        <w:jc w:val="left"/>
        <w:rPr>
          <w:rFonts w:ascii="Times New Roman" w:eastAsia="宋体" w:hAnsi="Times New Roman" w:cs="Times New Roman"/>
          <w:kern w:val="0"/>
          <w:szCs w:val="21"/>
        </w:rPr>
      </w:pPr>
      <w:r>
        <w:rPr>
          <w:rFonts w:ascii="Times New Roman" w:eastAsia="宋体" w:hAnsi="Times New Roman" w:cs="Times New Roman"/>
          <w:kern w:val="0"/>
          <w:szCs w:val="21"/>
        </w:rPr>
        <w:t>项目经理（建造师）被建设行政主管部门给予红色</w:t>
      </w:r>
      <w:proofErr w:type="gramStart"/>
      <w:r>
        <w:rPr>
          <w:rFonts w:ascii="Times New Roman" w:eastAsia="宋体" w:hAnsi="Times New Roman" w:cs="Times New Roman"/>
          <w:kern w:val="0"/>
          <w:szCs w:val="21"/>
        </w:rPr>
        <w:t>警示且</w:t>
      </w:r>
      <w:proofErr w:type="gramEnd"/>
      <w:r>
        <w:rPr>
          <w:rFonts w:ascii="Times New Roman" w:eastAsia="宋体" w:hAnsi="Times New Roman" w:cs="Times New Roman"/>
          <w:kern w:val="0"/>
          <w:szCs w:val="21"/>
        </w:rPr>
        <w:t>在警示期内的（适用于施工类项目）；</w:t>
      </w:r>
    </w:p>
    <w:p w14:paraId="0042967E" w14:textId="77777777" w:rsidR="00BA113E" w:rsidRDefault="00214D24">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供应商资格条件不符合国家有关规定和采购文件要求的（适用于资格后审的项目）；</w:t>
      </w:r>
    </w:p>
    <w:p w14:paraId="159415F3" w14:textId="77777777" w:rsidR="00BA113E" w:rsidRDefault="00214D24">
      <w:pPr>
        <w:numPr>
          <w:ilvl w:val="0"/>
          <w:numId w:val="4"/>
        </w:numPr>
        <w:adjustRightInd w:val="0"/>
        <w:snapToGrid w:val="0"/>
        <w:spacing w:line="360" w:lineRule="auto"/>
        <w:jc w:val="left"/>
        <w:rPr>
          <w:rFonts w:ascii="Times New Roman" w:eastAsia="宋体" w:hAnsi="Times New Roman" w:cs="Times New Roman"/>
          <w:kern w:val="0"/>
          <w:szCs w:val="21"/>
        </w:rPr>
      </w:pPr>
      <w:r>
        <w:rPr>
          <w:rFonts w:ascii="Times New Roman" w:eastAsia="宋体" w:hAnsi="Times New Roman" w:cs="Times New Roman"/>
          <w:kern w:val="0"/>
          <w:szCs w:val="21"/>
        </w:rPr>
        <w:t>依法应当拒绝投标的其他情形。</w:t>
      </w:r>
    </w:p>
    <w:p w14:paraId="6D1ACB44" w14:textId="77777777" w:rsidR="00BA113E" w:rsidRDefault="00BA113E">
      <w:pPr>
        <w:adjustRightInd w:val="0"/>
        <w:snapToGrid w:val="0"/>
        <w:spacing w:line="360" w:lineRule="auto"/>
        <w:jc w:val="left"/>
        <w:rPr>
          <w:rFonts w:ascii="Times New Roman" w:eastAsia="宋体" w:hAnsi="Times New Roman" w:cs="Times New Roman"/>
          <w:kern w:val="0"/>
          <w:szCs w:val="21"/>
        </w:rPr>
      </w:pPr>
    </w:p>
    <w:p w14:paraId="37F4DC8E" w14:textId="77777777" w:rsidR="00BA113E" w:rsidRDefault="00214D24">
      <w:pPr>
        <w:adjustRightInd w:val="0"/>
        <w:snapToGrid w:val="0"/>
        <w:spacing w:line="360" w:lineRule="auto"/>
        <w:ind w:firstLineChars="200" w:firstLine="422"/>
        <w:jc w:val="left"/>
        <w:rPr>
          <w:rFonts w:ascii="Times New Roman" w:eastAsia="宋体" w:hAnsi="Times New Roman" w:cs="Times New Roman"/>
          <w:b/>
          <w:kern w:val="0"/>
        </w:rPr>
      </w:pPr>
      <w:r>
        <w:rPr>
          <w:rFonts w:ascii="Times New Roman" w:eastAsia="宋体" w:hAnsi="Times New Roman" w:cs="Times New Roman"/>
          <w:b/>
          <w:kern w:val="0"/>
        </w:rPr>
        <w:t>（采购单位对上述内容有修改或补充的，以下述条款为准）</w:t>
      </w:r>
    </w:p>
    <w:p w14:paraId="47BE125F" w14:textId="77777777" w:rsidR="00BA113E" w:rsidRDefault="00214D24">
      <w:pPr>
        <w:adjustRightInd w:val="0"/>
        <w:snapToGrid w:val="0"/>
        <w:spacing w:line="360" w:lineRule="auto"/>
        <w:ind w:firstLineChars="200" w:firstLine="422"/>
        <w:jc w:val="left"/>
        <w:rPr>
          <w:rFonts w:ascii="Times New Roman" w:eastAsia="宋体" w:hAnsi="Times New Roman" w:cs="Times New Roman"/>
          <w:b/>
          <w:kern w:val="0"/>
          <w:szCs w:val="21"/>
        </w:rPr>
      </w:pPr>
      <w:r>
        <w:rPr>
          <w:rFonts w:ascii="Times New Roman" w:eastAsia="宋体" w:hAnsi="Times New Roman" w:cs="Times New Roman"/>
          <w:b/>
          <w:kern w:val="0"/>
          <w:szCs w:val="21"/>
        </w:rPr>
        <w:t>四、采购单位修改或补充的报价文件不予受理的情形：</w:t>
      </w:r>
    </w:p>
    <w:sdt>
      <w:sdtPr>
        <w:rPr>
          <w:rStyle w:val="af3"/>
          <w:rFonts w:ascii="Times New Roman" w:hAnsi="Times New Roman" w:cs="Times New Roman"/>
        </w:rPr>
        <w:id w:val="-705555433"/>
        <w:lock w:val="sdtLocked"/>
        <w:placeholder>
          <w:docPart w:val="66D46BF5645644F5853BE806CDBAB614"/>
        </w:placeholder>
      </w:sdtPr>
      <w:sdtEndPr>
        <w:rPr>
          <w:rStyle w:val="a0"/>
          <w:rFonts w:eastAsiaTheme="minorEastAsia"/>
          <w:bCs/>
          <w:color w:val="000000" w:themeColor="text1"/>
          <w:szCs w:val="20"/>
          <w:u w:val="none"/>
        </w:rPr>
      </w:sdtEndPr>
      <w:sdtContent>
        <w:p w14:paraId="61D397BB" w14:textId="77777777" w:rsidR="00BA113E" w:rsidRDefault="00214D24">
          <w:pPr>
            <w:adjustRightInd w:val="0"/>
            <w:snapToGrid w:val="0"/>
            <w:spacing w:line="360" w:lineRule="auto"/>
            <w:ind w:firstLineChars="200" w:firstLine="420"/>
            <w:jc w:val="left"/>
            <w:rPr>
              <w:rFonts w:ascii="Times New Roman" w:eastAsia="宋体" w:hAnsi="Times New Roman" w:cs="Times New Roman"/>
              <w:b/>
              <w:kern w:val="0"/>
            </w:rPr>
          </w:pPr>
          <w:r>
            <w:rPr>
              <w:rStyle w:val="af3"/>
              <w:rFonts w:ascii="Times New Roman" w:hAnsi="Times New Roman" w:cs="Times New Roman"/>
            </w:rPr>
            <w:t xml:space="preserve">1. </w:t>
          </w:r>
          <w:r>
            <w:rPr>
              <w:rStyle w:val="af3"/>
              <w:rFonts w:ascii="Times New Roman" w:hAnsi="Times New Roman" w:cs="Times New Roman"/>
            </w:rPr>
            <w:t>在深圳前海蛇口自贸区供电有限公司被纳入禁入供应商名单，且未解除的（以招标人内部名单为准）。</w:t>
          </w:r>
        </w:p>
      </w:sdtContent>
    </w:sdt>
    <w:p w14:paraId="0D70DD3E" w14:textId="77777777" w:rsidR="00BA113E" w:rsidRDefault="00214D24">
      <w:pPr>
        <w:adjustRightInd w:val="0"/>
        <w:snapToGrid w:val="0"/>
        <w:spacing w:line="360" w:lineRule="auto"/>
        <w:ind w:firstLineChars="200" w:firstLine="422"/>
        <w:jc w:val="left"/>
        <w:rPr>
          <w:rFonts w:ascii="Times New Roman" w:eastAsia="宋体" w:hAnsi="Times New Roman" w:cs="Times New Roman"/>
          <w:b/>
          <w:kern w:val="0"/>
          <w:szCs w:val="21"/>
        </w:rPr>
      </w:pPr>
      <w:r>
        <w:rPr>
          <w:rFonts w:ascii="Times New Roman" w:eastAsia="宋体" w:hAnsi="Times New Roman" w:cs="Times New Roman"/>
          <w:b/>
          <w:kern w:val="0"/>
          <w:szCs w:val="21"/>
        </w:rPr>
        <w:t>五、采购单位修改或补充的报价文件废标的情形：</w:t>
      </w:r>
    </w:p>
    <w:sdt>
      <w:sdtPr>
        <w:rPr>
          <w:rStyle w:val="af3"/>
          <w:rFonts w:ascii="Times New Roman" w:hAnsi="Times New Roman" w:cs="Times New Roman"/>
        </w:rPr>
        <w:id w:val="-442461971"/>
        <w:lock w:val="sdtLocked"/>
        <w:placeholder>
          <w:docPart w:val="075BBEA5FFB645AC86AE439FDB6C5C73"/>
        </w:placeholder>
      </w:sdtPr>
      <w:sdtEndPr>
        <w:rPr>
          <w:rStyle w:val="a0"/>
          <w:rFonts w:eastAsiaTheme="minorEastAsia"/>
          <w:bCs/>
          <w:color w:val="000000" w:themeColor="text1"/>
          <w:szCs w:val="20"/>
          <w:u w:val="none"/>
        </w:rPr>
      </w:sdtEndPr>
      <w:sdtContent>
        <w:p w14:paraId="3DE4541D" w14:textId="77777777" w:rsidR="00BA113E" w:rsidRDefault="00214D24">
          <w:pPr>
            <w:adjustRightInd w:val="0"/>
            <w:snapToGrid w:val="0"/>
            <w:spacing w:line="360" w:lineRule="auto"/>
            <w:ind w:firstLineChars="200" w:firstLine="420"/>
            <w:jc w:val="left"/>
            <w:rPr>
              <w:rStyle w:val="af3"/>
              <w:rFonts w:ascii="Times New Roman" w:hAnsi="Times New Roman" w:cs="Times New Roman"/>
            </w:rPr>
          </w:pPr>
          <w:r>
            <w:rPr>
              <w:rStyle w:val="af3"/>
              <w:rFonts w:ascii="Times New Roman" w:hAnsi="Times New Roman" w:cs="Times New Roman"/>
            </w:rPr>
            <w:t>1.</w:t>
          </w:r>
          <w:r>
            <w:rPr>
              <w:rStyle w:val="af3"/>
              <w:rFonts w:ascii="Times New Roman" w:hAnsi="Times New Roman" w:cs="Times New Roman"/>
            </w:rPr>
            <w:t>被国家市场监督管理机关在国家企业信用信息公示系统（</w:t>
          </w:r>
          <w:r>
            <w:rPr>
              <w:rStyle w:val="af3"/>
              <w:rFonts w:ascii="Times New Roman" w:hAnsi="Times New Roman" w:cs="Times New Roman"/>
            </w:rPr>
            <w:t>www.gsxt.gov.cn</w:t>
          </w:r>
          <w:r>
            <w:rPr>
              <w:rStyle w:val="af3"/>
              <w:rFonts w:ascii="Times New Roman" w:hAnsi="Times New Roman" w:cs="Times New Roman"/>
            </w:rPr>
            <w:t>）中列入严重违法失信企业名单；</w:t>
          </w:r>
        </w:p>
        <w:p w14:paraId="7B7BA609" w14:textId="77777777" w:rsidR="00BA113E" w:rsidRDefault="00214D24">
          <w:pPr>
            <w:adjustRightInd w:val="0"/>
            <w:snapToGrid w:val="0"/>
            <w:spacing w:line="360" w:lineRule="auto"/>
            <w:ind w:firstLineChars="200" w:firstLine="420"/>
            <w:jc w:val="left"/>
            <w:rPr>
              <w:rFonts w:ascii="Times New Roman" w:eastAsia="宋体" w:hAnsi="Times New Roman" w:cs="Times New Roman"/>
              <w:b/>
              <w:kern w:val="0"/>
            </w:rPr>
          </w:pPr>
          <w:r>
            <w:rPr>
              <w:rStyle w:val="af3"/>
              <w:rFonts w:ascii="Times New Roman" w:hAnsi="Times New Roman" w:cs="Times New Roman"/>
            </w:rPr>
            <w:t xml:space="preserve">2. </w:t>
          </w:r>
          <w:r>
            <w:rPr>
              <w:rStyle w:val="af3"/>
              <w:rFonts w:ascii="Times New Roman" w:hAnsi="Times New Roman" w:cs="Times New Roman"/>
            </w:rPr>
            <w:t>被</w:t>
          </w:r>
          <w:r>
            <w:rPr>
              <w:rStyle w:val="af3"/>
              <w:rFonts w:ascii="Times New Roman" w:hAnsi="Times New Roman" w:cs="Times New Roman"/>
            </w:rPr>
            <w:t>“</w:t>
          </w:r>
          <w:r>
            <w:rPr>
              <w:rStyle w:val="af3"/>
              <w:rFonts w:ascii="Times New Roman" w:hAnsi="Times New Roman" w:cs="Times New Roman"/>
            </w:rPr>
            <w:t>信用中国</w:t>
          </w:r>
          <w:r>
            <w:rPr>
              <w:rStyle w:val="af3"/>
              <w:rFonts w:ascii="Times New Roman" w:hAnsi="Times New Roman" w:cs="Times New Roman"/>
            </w:rPr>
            <w:t>”</w:t>
          </w:r>
          <w:r>
            <w:rPr>
              <w:rStyle w:val="af3"/>
              <w:rFonts w:ascii="Times New Roman" w:hAnsi="Times New Roman" w:cs="Times New Roman"/>
            </w:rPr>
            <w:t>网站（</w:t>
          </w:r>
          <w:r>
            <w:rPr>
              <w:rStyle w:val="af3"/>
              <w:rFonts w:ascii="Times New Roman" w:hAnsi="Times New Roman" w:cs="Times New Roman"/>
            </w:rPr>
            <w:t>www.creditchina.gov.cn</w:t>
          </w:r>
          <w:r>
            <w:rPr>
              <w:rStyle w:val="af3"/>
              <w:rFonts w:ascii="Times New Roman" w:hAnsi="Times New Roman" w:cs="Times New Roman"/>
            </w:rPr>
            <w:t>）或</w:t>
          </w:r>
          <w:r>
            <w:rPr>
              <w:rStyle w:val="af3"/>
              <w:rFonts w:ascii="Times New Roman" w:hAnsi="Times New Roman" w:cs="Times New Roman"/>
            </w:rPr>
            <w:t>“</w:t>
          </w:r>
          <w:r>
            <w:rPr>
              <w:rStyle w:val="af3"/>
              <w:rFonts w:ascii="Times New Roman" w:hAnsi="Times New Roman" w:cs="Times New Roman"/>
            </w:rPr>
            <w:t>中国执行信息公开网</w:t>
          </w:r>
          <w:r>
            <w:rPr>
              <w:rStyle w:val="af3"/>
              <w:rFonts w:ascii="Times New Roman" w:hAnsi="Times New Roman" w:cs="Times New Roman"/>
            </w:rPr>
            <w:t>”</w:t>
          </w:r>
          <w:r>
            <w:rPr>
              <w:rStyle w:val="af3"/>
              <w:rFonts w:ascii="Times New Roman" w:hAnsi="Times New Roman" w:cs="Times New Roman"/>
            </w:rPr>
            <w:t>（</w:t>
          </w:r>
          <w:r>
            <w:rPr>
              <w:rStyle w:val="af3"/>
              <w:rFonts w:ascii="Times New Roman" w:hAnsi="Times New Roman" w:cs="Times New Roman"/>
            </w:rPr>
            <w:t>http://zxgk.court.gov.cn/shixin</w:t>
          </w:r>
          <w:r>
            <w:rPr>
              <w:rStyle w:val="af3"/>
              <w:rFonts w:ascii="Times New Roman" w:hAnsi="Times New Roman" w:cs="Times New Roman"/>
            </w:rPr>
            <w:t>）列入失信被执行人名单；</w:t>
          </w:r>
        </w:p>
      </w:sdtContent>
    </w:sdt>
    <w:p w14:paraId="519DAEBD" w14:textId="77777777" w:rsidR="00BA113E" w:rsidRDefault="00214D24">
      <w:pPr>
        <w:widowControl/>
        <w:jc w:val="left"/>
        <w:rPr>
          <w:rFonts w:ascii="Times New Roman" w:eastAsia="黑体" w:hAnsi="Times New Roman" w:cs="Times New Roman"/>
          <w:b/>
          <w:bCs/>
          <w:sz w:val="30"/>
          <w:szCs w:val="30"/>
        </w:rPr>
      </w:pPr>
      <w:r>
        <w:rPr>
          <w:rFonts w:ascii="Times New Roman" w:eastAsia="黑体" w:hAnsi="Times New Roman" w:cs="Times New Roman"/>
          <w:b/>
          <w:bCs/>
          <w:sz w:val="30"/>
          <w:szCs w:val="30"/>
        </w:rPr>
        <w:br w:type="page"/>
      </w:r>
    </w:p>
    <w:p w14:paraId="29457216" w14:textId="77777777" w:rsidR="00BA113E" w:rsidRDefault="00214D24">
      <w:pPr>
        <w:jc w:val="center"/>
        <w:outlineLvl w:val="1"/>
        <w:rPr>
          <w:rFonts w:ascii="Times New Roman" w:eastAsia="黑体" w:hAnsi="Times New Roman" w:cs="Times New Roman"/>
          <w:b/>
          <w:bCs/>
          <w:sz w:val="30"/>
          <w:szCs w:val="30"/>
        </w:rPr>
      </w:pPr>
      <w:bookmarkStart w:id="4" w:name="_Toc43477368"/>
      <w:bookmarkStart w:id="5" w:name="_Toc25223089"/>
      <w:bookmarkStart w:id="6" w:name="_Toc30080893"/>
      <w:bookmarkStart w:id="7" w:name="_Toc243053698"/>
      <w:r>
        <w:rPr>
          <w:rFonts w:ascii="Times New Roman" w:eastAsia="黑体" w:hAnsi="Times New Roman" w:cs="Times New Roman"/>
          <w:b/>
          <w:bCs/>
          <w:sz w:val="30"/>
          <w:szCs w:val="30"/>
        </w:rPr>
        <w:lastRenderedPageBreak/>
        <w:t>第三节</w:t>
      </w:r>
      <w:r>
        <w:rPr>
          <w:rFonts w:ascii="Times New Roman" w:eastAsia="黑体" w:hAnsi="Times New Roman" w:cs="Times New Roman"/>
          <w:b/>
          <w:bCs/>
          <w:sz w:val="30"/>
          <w:szCs w:val="30"/>
        </w:rPr>
        <w:t xml:space="preserve"> </w:t>
      </w:r>
      <w:r>
        <w:rPr>
          <w:rFonts w:ascii="Times New Roman" w:eastAsia="黑体" w:hAnsi="Times New Roman" w:cs="Times New Roman"/>
          <w:b/>
          <w:bCs/>
          <w:sz w:val="30"/>
          <w:szCs w:val="30"/>
        </w:rPr>
        <w:t>供应商须知</w:t>
      </w:r>
      <w:bookmarkEnd w:id="4"/>
      <w:bookmarkEnd w:id="7"/>
    </w:p>
    <w:p w14:paraId="68367F45" w14:textId="77777777" w:rsidR="00BA113E" w:rsidRDefault="00214D24">
      <w:pPr>
        <w:jc w:val="center"/>
        <w:outlineLvl w:val="2"/>
        <w:rPr>
          <w:rFonts w:ascii="Times New Roman" w:eastAsia="黑体" w:hAnsi="Times New Roman" w:cs="Times New Roman"/>
          <w:sz w:val="30"/>
          <w:szCs w:val="30"/>
        </w:rPr>
      </w:pPr>
      <w:bookmarkStart w:id="8" w:name="_Toc75247473"/>
      <w:bookmarkStart w:id="9" w:name="_Toc43477369"/>
      <w:bookmarkStart w:id="10" w:name="_Toc133138752"/>
      <w:bookmarkStart w:id="11" w:name="_Toc78810846"/>
      <w:r>
        <w:rPr>
          <w:rFonts w:ascii="Times New Roman" w:eastAsia="黑体" w:hAnsi="Times New Roman" w:cs="Times New Roman"/>
          <w:sz w:val="30"/>
          <w:szCs w:val="30"/>
        </w:rPr>
        <w:t>一、总则</w:t>
      </w:r>
      <w:bookmarkEnd w:id="5"/>
      <w:bookmarkEnd w:id="6"/>
      <w:bookmarkEnd w:id="8"/>
      <w:bookmarkEnd w:id="9"/>
      <w:bookmarkEnd w:id="10"/>
      <w:bookmarkEnd w:id="11"/>
    </w:p>
    <w:p w14:paraId="0DBD6CA3"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bookmarkStart w:id="12" w:name="_Toc495481470"/>
      <w:bookmarkStart w:id="13" w:name="_Toc446683484"/>
      <w:bookmarkStart w:id="14" w:name="_Toc30080894"/>
      <w:bookmarkStart w:id="15" w:name="_Toc43477370"/>
      <w:bookmarkStart w:id="16" w:name="_Toc8284255"/>
      <w:bookmarkStart w:id="17" w:name="_Toc25223090"/>
      <w:r>
        <w:rPr>
          <w:rFonts w:ascii="Times New Roman" w:eastAsia="宋体" w:hAnsi="Times New Roman" w:cs="Times New Roman"/>
          <w:b/>
          <w:color w:val="000000"/>
          <w:szCs w:val="20"/>
        </w:rPr>
        <w:t>项目概况</w:t>
      </w:r>
      <w:bookmarkEnd w:id="12"/>
      <w:bookmarkEnd w:id="13"/>
      <w:bookmarkEnd w:id="14"/>
      <w:bookmarkEnd w:id="15"/>
      <w:bookmarkEnd w:id="16"/>
      <w:bookmarkEnd w:id="17"/>
    </w:p>
    <w:p w14:paraId="36FD5247"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根据等有关法律、法规和规章的规定，本采购项目已具备采购条件，现对本采购项目进行询价采购。</w:t>
      </w:r>
    </w:p>
    <w:p w14:paraId="2F4A35F3"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4D04820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项目名称：</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40FDC6DF"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实施地点：</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62C341E9"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项目概况：</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77C46CDF"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采购内容：</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4591901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采购方式：</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7C5082C3"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bookmarkStart w:id="18" w:name="_Toc43477371"/>
      <w:bookmarkStart w:id="19" w:name="_Toc446683485"/>
      <w:bookmarkStart w:id="20" w:name="_Toc495481471"/>
      <w:bookmarkStart w:id="21" w:name="_Toc25223091"/>
      <w:bookmarkStart w:id="22" w:name="_Toc30080895"/>
      <w:bookmarkStart w:id="23" w:name="_Toc8284256"/>
      <w:r>
        <w:rPr>
          <w:rFonts w:ascii="Times New Roman" w:eastAsia="宋体" w:hAnsi="Times New Roman" w:cs="Times New Roman"/>
          <w:b/>
          <w:color w:val="000000"/>
          <w:szCs w:val="20"/>
        </w:rPr>
        <w:t>资金来源和落实情况</w:t>
      </w:r>
      <w:bookmarkEnd w:id="18"/>
      <w:bookmarkEnd w:id="19"/>
      <w:bookmarkEnd w:id="20"/>
      <w:bookmarkEnd w:id="21"/>
      <w:bookmarkEnd w:id="22"/>
      <w:bookmarkEnd w:id="23"/>
    </w:p>
    <w:p w14:paraId="37B5619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资金来源：</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446D7CF3"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资金落实情况：</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375F5EBA"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bookmarkStart w:id="24" w:name="_Toc446683486"/>
      <w:bookmarkStart w:id="25" w:name="_Toc25223092"/>
      <w:bookmarkStart w:id="26" w:name="_Toc43477372"/>
      <w:bookmarkStart w:id="27" w:name="_Toc495481472"/>
      <w:bookmarkStart w:id="28" w:name="_Toc30080896"/>
      <w:bookmarkStart w:id="29" w:name="_Toc8284257"/>
      <w:r>
        <w:rPr>
          <w:rFonts w:ascii="Times New Roman" w:eastAsia="宋体" w:hAnsi="Times New Roman" w:cs="Times New Roman"/>
          <w:b/>
          <w:color w:val="000000"/>
          <w:szCs w:val="20"/>
        </w:rPr>
        <w:t>服务期限</w:t>
      </w:r>
      <w:r>
        <w:rPr>
          <w:rFonts w:ascii="Times New Roman" w:eastAsia="宋体" w:hAnsi="Times New Roman" w:cs="Times New Roman"/>
          <w:b/>
          <w:color w:val="000000"/>
          <w:szCs w:val="20"/>
        </w:rPr>
        <w:t>/</w:t>
      </w:r>
      <w:r>
        <w:rPr>
          <w:rFonts w:ascii="Times New Roman" w:eastAsia="宋体" w:hAnsi="Times New Roman" w:cs="Times New Roman"/>
          <w:b/>
          <w:color w:val="000000"/>
          <w:szCs w:val="20"/>
        </w:rPr>
        <w:t>工期</w:t>
      </w:r>
      <w:r>
        <w:rPr>
          <w:rFonts w:ascii="Times New Roman" w:eastAsia="宋体" w:hAnsi="Times New Roman" w:cs="Times New Roman"/>
          <w:b/>
          <w:color w:val="000000"/>
          <w:szCs w:val="20"/>
        </w:rPr>
        <w:t>/</w:t>
      </w:r>
      <w:r>
        <w:rPr>
          <w:rFonts w:ascii="Times New Roman" w:eastAsia="宋体" w:hAnsi="Times New Roman" w:cs="Times New Roman"/>
          <w:b/>
          <w:color w:val="000000"/>
          <w:szCs w:val="20"/>
        </w:rPr>
        <w:t>交货期、质量要求、分包要求和标段划分情况</w:t>
      </w:r>
      <w:bookmarkEnd w:id="24"/>
      <w:bookmarkEnd w:id="25"/>
      <w:bookmarkEnd w:id="26"/>
      <w:bookmarkEnd w:id="27"/>
      <w:bookmarkEnd w:id="28"/>
      <w:bookmarkEnd w:id="29"/>
    </w:p>
    <w:p w14:paraId="60C1E75A"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服务期限</w:t>
      </w:r>
      <w:r>
        <w:rPr>
          <w:rFonts w:ascii="Times New Roman" w:eastAsia="宋体" w:hAnsi="Times New Roman" w:cs="Times New Roman"/>
          <w:color w:val="000000"/>
          <w:szCs w:val="20"/>
        </w:rPr>
        <w:t>/</w:t>
      </w:r>
      <w:r>
        <w:rPr>
          <w:rFonts w:ascii="Times New Roman" w:eastAsia="宋体" w:hAnsi="Times New Roman" w:cs="Times New Roman"/>
          <w:color w:val="000000"/>
          <w:szCs w:val="20"/>
        </w:rPr>
        <w:t>工期</w:t>
      </w:r>
      <w:r>
        <w:rPr>
          <w:rFonts w:ascii="Times New Roman" w:eastAsia="宋体" w:hAnsi="Times New Roman" w:cs="Times New Roman"/>
          <w:color w:val="000000"/>
          <w:szCs w:val="20"/>
        </w:rPr>
        <w:t>/</w:t>
      </w:r>
      <w:r>
        <w:rPr>
          <w:rFonts w:ascii="Times New Roman" w:eastAsia="宋体" w:hAnsi="Times New Roman" w:cs="Times New Roman"/>
          <w:color w:val="000000"/>
          <w:szCs w:val="20"/>
        </w:rPr>
        <w:t>交货期：</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09D5431D"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质量要求：</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557C53B9"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分包要求：</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1DA4D626"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供应商拟在成交后将成交项目的部分工作进行分包的，应符合供应商须知前附表的规定，并在响应文件中</w:t>
      </w:r>
      <w:proofErr w:type="gramStart"/>
      <w:r>
        <w:rPr>
          <w:rFonts w:ascii="Times New Roman" w:eastAsia="宋体" w:hAnsi="Times New Roman" w:cs="Times New Roman" w:hint="eastAsia"/>
          <w:color w:val="000000"/>
          <w:szCs w:val="20"/>
        </w:rPr>
        <w:t>作出</w:t>
      </w:r>
      <w:proofErr w:type="gramEnd"/>
      <w:r>
        <w:rPr>
          <w:rFonts w:ascii="Times New Roman" w:eastAsia="宋体" w:hAnsi="Times New Roman" w:cs="Times New Roman" w:hint="eastAsia"/>
          <w:color w:val="000000"/>
          <w:szCs w:val="20"/>
        </w:rPr>
        <w:t>说明。</w:t>
      </w:r>
    </w:p>
    <w:p w14:paraId="57B81F88"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分包供应商不得将分包项目再次分包。成交供应商应当就分包项目向采购单位负责，分包供应商就分包项目承担连带责任。</w:t>
      </w:r>
    </w:p>
    <w:p w14:paraId="4D9E994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标段划分情况：</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586BB9DF"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bookmarkStart w:id="30" w:name="_Toc495481473"/>
      <w:bookmarkStart w:id="31" w:name="_Toc446683487"/>
      <w:bookmarkStart w:id="32" w:name="_Toc8284258"/>
      <w:bookmarkStart w:id="33" w:name="_Toc25223093"/>
      <w:bookmarkStart w:id="34" w:name="_Toc43477373"/>
      <w:bookmarkStart w:id="35" w:name="_Toc30080897"/>
      <w:r>
        <w:rPr>
          <w:rFonts w:ascii="Times New Roman" w:eastAsia="宋体" w:hAnsi="Times New Roman" w:cs="Times New Roman"/>
          <w:b/>
          <w:color w:val="000000"/>
          <w:szCs w:val="20"/>
        </w:rPr>
        <w:t>供应商资格要求</w:t>
      </w:r>
      <w:bookmarkEnd w:id="30"/>
      <w:bookmarkEnd w:id="31"/>
      <w:bookmarkEnd w:id="32"/>
      <w:bookmarkEnd w:id="33"/>
      <w:bookmarkEnd w:id="34"/>
      <w:bookmarkEnd w:id="35"/>
    </w:p>
    <w:p w14:paraId="37C681DE"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供应商应具备承担本采购项目的能力；具备国家有关规定或者采购文件规定的资格条件；且通过合法途径取得采购文件。</w:t>
      </w:r>
    </w:p>
    <w:p w14:paraId="55710407"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供应商资格要求：</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6BB46D56"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资格审查方式：</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03D3728F"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是否接受联合体报价：</w:t>
      </w:r>
      <w:proofErr w:type="gramStart"/>
      <w:r>
        <w:rPr>
          <w:rFonts w:ascii="Times New Roman" w:eastAsia="宋体" w:hAnsi="Times New Roman" w:cs="Times New Roman"/>
          <w:color w:val="000000"/>
          <w:szCs w:val="20"/>
        </w:rPr>
        <w:t>见供应</w:t>
      </w:r>
      <w:proofErr w:type="gramEnd"/>
      <w:r>
        <w:rPr>
          <w:rFonts w:ascii="Times New Roman" w:eastAsia="宋体" w:hAnsi="Times New Roman" w:cs="Times New Roman"/>
          <w:color w:val="000000"/>
          <w:szCs w:val="20"/>
        </w:rPr>
        <w:t>商须知前附表。</w:t>
      </w:r>
    </w:p>
    <w:p w14:paraId="61DE843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由两个或两个以上法人组成一个联合体以一个供应商的身份共同报价时，还应符合以下要求：</w:t>
      </w:r>
    </w:p>
    <w:p w14:paraId="3083B2B0"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联合体各方均应具备承担本采购项目的相应资格条件。</w:t>
      </w:r>
    </w:p>
    <w:p w14:paraId="476AC8F4"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联合体各方应签订联合体报价协议，明确联合体的牵头人，明确约定各方拟承担的工作和责任，并将该联合体报价协议随报价文件一并提交给采购单位。</w:t>
      </w:r>
    </w:p>
    <w:p w14:paraId="66AC0943"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除非另有规定或说明，本章中</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w:t>
      </w:r>
      <w:r>
        <w:rPr>
          <w:rFonts w:ascii="Times New Roman" w:eastAsia="宋体" w:hAnsi="Times New Roman" w:cs="Times New Roman"/>
          <w:color w:val="000000"/>
          <w:szCs w:val="20"/>
        </w:rPr>
        <w:t>”</w:t>
      </w:r>
      <w:r>
        <w:rPr>
          <w:rFonts w:ascii="Times New Roman" w:eastAsia="宋体" w:hAnsi="Times New Roman" w:cs="Times New Roman"/>
          <w:color w:val="000000"/>
          <w:szCs w:val="20"/>
        </w:rPr>
        <w:t>一词亦指联合体各成员。</w:t>
      </w:r>
    </w:p>
    <w:p w14:paraId="70EC3A43"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供应商不得存在下列情形之一：详见否决性条款摘要。</w:t>
      </w:r>
    </w:p>
    <w:p w14:paraId="3183FDE6"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报价费用</w:t>
      </w:r>
    </w:p>
    <w:p w14:paraId="2FB02737"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供应商准备和参加采购活动发生的费用自理。不论结果如何，采购单位均无承担的义务和责任。</w:t>
      </w:r>
    </w:p>
    <w:p w14:paraId="13DD2779"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保密</w:t>
      </w:r>
    </w:p>
    <w:p w14:paraId="2640132B"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参与采购活动的各方应对采购文件和报价文件中的商业和技术等秘密保密，违者应对由此造成的后果承担法律责任。</w:t>
      </w:r>
    </w:p>
    <w:p w14:paraId="032C13AB"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踏勘现场</w:t>
      </w:r>
    </w:p>
    <w:p w14:paraId="4CFB3FB1"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采购单位将按照</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规定的时间和地点，组织供应商对本采购项目的现场及周围环境进行踏勘。以便供应商获取编制报价文件和签署合同所需的所有资料。</w:t>
      </w:r>
    </w:p>
    <w:p w14:paraId="5DC7487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供应商踏勘现场所发生的费用自理。</w:t>
      </w:r>
    </w:p>
    <w:p w14:paraId="4133BB92"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及其代表必须承担那些进入现场后，由于他们的行为所造成的人身伤害（不管是否致命）、财产损失或损坏，以及其它任何原因造成的损失、损坏或费用。采购单位在供应商及其代表考察过程中不承担任何费用及责任。</w:t>
      </w:r>
    </w:p>
    <w:p w14:paraId="78AFAEAC"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在现场考察中由采购单位提供的资料和数据，只是为了使供应商能够利用采购单位现有的资料。采购单位对供应商由此而做出的推论、解释和结论概不负责。</w:t>
      </w:r>
    </w:p>
    <w:p w14:paraId="06CCE623" w14:textId="77777777" w:rsidR="00BA113E" w:rsidRDefault="00214D24">
      <w:pPr>
        <w:pStyle w:val="af5"/>
        <w:numPr>
          <w:ilvl w:val="1"/>
          <w:numId w:val="5"/>
        </w:numPr>
        <w:spacing w:line="360" w:lineRule="auto"/>
        <w:ind w:firstLine="422"/>
        <w:rPr>
          <w:rFonts w:ascii="Times New Roman" w:eastAsia="宋体" w:hAnsi="Times New Roman" w:cs="Times New Roman"/>
          <w:b/>
          <w:color w:val="000000"/>
          <w:szCs w:val="20"/>
        </w:rPr>
      </w:pPr>
      <w:r>
        <w:rPr>
          <w:rFonts w:ascii="Times New Roman" w:eastAsia="宋体" w:hAnsi="Times New Roman" w:cs="Times New Roman"/>
          <w:b/>
          <w:color w:val="000000"/>
          <w:szCs w:val="20"/>
        </w:rPr>
        <w:t>参与现场踏勘的供应商须提交营业执照（副本加盖公章）、授权委托书（加盖公章）和身份证复印件（加盖公章，验原件）。未提供上述资料的供应商将被拒绝踏勘现场。</w:t>
      </w:r>
    </w:p>
    <w:p w14:paraId="7DA584AF" w14:textId="77777777" w:rsidR="00BA113E" w:rsidRDefault="00214D24">
      <w:pPr>
        <w:jc w:val="center"/>
        <w:outlineLvl w:val="2"/>
        <w:rPr>
          <w:rFonts w:ascii="Times New Roman" w:eastAsia="黑体" w:hAnsi="Times New Roman" w:cs="Times New Roman"/>
          <w:sz w:val="30"/>
          <w:szCs w:val="30"/>
        </w:rPr>
      </w:pPr>
      <w:bookmarkStart w:id="36" w:name="_Toc78810847"/>
      <w:bookmarkStart w:id="37" w:name="_Toc133138753"/>
      <w:bookmarkStart w:id="38" w:name="_Toc75247474"/>
      <w:r>
        <w:rPr>
          <w:rFonts w:ascii="Times New Roman" w:eastAsia="黑体" w:hAnsi="Times New Roman" w:cs="Times New Roman"/>
          <w:sz w:val="30"/>
          <w:szCs w:val="30"/>
        </w:rPr>
        <w:t>二、采购文件</w:t>
      </w:r>
      <w:bookmarkEnd w:id="36"/>
      <w:bookmarkEnd w:id="37"/>
      <w:bookmarkEnd w:id="38"/>
    </w:p>
    <w:p w14:paraId="51E021B6"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采购文件</w:t>
      </w:r>
    </w:p>
    <w:p w14:paraId="1E7A31F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本采购文件除以下内容外，采购单位在期间发出的采购文件补充、修改或澄清文件，均是采购文件的组成部分，对采购单位、</w:t>
      </w:r>
      <w:proofErr w:type="gramStart"/>
      <w:r>
        <w:rPr>
          <w:rFonts w:ascii="Times New Roman" w:eastAsia="宋体" w:hAnsi="Times New Roman" w:cs="Times New Roman"/>
          <w:color w:val="000000"/>
          <w:szCs w:val="20"/>
        </w:rPr>
        <w:t>供应商起约束</w:t>
      </w:r>
      <w:proofErr w:type="gramEnd"/>
      <w:r>
        <w:rPr>
          <w:rFonts w:ascii="Times New Roman" w:eastAsia="宋体" w:hAnsi="Times New Roman" w:cs="Times New Roman"/>
          <w:color w:val="000000"/>
          <w:szCs w:val="20"/>
        </w:rPr>
        <w:t>作用。</w:t>
      </w:r>
    </w:p>
    <w:p w14:paraId="50DA9077"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采购文件共五章，内容如下：</w:t>
      </w:r>
    </w:p>
    <w:p w14:paraId="6BE4FB9F" w14:textId="77777777" w:rsidR="00BA113E" w:rsidRDefault="00214D24">
      <w:pPr>
        <w:spacing w:line="360" w:lineRule="auto"/>
        <w:ind w:leftChars="200" w:left="420"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第一章</w:t>
      </w: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供应商须知</w:t>
      </w:r>
    </w:p>
    <w:p w14:paraId="4A95ED29" w14:textId="77777777" w:rsidR="00BA113E" w:rsidRDefault="00214D24">
      <w:pPr>
        <w:spacing w:line="360" w:lineRule="auto"/>
        <w:ind w:leftChars="200" w:left="420"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第二章</w:t>
      </w: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报价文件格式</w:t>
      </w:r>
    </w:p>
    <w:p w14:paraId="74B81509" w14:textId="77777777" w:rsidR="00BA113E" w:rsidRDefault="00214D24">
      <w:pPr>
        <w:spacing w:line="360" w:lineRule="auto"/>
        <w:ind w:leftChars="200" w:left="420"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第三章</w:t>
      </w: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合同条款及格式</w:t>
      </w:r>
    </w:p>
    <w:p w14:paraId="550BDDA0" w14:textId="77777777" w:rsidR="00BA113E" w:rsidRDefault="00214D24">
      <w:pPr>
        <w:spacing w:line="360" w:lineRule="auto"/>
        <w:ind w:leftChars="200" w:left="420"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第四章</w:t>
      </w: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评审办法</w:t>
      </w:r>
    </w:p>
    <w:p w14:paraId="43421792" w14:textId="77777777" w:rsidR="00BA113E" w:rsidRDefault="00214D24">
      <w:pPr>
        <w:spacing w:line="360" w:lineRule="auto"/>
        <w:ind w:leftChars="200" w:left="420"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第五章</w:t>
      </w: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项目需求书</w:t>
      </w:r>
    </w:p>
    <w:p w14:paraId="598F0AB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供应商获取采购文件后，应仔细检查采购文件内容是否完整，如有残缺，应在获取采购文件后</w:t>
      </w:r>
      <w:r>
        <w:rPr>
          <w:rFonts w:ascii="Times New Roman" w:eastAsia="宋体" w:hAnsi="Times New Roman" w:cs="Times New Roman"/>
          <w:color w:val="000000"/>
          <w:szCs w:val="20"/>
        </w:rPr>
        <w:t>3</w:t>
      </w:r>
      <w:r>
        <w:rPr>
          <w:rFonts w:ascii="Times New Roman" w:eastAsia="宋体" w:hAnsi="Times New Roman" w:cs="Times New Roman"/>
          <w:color w:val="000000"/>
          <w:szCs w:val="20"/>
        </w:rPr>
        <w:t>日内向采购单位提出，以便补齐。否则，由此导致的不利后果由供应商自负。</w:t>
      </w:r>
    </w:p>
    <w:p w14:paraId="5F9ADDAE"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供应商应认真阅读采购文件的内容，并按照采购文件的要求编制报价文件。报价文件应当对采购文件提出的实质性要求做出响应。</w:t>
      </w:r>
    </w:p>
    <w:p w14:paraId="533735D3"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采购文件的质疑、答疑、补充、澄清、修改</w:t>
      </w:r>
    </w:p>
    <w:p w14:paraId="0818C2C9"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供应商对采购文件提出疑问，应在</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规定的时间前按规定形式通知采购单位。逾期不予受理。</w:t>
      </w:r>
    </w:p>
    <w:p w14:paraId="38F55869"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采购文件的答疑、补充、澄清、修改，将在</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规定的时间前以书面形式发给所有被邀请的供应商，但不指明澄清问题的来源。</w:t>
      </w:r>
    </w:p>
    <w:p w14:paraId="374D813F"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采购文件的答疑、补充、澄清、修改文件，都是采购文件的组成部分，与采购文件具有同等效力。当采购文件与采购文件的答疑、补充、澄清、修改文件内容不一致的，以发出时间最近开标日期的文件为准。</w:t>
      </w:r>
    </w:p>
    <w:p w14:paraId="33642435"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为使供应商有充分时间对采购文件的答疑、补充、澄清、修改文件进行研究，可酌情延长报价截止时间，具体时间将在采购文件的答疑、补充、澄清、修改文件中予以明确。若采购文件的答疑、补充、澄清、修改文件没有明确延长报价截止时间，即表示报价截止时间不延长。</w:t>
      </w:r>
    </w:p>
    <w:p w14:paraId="23CDC253"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供应商在收到采购文件的答疑、补充、澄清、修改文件后</w:t>
      </w:r>
      <w:r>
        <w:rPr>
          <w:rFonts w:ascii="Times New Roman" w:eastAsia="宋体" w:hAnsi="Times New Roman" w:cs="Times New Roman"/>
          <w:color w:val="000000"/>
          <w:szCs w:val="20"/>
        </w:rPr>
        <w:t>24</w:t>
      </w:r>
      <w:r>
        <w:rPr>
          <w:rFonts w:ascii="Times New Roman" w:eastAsia="宋体" w:hAnsi="Times New Roman" w:cs="Times New Roman"/>
          <w:color w:val="000000"/>
          <w:szCs w:val="20"/>
        </w:rPr>
        <w:t>小时内，应按要求以书面形式通知采购单位，确认已收到该文件。否则，因供应商未及时查收文件导致的不良后果由供应商承担。</w:t>
      </w:r>
    </w:p>
    <w:p w14:paraId="27A49F0E" w14:textId="77777777" w:rsidR="00BA113E" w:rsidRDefault="00214D24">
      <w:pPr>
        <w:jc w:val="center"/>
        <w:outlineLvl w:val="2"/>
        <w:rPr>
          <w:rFonts w:ascii="Times New Roman" w:eastAsia="黑体" w:hAnsi="Times New Roman" w:cs="Times New Roman"/>
          <w:sz w:val="30"/>
          <w:szCs w:val="30"/>
        </w:rPr>
      </w:pPr>
      <w:bookmarkStart w:id="39" w:name="_Toc133138754"/>
      <w:bookmarkStart w:id="40" w:name="_Toc75247475"/>
      <w:bookmarkStart w:id="41" w:name="_Toc78810848"/>
      <w:r>
        <w:rPr>
          <w:rFonts w:ascii="Times New Roman" w:eastAsia="黑体" w:hAnsi="Times New Roman" w:cs="Times New Roman"/>
          <w:sz w:val="30"/>
          <w:szCs w:val="30"/>
        </w:rPr>
        <w:t>三、报价文件</w:t>
      </w:r>
      <w:bookmarkEnd w:id="39"/>
      <w:bookmarkEnd w:id="40"/>
      <w:bookmarkEnd w:id="41"/>
    </w:p>
    <w:p w14:paraId="717698B3"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报价文件的语言及计量单位</w:t>
      </w:r>
    </w:p>
    <w:p w14:paraId="6DCD0934"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供应商提交的报价文件以及供应商与采购单位之间就有关报价的所有往来通知、函件必须用中文书写。</w:t>
      </w:r>
    </w:p>
    <w:p w14:paraId="6DE70B98"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供应商随报价文件提供的支持文件、印刷文献等若带有另一种语言，必须附中</w:t>
      </w:r>
      <w:r>
        <w:rPr>
          <w:rFonts w:ascii="Times New Roman" w:eastAsia="宋体" w:hAnsi="Times New Roman" w:cs="Times New Roman"/>
          <w:color w:val="000000"/>
          <w:szCs w:val="20"/>
        </w:rPr>
        <w:lastRenderedPageBreak/>
        <w:t>文译文，以便于理解报价文件，以中文译文为准。如报价文件未附中文译文，该资料不予认可，由此导致的不利后果由供应商自负。</w:t>
      </w:r>
    </w:p>
    <w:p w14:paraId="53B4C239"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报价文件中的专业术语，须附中文注释。否则，按照本节第</w:t>
      </w:r>
      <w:r>
        <w:rPr>
          <w:rFonts w:ascii="Times New Roman" w:eastAsia="宋体" w:hAnsi="Times New Roman" w:cs="Times New Roman"/>
          <w:color w:val="000000"/>
          <w:szCs w:val="20"/>
        </w:rPr>
        <w:t>10.1.1</w:t>
      </w:r>
      <w:r>
        <w:rPr>
          <w:rFonts w:ascii="Times New Roman" w:eastAsia="宋体" w:hAnsi="Times New Roman" w:cs="Times New Roman"/>
          <w:color w:val="000000"/>
          <w:szCs w:val="20"/>
        </w:rPr>
        <w:t>条规定执行。</w:t>
      </w:r>
    </w:p>
    <w:p w14:paraId="588BF639"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除在采购文件中另有规定外，计量单位应使用中华人民共和国法定计量单位。</w:t>
      </w:r>
    </w:p>
    <w:p w14:paraId="0C71C9AB"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报价文件的构成及份数</w:t>
      </w:r>
    </w:p>
    <w:p w14:paraId="04525A4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报价文件的构成及份数见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665CF468"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联合体报价的还应提交联合体报价协议。</w:t>
      </w:r>
    </w:p>
    <w:p w14:paraId="17192B9A"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报价货币</w:t>
      </w:r>
    </w:p>
    <w:p w14:paraId="3BAA630D"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本项目报价采用的币种见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12A6B4BB"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w:t>
      </w:r>
    </w:p>
    <w:p w14:paraId="20701698"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报价为供应商的报价文件中提出的各项支付费用的金额总和，包括国家规定的增值税税金。除</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另有规定外，增值税税金按一般计税方法计算。供应商的报价应保证在报价有效期内有效，在合同执行期内固定不变。</w:t>
      </w:r>
    </w:p>
    <w:p w14:paraId="071F8297"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报价应包括货物的价格，以及为提供货物而产生的运费、保险费、安装调试费、培训费、后续服务等的费用（适用于货物类项目）。</w:t>
      </w:r>
    </w:p>
    <w:p w14:paraId="5EE18543"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应包括软件费用（含用户费用）、软件实施过程有关需求调研、设计开发、测试、安装、培训、人员驻场费用、资料费等一切费用，免费维护期内的修改升级服务等在招标范围之内的全部费用（适用于软件系统类项目）。</w:t>
      </w:r>
    </w:p>
    <w:p w14:paraId="0CC25434"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应充分了解项目的总体情况以及影响投标报价的其他因素。</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的投标报价应包括第五章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项目需求书</w:t>
      </w:r>
      <w:r>
        <w:rPr>
          <w:rFonts w:ascii="Times New Roman" w:eastAsia="宋体" w:hAnsi="Times New Roman" w:cs="Times New Roman"/>
          <w:color w:val="000000"/>
          <w:szCs w:val="20"/>
        </w:rPr>
        <w:t>”</w:t>
      </w:r>
      <w:r>
        <w:rPr>
          <w:rFonts w:ascii="Times New Roman" w:eastAsia="宋体" w:hAnsi="Times New Roman" w:cs="Times New Roman"/>
          <w:color w:val="000000"/>
          <w:szCs w:val="20"/>
        </w:rPr>
        <w:t>和合同条款所列的各项内容的全部。</w:t>
      </w:r>
    </w:p>
    <w:p w14:paraId="162501D8"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供应商应根据第五章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项目需求书</w:t>
      </w:r>
      <w:r>
        <w:rPr>
          <w:rFonts w:ascii="Times New Roman" w:eastAsia="宋体" w:hAnsi="Times New Roman" w:cs="Times New Roman"/>
          <w:color w:val="000000"/>
          <w:szCs w:val="20"/>
        </w:rPr>
        <w:t>”</w:t>
      </w:r>
      <w:r>
        <w:rPr>
          <w:rFonts w:ascii="Times New Roman" w:eastAsia="宋体" w:hAnsi="Times New Roman" w:cs="Times New Roman"/>
          <w:color w:val="000000"/>
          <w:szCs w:val="20"/>
        </w:rPr>
        <w:t>填报总价和分项报价，每个分项报价只允许有一个报价，任何有选择的报价将不予接受。</w:t>
      </w:r>
    </w:p>
    <w:p w14:paraId="24C482BA"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报价中未填单价或合价的部分，将被视为该费用已包括在其他有价款的单价或合价内，采购单位将</w:t>
      </w:r>
      <w:proofErr w:type="gramStart"/>
      <w:r>
        <w:rPr>
          <w:rFonts w:ascii="Times New Roman" w:eastAsia="宋体" w:hAnsi="Times New Roman" w:cs="Times New Roman"/>
          <w:color w:val="000000"/>
          <w:szCs w:val="20"/>
        </w:rPr>
        <w:t>不</w:t>
      </w:r>
      <w:proofErr w:type="gramEnd"/>
      <w:r>
        <w:rPr>
          <w:rFonts w:ascii="Times New Roman" w:eastAsia="宋体" w:hAnsi="Times New Roman" w:cs="Times New Roman"/>
          <w:color w:val="000000"/>
          <w:szCs w:val="20"/>
        </w:rPr>
        <w:t>另行支付。</w:t>
      </w:r>
    </w:p>
    <w:p w14:paraId="21D7E972" w14:textId="77777777" w:rsidR="00BA113E" w:rsidRDefault="00214D24">
      <w:pPr>
        <w:pStyle w:val="af5"/>
        <w:numPr>
          <w:ilvl w:val="3"/>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应按工程量清单中列出的工程项目填报综合单价和合价。任何有选择的报价将不予接受，每一项目只允许有一个报价。</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未</w:t>
      </w:r>
      <w:proofErr w:type="gramStart"/>
      <w:r>
        <w:rPr>
          <w:rFonts w:ascii="Times New Roman" w:eastAsia="宋体" w:hAnsi="Times New Roman" w:cs="Times New Roman"/>
          <w:color w:val="000000"/>
          <w:szCs w:val="20"/>
        </w:rPr>
        <w:t>填综合</w:t>
      </w:r>
      <w:proofErr w:type="gramEnd"/>
      <w:r>
        <w:rPr>
          <w:rFonts w:ascii="Times New Roman" w:eastAsia="宋体" w:hAnsi="Times New Roman" w:cs="Times New Roman"/>
          <w:color w:val="000000"/>
          <w:szCs w:val="20"/>
        </w:rPr>
        <w:t>单价或合价的工程项目，将被视为该项费用已包括在其它有价款的综合单价或合价内，任何与此有关的工程价款，</w:t>
      </w:r>
      <w:r>
        <w:rPr>
          <w:rFonts w:ascii="Times New Roman" w:eastAsia="宋体" w:hAnsi="Times New Roman" w:cs="Times New Roman" w:hint="eastAsia"/>
          <w:color w:val="000000"/>
          <w:szCs w:val="20"/>
        </w:rPr>
        <w:t>采购单位</w:t>
      </w:r>
      <w:r>
        <w:rPr>
          <w:rFonts w:ascii="Times New Roman" w:eastAsia="宋体" w:hAnsi="Times New Roman" w:cs="Times New Roman"/>
          <w:color w:val="000000"/>
          <w:szCs w:val="20"/>
        </w:rPr>
        <w:t>将</w:t>
      </w:r>
      <w:proofErr w:type="gramStart"/>
      <w:r>
        <w:rPr>
          <w:rFonts w:ascii="Times New Roman" w:eastAsia="宋体" w:hAnsi="Times New Roman" w:cs="Times New Roman"/>
          <w:color w:val="000000"/>
          <w:szCs w:val="20"/>
        </w:rPr>
        <w:t>不</w:t>
      </w:r>
      <w:proofErr w:type="gramEnd"/>
      <w:r>
        <w:rPr>
          <w:rFonts w:ascii="Times New Roman" w:eastAsia="宋体" w:hAnsi="Times New Roman" w:cs="Times New Roman"/>
          <w:color w:val="000000"/>
          <w:szCs w:val="20"/>
        </w:rPr>
        <w:t>另行支付（适用于施工类项目）。</w:t>
      </w:r>
    </w:p>
    <w:p w14:paraId="73238604"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供应商若是提供了可变动报价或包含价格调整要求，其报价将会被拒绝。</w:t>
      </w:r>
    </w:p>
    <w:p w14:paraId="34D92BDC"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供应商若是提供了两个以上（含两个）报价，且未明确哪个是有效报价，其报</w:t>
      </w:r>
      <w:r>
        <w:rPr>
          <w:rFonts w:ascii="Times New Roman" w:eastAsia="宋体" w:hAnsi="Times New Roman" w:cs="Times New Roman"/>
          <w:color w:val="000000"/>
          <w:szCs w:val="20"/>
        </w:rPr>
        <w:lastRenderedPageBreak/>
        <w:t>价将会被拒绝（除允许提供备选方案的）。</w:t>
      </w:r>
    </w:p>
    <w:p w14:paraId="0A7459B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工程建设标准和技术规范要求的费用应包括在报价中（适用于施工类项目）。</w:t>
      </w:r>
    </w:p>
    <w:p w14:paraId="2CA16258"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供应商应先到实施地点踏勘以充分了解项目位置、道路、储存空间、装卸限制及任何其它足以影响报价的情况，任何因忽视或误解实施地点情况而导致的索赔或服务期限延长申请将不获批准。</w:t>
      </w:r>
    </w:p>
    <w:p w14:paraId="4646A6A8"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除非采购单位通过修改采购文件予以更正，否则，采购单位应按工程量清单中的项目和数量进行报价（适用于施工类项目）。</w:t>
      </w:r>
    </w:p>
    <w:p w14:paraId="1F7448F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安全文明施工措施费</w:t>
      </w:r>
      <w:r>
        <w:rPr>
          <w:rFonts w:ascii="Times New Roman" w:eastAsia="宋体" w:hAnsi="Times New Roman" w:cs="Times New Roman"/>
          <w:color w:val="000000"/>
          <w:szCs w:val="20"/>
        </w:rPr>
        <w:t>”</w:t>
      </w:r>
      <w:r>
        <w:rPr>
          <w:rFonts w:ascii="Times New Roman" w:eastAsia="宋体" w:hAnsi="Times New Roman" w:cs="Times New Roman"/>
          <w:color w:val="000000"/>
          <w:szCs w:val="20"/>
        </w:rPr>
        <w:t>应当作为非竞争性费用，在报价中单列（但应计入总价）。</w:t>
      </w:r>
      <w:r>
        <w:rPr>
          <w:rFonts w:ascii="Times New Roman" w:eastAsia="宋体" w:hAnsi="Times New Roman" w:cs="Times New Roman"/>
          <w:color w:val="000000"/>
          <w:szCs w:val="20"/>
        </w:rPr>
        <w:t>“</w:t>
      </w:r>
      <w:r>
        <w:rPr>
          <w:rFonts w:ascii="Times New Roman" w:eastAsia="宋体" w:hAnsi="Times New Roman" w:cs="Times New Roman"/>
          <w:color w:val="000000"/>
          <w:szCs w:val="20"/>
        </w:rPr>
        <w:t>安全文明措施费</w:t>
      </w:r>
      <w:r>
        <w:rPr>
          <w:rFonts w:ascii="Times New Roman" w:eastAsia="宋体" w:hAnsi="Times New Roman" w:cs="Times New Roman"/>
          <w:color w:val="000000"/>
          <w:szCs w:val="20"/>
        </w:rPr>
        <w:t>”</w:t>
      </w:r>
      <w:r>
        <w:rPr>
          <w:rFonts w:ascii="Times New Roman" w:eastAsia="宋体" w:hAnsi="Times New Roman" w:cs="Times New Roman"/>
          <w:color w:val="000000"/>
          <w:szCs w:val="20"/>
        </w:rPr>
        <w:t>包括临时设施费、安全施工费、文明施工费、环境保护费（适用于施工类项目）。</w:t>
      </w:r>
    </w:p>
    <w:p w14:paraId="4B1FB53F"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采购单位不接受任何免费赠送的服务。如有，将按缺漏项处理。</w:t>
      </w:r>
    </w:p>
    <w:p w14:paraId="1A790E5A"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报价上限：见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31284BB8"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有效的报价：见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71ED8E15"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最低报价不得低于成本。</w:t>
      </w:r>
    </w:p>
    <w:p w14:paraId="4170BD54"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响应担保</w:t>
      </w:r>
    </w:p>
    <w:p w14:paraId="1D1C298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响应担保是为了避免采购单位因供应商的行为而蒙受损失。采购单位可根据本节规定的条件没收其响应担保。</w:t>
      </w:r>
    </w:p>
    <w:p w14:paraId="5C726DC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供应商应按</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的规定提交响应担保。响应担保是报价文件的组成部分。</w:t>
      </w:r>
    </w:p>
    <w:p w14:paraId="2CEAFCB5"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联合体报价的，其响应担保由联合体牵头人提交。</w:t>
      </w:r>
    </w:p>
    <w:p w14:paraId="4DED7E2D"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响应担保的提供人必须与提交报价文件的供应商一致。</w:t>
      </w:r>
    </w:p>
    <w:p w14:paraId="2B0E56B2"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对于未按采购文件要求提交响应担保的，其报价将会被拒绝。</w:t>
      </w:r>
    </w:p>
    <w:p w14:paraId="6020B60A"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响应担保的退还。出现下列情形之一时，采购单位将在</w:t>
      </w:r>
      <w:r>
        <w:rPr>
          <w:rFonts w:ascii="Times New Roman" w:eastAsia="宋体" w:hAnsi="Times New Roman" w:cs="Times New Roman"/>
          <w:color w:val="000000"/>
          <w:szCs w:val="20"/>
        </w:rPr>
        <w:t>20</w:t>
      </w:r>
      <w:r>
        <w:rPr>
          <w:rFonts w:ascii="Times New Roman" w:eastAsia="宋体" w:hAnsi="Times New Roman" w:cs="Times New Roman"/>
          <w:color w:val="000000"/>
          <w:szCs w:val="20"/>
        </w:rPr>
        <w:t>个工作日内予以退还：</w:t>
      </w:r>
    </w:p>
    <w:p w14:paraId="61F4937E"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采购单位与成交人签署了合同协议书；</w:t>
      </w:r>
    </w:p>
    <w:p w14:paraId="7ECB3E42"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采购过程中因正当理由被采购单位宣布终止；</w:t>
      </w:r>
    </w:p>
    <w:p w14:paraId="562062FC"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需重新组织采购；</w:t>
      </w:r>
    </w:p>
    <w:p w14:paraId="338244E0"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报价有效期满而供应商不同意</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延长的。</w:t>
      </w:r>
    </w:p>
    <w:p w14:paraId="27990B5C"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响应担保的没收。出现下列情形之一时，响应担保将被没收：</w:t>
      </w:r>
    </w:p>
    <w:p w14:paraId="355594ED"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宋体" w:eastAsia="宋体" w:hAnsi="宋体" w:cs="宋体" w:hint="eastAsia"/>
          <w:color w:val="0000FF"/>
          <w:kern w:val="0"/>
          <w:szCs w:val="21"/>
        </w:rPr>
        <w:t>供应商</w:t>
      </w:r>
      <w:r>
        <w:rPr>
          <w:rFonts w:ascii="宋体" w:eastAsia="宋体" w:hAnsi="宋体" w:cs="宋体"/>
          <w:color w:val="0000FF"/>
          <w:kern w:val="0"/>
          <w:szCs w:val="21"/>
        </w:rPr>
        <w:t>在本项目招投标过程中有违法、违规行为并被查实，如围标、串标、陪标、资质或业绩造假等的</w:t>
      </w:r>
      <w:r>
        <w:rPr>
          <w:rFonts w:ascii="宋体" w:eastAsia="宋体" w:hAnsi="宋体" w:cs="宋体" w:hint="eastAsia"/>
          <w:color w:val="0000FF"/>
          <w:kern w:val="0"/>
          <w:szCs w:val="21"/>
        </w:rPr>
        <w:t>；</w:t>
      </w:r>
    </w:p>
    <w:p w14:paraId="2F3F0D08"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宋体" w:eastAsia="宋体" w:hAnsi="宋体" w:cs="宋体"/>
          <w:color w:val="0000FF"/>
          <w:kern w:val="0"/>
          <w:szCs w:val="21"/>
        </w:rPr>
        <w:lastRenderedPageBreak/>
        <w:t>故意捏造事实、伪造证明材料进行虚假恶意投诉</w:t>
      </w:r>
      <w:r>
        <w:rPr>
          <w:rFonts w:ascii="宋体" w:eastAsia="宋体" w:hAnsi="宋体" w:cs="宋体" w:hint="eastAsia"/>
          <w:color w:val="0000FF"/>
          <w:kern w:val="0"/>
          <w:szCs w:val="21"/>
        </w:rPr>
        <w:t>；</w:t>
      </w:r>
    </w:p>
    <w:p w14:paraId="20E3C9F2"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宋体" w:eastAsia="宋体" w:hAnsi="宋体" w:cs="宋体" w:hint="eastAsia"/>
          <w:color w:val="0000FF"/>
          <w:kern w:val="0"/>
          <w:szCs w:val="21"/>
        </w:rPr>
        <w:t>供应商</w:t>
      </w:r>
      <w:r>
        <w:rPr>
          <w:rFonts w:ascii="宋体" w:eastAsia="宋体" w:hAnsi="宋体" w:cs="宋体"/>
          <w:color w:val="0000FF"/>
          <w:kern w:val="0"/>
          <w:szCs w:val="21"/>
        </w:rPr>
        <w:t>对招标工作人员或其利益关系人行贿并被查实的</w:t>
      </w:r>
      <w:r>
        <w:rPr>
          <w:rFonts w:ascii="宋体" w:eastAsia="宋体" w:hAnsi="宋体" w:cs="宋体" w:hint="eastAsia"/>
          <w:color w:val="0000FF"/>
          <w:kern w:val="0"/>
          <w:szCs w:val="21"/>
        </w:rPr>
        <w:t>；</w:t>
      </w:r>
    </w:p>
    <w:p w14:paraId="5DC6FAD1"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宋体" w:eastAsia="宋体" w:hAnsi="宋体" w:cs="宋体" w:hint="eastAsia"/>
          <w:color w:val="0000FF"/>
          <w:kern w:val="0"/>
          <w:szCs w:val="21"/>
        </w:rPr>
        <w:t>供应商</w:t>
      </w:r>
      <w:r>
        <w:rPr>
          <w:rFonts w:ascii="宋体" w:eastAsia="宋体" w:hAnsi="宋体" w:cs="宋体"/>
          <w:color w:val="0000FF"/>
          <w:kern w:val="0"/>
          <w:szCs w:val="21"/>
        </w:rPr>
        <w:t>对招标工作人员或其利益关系人进行威胁或恐吓且被查实的</w:t>
      </w:r>
      <w:r>
        <w:rPr>
          <w:rFonts w:ascii="宋体" w:eastAsia="宋体" w:hAnsi="宋体" w:cs="宋体" w:hint="eastAsia"/>
          <w:color w:val="0000FF"/>
          <w:kern w:val="0"/>
          <w:szCs w:val="21"/>
        </w:rPr>
        <w:t>；</w:t>
      </w:r>
    </w:p>
    <w:p w14:paraId="3590FCB7"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宋体" w:eastAsia="宋体" w:hAnsi="宋体" w:cs="宋体" w:hint="eastAsia"/>
          <w:color w:val="0000FF"/>
          <w:kern w:val="0"/>
          <w:szCs w:val="21"/>
        </w:rPr>
        <w:t>供应商</w:t>
      </w:r>
      <w:r>
        <w:rPr>
          <w:rFonts w:ascii="宋体" w:eastAsia="宋体" w:hAnsi="宋体" w:cs="宋体"/>
          <w:color w:val="0000FF"/>
          <w:kern w:val="0"/>
          <w:szCs w:val="21"/>
        </w:rPr>
        <w:t>在投标有效期内撤回其投标或放弃其投标的</w:t>
      </w:r>
      <w:r>
        <w:rPr>
          <w:rFonts w:ascii="宋体" w:eastAsia="宋体" w:hAnsi="宋体" w:cs="宋体" w:hint="eastAsia"/>
          <w:color w:val="0000FF"/>
          <w:kern w:val="0"/>
          <w:szCs w:val="21"/>
        </w:rPr>
        <w:t>；</w:t>
      </w:r>
    </w:p>
    <w:p w14:paraId="163BDBB0"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宋体" w:eastAsia="宋体" w:hAnsi="宋体" w:cs="宋体" w:hint="eastAsia"/>
          <w:color w:val="0000FF"/>
          <w:kern w:val="0"/>
          <w:szCs w:val="21"/>
        </w:rPr>
        <w:t>成交</w:t>
      </w:r>
      <w:r>
        <w:rPr>
          <w:rFonts w:ascii="宋体" w:eastAsia="宋体" w:hAnsi="宋体" w:cs="宋体"/>
          <w:color w:val="0000FF"/>
          <w:kern w:val="0"/>
          <w:szCs w:val="21"/>
        </w:rPr>
        <w:t>人无正当理由不与</w:t>
      </w:r>
      <w:r>
        <w:rPr>
          <w:rFonts w:ascii="宋体" w:eastAsia="宋体" w:hAnsi="宋体" w:cs="宋体" w:hint="eastAsia"/>
          <w:color w:val="0000FF"/>
          <w:kern w:val="0"/>
          <w:szCs w:val="21"/>
        </w:rPr>
        <w:t>采购</w:t>
      </w:r>
      <w:r>
        <w:rPr>
          <w:rFonts w:ascii="宋体" w:eastAsia="宋体" w:hAnsi="宋体" w:cs="宋体"/>
          <w:color w:val="0000FF"/>
          <w:kern w:val="0"/>
          <w:szCs w:val="21"/>
        </w:rPr>
        <w:t>人订立合同，在签订合同时向</w:t>
      </w:r>
      <w:r>
        <w:rPr>
          <w:rFonts w:ascii="宋体" w:eastAsia="宋体" w:hAnsi="宋体" w:cs="宋体" w:hint="eastAsia"/>
          <w:color w:val="0000FF"/>
          <w:kern w:val="0"/>
          <w:szCs w:val="21"/>
        </w:rPr>
        <w:t>采购</w:t>
      </w:r>
      <w:r>
        <w:rPr>
          <w:rFonts w:ascii="宋体" w:eastAsia="宋体" w:hAnsi="宋体" w:cs="宋体"/>
          <w:color w:val="0000FF"/>
          <w:kern w:val="0"/>
          <w:szCs w:val="21"/>
        </w:rPr>
        <w:t>人提出附加条件</w:t>
      </w:r>
      <w:r>
        <w:rPr>
          <w:rFonts w:ascii="宋体" w:eastAsia="宋体" w:hAnsi="宋体" w:cs="宋体" w:hint="eastAsia"/>
          <w:color w:val="0000FF"/>
          <w:kern w:val="0"/>
          <w:szCs w:val="21"/>
        </w:rPr>
        <w:t>；</w:t>
      </w:r>
    </w:p>
    <w:p w14:paraId="1167B54C"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宋体" w:eastAsia="宋体" w:hAnsi="宋体" w:cs="宋体" w:hint="eastAsia"/>
          <w:color w:val="0000FF"/>
          <w:kern w:val="0"/>
          <w:szCs w:val="21"/>
        </w:rPr>
        <w:t>供应商</w:t>
      </w:r>
      <w:r>
        <w:rPr>
          <w:rFonts w:ascii="宋体" w:eastAsia="宋体" w:hAnsi="宋体" w:cs="宋体"/>
          <w:color w:val="0000FF"/>
          <w:kern w:val="0"/>
          <w:szCs w:val="21"/>
        </w:rPr>
        <w:t>未按招标文件要求缴纳相关费用</w:t>
      </w:r>
      <w:r>
        <w:rPr>
          <w:rFonts w:ascii="宋体" w:eastAsia="宋体" w:hAnsi="宋体" w:cs="宋体" w:hint="eastAsia"/>
          <w:color w:val="0000FF"/>
          <w:kern w:val="0"/>
          <w:szCs w:val="21"/>
        </w:rPr>
        <w:t>的；</w:t>
      </w:r>
    </w:p>
    <w:p w14:paraId="52A2ED97"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供应商有不真实报价或有违法违规行为的；</w:t>
      </w:r>
    </w:p>
    <w:p w14:paraId="4F81908C"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成交人未能在规定时间内提交履约担保或拒绝与采购单位签订合同的；</w:t>
      </w:r>
    </w:p>
    <w:p w14:paraId="38932AC5"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供应商资质证书或安全生产许可证被暂扣或吊销，但</w:t>
      </w:r>
      <w:proofErr w:type="gramStart"/>
      <w:r>
        <w:rPr>
          <w:rFonts w:ascii="Times New Roman" w:eastAsia="宋体" w:hAnsi="Times New Roman" w:cs="Times New Roman"/>
          <w:color w:val="000000"/>
          <w:szCs w:val="20"/>
        </w:rPr>
        <w:t>仍参与</w:t>
      </w:r>
      <w:proofErr w:type="gramEnd"/>
      <w:r>
        <w:rPr>
          <w:rFonts w:ascii="Times New Roman" w:eastAsia="宋体" w:hAnsi="Times New Roman" w:cs="Times New Roman"/>
          <w:color w:val="000000"/>
          <w:szCs w:val="20"/>
        </w:rPr>
        <w:t>报价的。</w:t>
      </w:r>
    </w:p>
    <w:p w14:paraId="00DC8E3A"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报价有效期</w:t>
      </w:r>
    </w:p>
    <w:p w14:paraId="2849059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报价有效期应符合</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的规定。在此期间，所有报价均保持有效。</w:t>
      </w:r>
    </w:p>
    <w:p w14:paraId="14672B8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在原报价有效期结束前，出现特殊情况，采购单位可要求供应商延长其报价有效期。相应的要求即回复均应以书面形式</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。供应商同意延长的，不得要求或被允许修改其报价文件的实质性内容，同时相应地延长其响应担保的有效期；供应</w:t>
      </w:r>
      <w:proofErr w:type="gramStart"/>
      <w:r>
        <w:rPr>
          <w:rFonts w:ascii="Times New Roman" w:eastAsia="宋体" w:hAnsi="Times New Roman" w:cs="Times New Roman"/>
          <w:color w:val="000000"/>
          <w:szCs w:val="20"/>
        </w:rPr>
        <w:t>商拒绝</w:t>
      </w:r>
      <w:proofErr w:type="gramEnd"/>
      <w:r>
        <w:rPr>
          <w:rFonts w:ascii="Times New Roman" w:eastAsia="宋体" w:hAnsi="Times New Roman" w:cs="Times New Roman"/>
          <w:color w:val="000000"/>
          <w:szCs w:val="20"/>
        </w:rPr>
        <w:t>延长的，其报价失效，但供应商有权收回其响应担保。</w:t>
      </w:r>
    </w:p>
    <w:p w14:paraId="54FD7A39"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报价文件的编制</w:t>
      </w:r>
    </w:p>
    <w:p w14:paraId="1B46CA4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认真阅读采购文件的全部内容（包括采购文件的补充、修改及澄清文件），并严格履行采购文件规定的各项规定、要求。如果供应商不能履行采购文件的规定和要求，或者随报价文件提供的证明材料不能对采购文件的要求</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实质性响应，可能导致其报价被拒绝。</w:t>
      </w:r>
    </w:p>
    <w:p w14:paraId="05CB587F"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报价文件应按采购文件规定的格式进行编写，如有必要，可增加附页，作为报价文件的组成部分。其中响应函在满足采购文件实质性要求的基础上，可以提出比采购文件要求更有利于采购单位的承诺。</w:t>
      </w:r>
    </w:p>
    <w:p w14:paraId="650EAAE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报价文件应对采购文件有关服务期限、报价有效期、质量要求、技术标准等实质性内容</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响应。报价文件在满足采购文件实质性要求的基础上，可以提出比采购文件要求更有利于采购单位的承诺。报价文件对采购文件未提出异议的条款，均被视为接受和同意。</w:t>
      </w:r>
    </w:p>
    <w:p w14:paraId="7EBFEEB5"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报价文件应用不褪色的材料书写或打印，由供应商的法定代表人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负责人或授权代理人签字并</w:t>
      </w:r>
      <w:proofErr w:type="gramStart"/>
      <w:r>
        <w:rPr>
          <w:rFonts w:ascii="Times New Roman" w:eastAsia="宋体" w:hAnsi="Times New Roman" w:cs="Times New Roman"/>
          <w:color w:val="000000"/>
          <w:szCs w:val="20"/>
        </w:rPr>
        <w:t>盖供应</w:t>
      </w:r>
      <w:proofErr w:type="gramEnd"/>
      <w:r>
        <w:rPr>
          <w:rFonts w:ascii="Times New Roman" w:eastAsia="宋体" w:hAnsi="Times New Roman" w:cs="Times New Roman"/>
          <w:color w:val="000000"/>
          <w:szCs w:val="20"/>
        </w:rPr>
        <w:t>商公章。由供应商的法定代表人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负责人签字的，应附法定代表人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负责人身份证明，由代理人签字的，应附法定代表人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负责人签署的授权委托书。签字及盖章的具体要求见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243580D4"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报价文件正本和副本应分别装订成册，并编制目录，具体装订要求见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。报价文件封面应清楚地标记</w:t>
      </w:r>
      <w:r>
        <w:rPr>
          <w:rFonts w:ascii="Times New Roman" w:eastAsia="宋体" w:hAnsi="Times New Roman" w:cs="Times New Roman"/>
          <w:color w:val="000000"/>
          <w:szCs w:val="20"/>
        </w:rPr>
        <w:t>“</w:t>
      </w:r>
      <w:r>
        <w:rPr>
          <w:rFonts w:ascii="Times New Roman" w:eastAsia="宋体" w:hAnsi="Times New Roman" w:cs="Times New Roman"/>
          <w:color w:val="000000"/>
          <w:szCs w:val="20"/>
        </w:rPr>
        <w:t>正本</w:t>
      </w:r>
      <w:r>
        <w:rPr>
          <w:rFonts w:ascii="Times New Roman" w:eastAsia="宋体" w:hAnsi="Times New Roman" w:cs="Times New Roman"/>
          <w:color w:val="000000"/>
          <w:szCs w:val="20"/>
        </w:rPr>
        <w:t>”</w:t>
      </w:r>
      <w:r>
        <w:rPr>
          <w:rFonts w:ascii="Times New Roman" w:eastAsia="宋体" w:hAnsi="Times New Roman" w:cs="Times New Roman"/>
          <w:color w:val="000000"/>
          <w:szCs w:val="20"/>
        </w:rPr>
        <w:t>或</w:t>
      </w:r>
      <w:r>
        <w:rPr>
          <w:rFonts w:ascii="Times New Roman" w:eastAsia="宋体" w:hAnsi="Times New Roman" w:cs="Times New Roman"/>
          <w:color w:val="000000"/>
          <w:szCs w:val="20"/>
        </w:rPr>
        <w:t>“</w:t>
      </w:r>
      <w:r>
        <w:rPr>
          <w:rFonts w:ascii="Times New Roman" w:eastAsia="宋体" w:hAnsi="Times New Roman" w:cs="Times New Roman"/>
          <w:color w:val="000000"/>
          <w:szCs w:val="20"/>
        </w:rPr>
        <w:t>副本</w:t>
      </w:r>
      <w:r>
        <w:rPr>
          <w:rFonts w:ascii="Times New Roman" w:eastAsia="宋体" w:hAnsi="Times New Roman" w:cs="Times New Roman"/>
          <w:color w:val="000000"/>
          <w:szCs w:val="20"/>
        </w:rPr>
        <w:t>”</w:t>
      </w:r>
      <w:r>
        <w:rPr>
          <w:rFonts w:ascii="Times New Roman" w:eastAsia="宋体" w:hAnsi="Times New Roman" w:cs="Times New Roman"/>
          <w:color w:val="000000"/>
          <w:szCs w:val="20"/>
        </w:rPr>
        <w:t>的字样。若报价文件均未标记</w:t>
      </w:r>
      <w:r>
        <w:rPr>
          <w:rFonts w:ascii="Times New Roman" w:eastAsia="宋体" w:hAnsi="Times New Roman" w:cs="Times New Roman"/>
          <w:color w:val="000000"/>
          <w:szCs w:val="20"/>
        </w:rPr>
        <w:t>“</w:t>
      </w:r>
      <w:r>
        <w:rPr>
          <w:rFonts w:ascii="Times New Roman" w:eastAsia="宋体" w:hAnsi="Times New Roman" w:cs="Times New Roman"/>
          <w:color w:val="000000"/>
          <w:szCs w:val="20"/>
        </w:rPr>
        <w:t>正本</w:t>
      </w:r>
      <w:r>
        <w:rPr>
          <w:rFonts w:ascii="Times New Roman" w:eastAsia="宋体" w:hAnsi="Times New Roman" w:cs="Times New Roman"/>
          <w:color w:val="000000"/>
          <w:szCs w:val="20"/>
        </w:rPr>
        <w:t>”</w:t>
      </w:r>
      <w:r>
        <w:rPr>
          <w:rFonts w:ascii="Times New Roman" w:eastAsia="宋体" w:hAnsi="Times New Roman" w:cs="Times New Roman"/>
          <w:color w:val="000000"/>
          <w:szCs w:val="20"/>
        </w:rPr>
        <w:t>或</w:t>
      </w:r>
      <w:r>
        <w:rPr>
          <w:rFonts w:ascii="Times New Roman" w:eastAsia="宋体" w:hAnsi="Times New Roman" w:cs="Times New Roman"/>
          <w:color w:val="000000"/>
          <w:szCs w:val="20"/>
        </w:rPr>
        <w:t>“</w:t>
      </w:r>
      <w:r>
        <w:rPr>
          <w:rFonts w:ascii="Times New Roman" w:eastAsia="宋体" w:hAnsi="Times New Roman" w:cs="Times New Roman"/>
          <w:color w:val="000000"/>
          <w:szCs w:val="20"/>
        </w:rPr>
        <w:t>副本</w:t>
      </w:r>
      <w:r>
        <w:rPr>
          <w:rFonts w:ascii="Times New Roman" w:eastAsia="宋体" w:hAnsi="Times New Roman" w:cs="Times New Roman"/>
          <w:color w:val="000000"/>
          <w:szCs w:val="20"/>
        </w:rPr>
        <w:t>”</w:t>
      </w:r>
      <w:r>
        <w:rPr>
          <w:rFonts w:ascii="Times New Roman" w:eastAsia="宋体" w:hAnsi="Times New Roman" w:cs="Times New Roman"/>
          <w:color w:val="000000"/>
          <w:szCs w:val="20"/>
        </w:rPr>
        <w:t>，均视为正本。当正本与副本不一致时，以正本为准。</w:t>
      </w:r>
    </w:p>
    <w:p w14:paraId="339C0E39"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报价文件的电子版本（光盘或</w:t>
      </w:r>
      <w:r>
        <w:rPr>
          <w:rFonts w:ascii="Times New Roman" w:eastAsia="宋体" w:hAnsi="Times New Roman" w:cs="Times New Roman"/>
          <w:color w:val="000000"/>
          <w:szCs w:val="20"/>
        </w:rPr>
        <w:t>U</w:t>
      </w:r>
      <w:r>
        <w:rPr>
          <w:rFonts w:ascii="Times New Roman" w:eastAsia="宋体" w:hAnsi="Times New Roman" w:cs="Times New Roman"/>
          <w:color w:val="000000"/>
          <w:szCs w:val="20"/>
        </w:rPr>
        <w:t>盘）内容应与纸质报价文件完全一致，应建立目录并分级保存，应保证目录清晰、内容完整。文件应为</w:t>
      </w:r>
      <w:r>
        <w:rPr>
          <w:rFonts w:ascii="Times New Roman" w:eastAsia="宋体" w:hAnsi="Times New Roman" w:cs="Times New Roman"/>
          <w:color w:val="000000"/>
          <w:szCs w:val="20"/>
        </w:rPr>
        <w:t>PDF</w:t>
      </w:r>
      <w:r>
        <w:rPr>
          <w:rFonts w:ascii="Times New Roman" w:eastAsia="宋体" w:hAnsi="Times New Roman" w:cs="Times New Roman"/>
          <w:color w:val="000000"/>
          <w:szCs w:val="20"/>
        </w:rPr>
        <w:t>和</w:t>
      </w:r>
      <w:r>
        <w:rPr>
          <w:rFonts w:ascii="Times New Roman" w:eastAsia="宋体" w:hAnsi="Times New Roman" w:cs="Times New Roman"/>
          <w:color w:val="000000"/>
          <w:szCs w:val="20"/>
        </w:rPr>
        <w:t>Word</w:t>
      </w:r>
      <w:r>
        <w:rPr>
          <w:rFonts w:ascii="Times New Roman" w:eastAsia="宋体" w:hAnsi="Times New Roman" w:cs="Times New Roman"/>
          <w:color w:val="000000"/>
          <w:szCs w:val="20"/>
        </w:rPr>
        <w:t>格式。当电子版本与纸质</w:t>
      </w:r>
      <w:proofErr w:type="gramStart"/>
      <w:r>
        <w:rPr>
          <w:rFonts w:ascii="Times New Roman" w:eastAsia="宋体" w:hAnsi="Times New Roman" w:cs="Times New Roman"/>
          <w:color w:val="000000"/>
          <w:szCs w:val="20"/>
        </w:rPr>
        <w:t>版存在</w:t>
      </w:r>
      <w:proofErr w:type="gramEnd"/>
      <w:r>
        <w:rPr>
          <w:rFonts w:ascii="Times New Roman" w:eastAsia="宋体" w:hAnsi="Times New Roman" w:cs="Times New Roman"/>
          <w:color w:val="000000"/>
          <w:szCs w:val="20"/>
        </w:rPr>
        <w:t>不一致时，以纸质版为准。</w:t>
      </w:r>
    </w:p>
    <w:p w14:paraId="04DA65F2"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除商务标以外，在其他标书内不得包含任何有关价格信息，否则，其报价将会被拒绝。（适用于二阶段开标的项目）</w:t>
      </w:r>
    </w:p>
    <w:p w14:paraId="4985A218"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报价文件的密封和标记</w:t>
      </w:r>
    </w:p>
    <w:p w14:paraId="26A860DD"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报价文件的密封和标记要求见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2498D893"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封套上应写明的内容见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16B9548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未按本节要求密封和标记的报价文件，采购单位不予受理。</w:t>
      </w:r>
    </w:p>
    <w:p w14:paraId="5EEC5957"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采购单位不承担报价文件错放或提前开封的责任。错放、混放的报价文件，采购单位不予受理。</w:t>
      </w:r>
    </w:p>
    <w:p w14:paraId="2C2C5571"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报价文件的递交</w:t>
      </w:r>
    </w:p>
    <w:p w14:paraId="3BD6AD0A"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供应商应在</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规定的报价截止时间前递交报价文件。</w:t>
      </w:r>
    </w:p>
    <w:p w14:paraId="35B91C12"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供应商递交报价文件的地址：见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1976A44D"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除</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另有规定，供应商所递交的报价文件不予退还。</w:t>
      </w:r>
    </w:p>
    <w:p w14:paraId="7789D591"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逾期送达的或者未送达指定地点的报价文件，采购单位不予受理。</w:t>
      </w:r>
    </w:p>
    <w:p w14:paraId="7DD31355"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报价文件的修改和撤回</w:t>
      </w:r>
    </w:p>
    <w:p w14:paraId="2599A73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供应商已提交报价文件，在</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规定的报价截止时间前，供应商可修改或撤回已递交的报价文件，但应以书面形式通知采购单位。</w:t>
      </w:r>
    </w:p>
    <w:p w14:paraId="12B145F2"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w:t>
      </w:r>
      <w:proofErr w:type="gramStart"/>
      <w:r>
        <w:rPr>
          <w:rFonts w:ascii="Times New Roman" w:eastAsia="宋体" w:hAnsi="Times New Roman" w:cs="Times New Roman"/>
          <w:color w:val="000000"/>
          <w:szCs w:val="20"/>
        </w:rPr>
        <w:t>商修改</w:t>
      </w:r>
      <w:proofErr w:type="gramEnd"/>
      <w:r>
        <w:rPr>
          <w:rFonts w:ascii="Times New Roman" w:eastAsia="宋体" w:hAnsi="Times New Roman" w:cs="Times New Roman"/>
          <w:color w:val="000000"/>
          <w:szCs w:val="20"/>
        </w:rPr>
        <w:t>或撤回已递交的报价文件的书面通知应按照本章规定的签字或盖章要求签字或盖章。</w:t>
      </w:r>
    </w:p>
    <w:p w14:paraId="35D521A4"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修改的内容为报价文件的组成部分。修改的报价文件应按照本章的规定进行编制、密封、标记和递交，并标明</w:t>
      </w:r>
      <w:r>
        <w:rPr>
          <w:rFonts w:ascii="Times New Roman" w:eastAsia="宋体" w:hAnsi="Times New Roman" w:cs="Times New Roman"/>
          <w:color w:val="000000"/>
          <w:szCs w:val="20"/>
        </w:rPr>
        <w:t>“</w:t>
      </w:r>
      <w:r>
        <w:rPr>
          <w:rFonts w:ascii="Times New Roman" w:eastAsia="宋体" w:hAnsi="Times New Roman" w:cs="Times New Roman"/>
          <w:color w:val="000000"/>
          <w:szCs w:val="20"/>
        </w:rPr>
        <w:t>修改</w:t>
      </w:r>
      <w:r>
        <w:rPr>
          <w:rFonts w:ascii="Times New Roman" w:eastAsia="宋体" w:hAnsi="Times New Roman" w:cs="Times New Roman"/>
          <w:color w:val="000000"/>
          <w:szCs w:val="20"/>
        </w:rPr>
        <w:t>”</w:t>
      </w:r>
      <w:r>
        <w:rPr>
          <w:rFonts w:ascii="Times New Roman" w:eastAsia="宋体" w:hAnsi="Times New Roman" w:cs="Times New Roman"/>
          <w:color w:val="000000"/>
          <w:szCs w:val="20"/>
        </w:rPr>
        <w:t>字样。</w:t>
      </w:r>
    </w:p>
    <w:p w14:paraId="4C786A6B" w14:textId="77777777" w:rsidR="00BA113E" w:rsidRDefault="00214D24">
      <w:pPr>
        <w:jc w:val="center"/>
        <w:outlineLvl w:val="2"/>
        <w:rPr>
          <w:rFonts w:ascii="Times New Roman" w:eastAsia="黑体" w:hAnsi="Times New Roman" w:cs="Times New Roman"/>
          <w:sz w:val="30"/>
          <w:szCs w:val="30"/>
        </w:rPr>
      </w:pPr>
      <w:bookmarkStart w:id="42" w:name="_Toc75247476"/>
      <w:bookmarkStart w:id="43" w:name="_Toc78810849"/>
      <w:bookmarkStart w:id="44" w:name="_Toc133138755"/>
      <w:r>
        <w:rPr>
          <w:rFonts w:ascii="Times New Roman" w:eastAsia="黑体" w:hAnsi="Times New Roman" w:cs="Times New Roman"/>
          <w:sz w:val="30"/>
          <w:szCs w:val="30"/>
        </w:rPr>
        <w:t>四、报价文件开启</w:t>
      </w:r>
      <w:bookmarkEnd w:id="42"/>
      <w:bookmarkEnd w:id="43"/>
      <w:bookmarkEnd w:id="44"/>
    </w:p>
    <w:p w14:paraId="42975C8B"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报价文件开启时间和地点</w:t>
      </w:r>
    </w:p>
    <w:p w14:paraId="43C619E3"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报价文件开启时间和地点见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21DBE7B1"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开标会由采购单位主持，供应商自愿参加开标会，未参加开标会的，视为其认可开标程序和结果。参加开标会的供应商只可委托一名代表参加。参加开标会的供应商代表，须提供法定代表人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负责人证明书、授权委托书（法定代表人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负责人须签字）、委托代理人的身份证原件，以便采购单位现场查验。</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另有规定的，从其规定。</w:t>
      </w:r>
    </w:p>
    <w:p w14:paraId="0C543D0F"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报价文件开启程序</w:t>
      </w:r>
    </w:p>
    <w:p w14:paraId="16B70E11"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主持人按下列程序开启报价文件：</w:t>
      </w:r>
    </w:p>
    <w:p w14:paraId="07A35CB3"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1</w:t>
      </w:r>
      <w:r>
        <w:rPr>
          <w:rFonts w:ascii="Times New Roman" w:eastAsia="宋体" w:hAnsi="Times New Roman" w:cs="Times New Roman"/>
          <w:color w:val="000000"/>
          <w:szCs w:val="20"/>
        </w:rPr>
        <w:t>）宣布开标纪律；</w:t>
      </w:r>
    </w:p>
    <w:p w14:paraId="2127ED2F"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2</w:t>
      </w:r>
      <w:r>
        <w:rPr>
          <w:rFonts w:ascii="Times New Roman" w:eastAsia="宋体" w:hAnsi="Times New Roman" w:cs="Times New Roman"/>
          <w:color w:val="000000"/>
          <w:szCs w:val="20"/>
        </w:rPr>
        <w:t>）公布在报价截止时间前递交报价文件的供应商名称，并点名确认供应商是否派人到场；</w:t>
      </w:r>
    </w:p>
    <w:p w14:paraId="13C2F9B8"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3</w:t>
      </w:r>
      <w:r>
        <w:rPr>
          <w:rFonts w:ascii="Times New Roman" w:eastAsia="宋体" w:hAnsi="Times New Roman" w:cs="Times New Roman"/>
          <w:color w:val="000000"/>
          <w:szCs w:val="20"/>
        </w:rPr>
        <w:t>）宣布唱标人、采购单位代表、</w:t>
      </w:r>
      <w:proofErr w:type="gramStart"/>
      <w:r>
        <w:rPr>
          <w:rFonts w:ascii="Times New Roman" w:eastAsia="宋体" w:hAnsi="Times New Roman" w:cs="Times New Roman"/>
          <w:color w:val="000000"/>
          <w:szCs w:val="20"/>
        </w:rPr>
        <w:t>监标人</w:t>
      </w:r>
      <w:proofErr w:type="gramEnd"/>
      <w:r>
        <w:rPr>
          <w:rFonts w:ascii="Times New Roman" w:eastAsia="宋体" w:hAnsi="Times New Roman" w:cs="Times New Roman"/>
          <w:color w:val="000000"/>
          <w:szCs w:val="20"/>
        </w:rPr>
        <w:t>等有关人员姓名；</w:t>
      </w:r>
    </w:p>
    <w:p w14:paraId="39F2D2EC"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4</w:t>
      </w:r>
      <w:r>
        <w:rPr>
          <w:rFonts w:ascii="Times New Roman" w:eastAsia="宋体" w:hAnsi="Times New Roman" w:cs="Times New Roman"/>
          <w:color w:val="000000"/>
          <w:szCs w:val="20"/>
        </w:rPr>
        <w:t>）由供应商或其推选的代表检查报价文件的密封情况；</w:t>
      </w:r>
    </w:p>
    <w:p w14:paraId="339281B9"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5</w:t>
      </w:r>
      <w:r>
        <w:rPr>
          <w:rFonts w:ascii="Times New Roman" w:eastAsia="宋体" w:hAnsi="Times New Roman" w:cs="Times New Roman"/>
          <w:color w:val="000000"/>
          <w:szCs w:val="20"/>
        </w:rPr>
        <w:t>）按照递交报价文件的先后顺序确定并宣布报价文件开启顺序；</w:t>
      </w:r>
    </w:p>
    <w:p w14:paraId="168775D2"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6</w:t>
      </w:r>
      <w:r>
        <w:rPr>
          <w:rFonts w:ascii="Times New Roman" w:eastAsia="宋体" w:hAnsi="Times New Roman" w:cs="Times New Roman"/>
          <w:color w:val="000000"/>
          <w:szCs w:val="20"/>
        </w:rPr>
        <w:t>）按照宣布的开启顺序当众开启报价文件，公布供应商名称、项目名称、报价，以及响应函中的其他主要内容，并由供应商代表进行述标和答辩；</w:t>
      </w:r>
    </w:p>
    <w:p w14:paraId="65BFA412"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7</w:t>
      </w:r>
      <w:r>
        <w:rPr>
          <w:rFonts w:ascii="Times New Roman" w:eastAsia="宋体" w:hAnsi="Times New Roman" w:cs="Times New Roman"/>
          <w:color w:val="000000"/>
          <w:szCs w:val="20"/>
        </w:rPr>
        <w:t>）供应商代表、采购单位代表、监察代表、记录人等有关人员在开标记录表上签字确认；</w:t>
      </w:r>
    </w:p>
    <w:p w14:paraId="04063BE1"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8</w:t>
      </w:r>
      <w:r>
        <w:rPr>
          <w:rFonts w:ascii="Times New Roman" w:eastAsia="宋体" w:hAnsi="Times New Roman" w:cs="Times New Roman"/>
          <w:color w:val="000000"/>
          <w:szCs w:val="20"/>
        </w:rPr>
        <w:t>）开标结束。</w:t>
      </w:r>
    </w:p>
    <w:p w14:paraId="7E33EB72"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供应商对开标程序和结果有异议的，须在开标结束前当场提出。</w:t>
      </w:r>
    </w:p>
    <w:p w14:paraId="28DC63E9"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不予受理的报价文件</w:t>
      </w:r>
    </w:p>
    <w:p w14:paraId="29F19FE9"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报价文件不予受理的情形：详见否决性条款摘要。</w:t>
      </w:r>
    </w:p>
    <w:p w14:paraId="3590855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按本章相关规定判定为不予受理的报价文件，不予送交评审小组。</w:t>
      </w:r>
    </w:p>
    <w:p w14:paraId="04571579"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供应商不足的情形</w:t>
      </w:r>
    </w:p>
    <w:p w14:paraId="1BDF7A68"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递交报价文件或评审小组</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无效标或者</w:t>
      </w:r>
      <w:proofErr w:type="gramStart"/>
      <w:r>
        <w:rPr>
          <w:rFonts w:ascii="Times New Roman" w:eastAsia="宋体" w:hAnsi="Times New Roman" w:cs="Times New Roman"/>
          <w:color w:val="000000"/>
          <w:szCs w:val="20"/>
        </w:rPr>
        <w:t>废标处理</w:t>
      </w:r>
      <w:proofErr w:type="gramEnd"/>
      <w:r>
        <w:rPr>
          <w:rFonts w:ascii="Times New Roman" w:eastAsia="宋体" w:hAnsi="Times New Roman" w:cs="Times New Roman"/>
          <w:color w:val="000000"/>
          <w:szCs w:val="20"/>
        </w:rPr>
        <w:t>后的供应商数量少于</w:t>
      </w:r>
      <w:r>
        <w:rPr>
          <w:rFonts w:ascii="Times New Roman" w:eastAsia="宋体" w:hAnsi="Times New Roman" w:cs="Times New Roman"/>
          <w:color w:val="000000"/>
          <w:szCs w:val="20"/>
        </w:rPr>
        <w:t>N+2</w:t>
      </w:r>
      <w:r>
        <w:rPr>
          <w:rFonts w:ascii="Times New Roman" w:eastAsia="宋体" w:hAnsi="Times New Roman" w:cs="Times New Roman"/>
          <w:color w:val="000000"/>
          <w:szCs w:val="20"/>
        </w:rPr>
        <w:t>的（</w:t>
      </w:r>
      <w:r>
        <w:rPr>
          <w:rFonts w:ascii="Times New Roman" w:eastAsia="宋体" w:hAnsi="Times New Roman" w:cs="Times New Roman"/>
          <w:color w:val="000000"/>
          <w:szCs w:val="20"/>
        </w:rPr>
        <w:t>N</w:t>
      </w:r>
      <w:r>
        <w:rPr>
          <w:rFonts w:ascii="Times New Roman" w:eastAsia="宋体" w:hAnsi="Times New Roman" w:cs="Times New Roman"/>
          <w:color w:val="000000"/>
          <w:szCs w:val="20"/>
        </w:rPr>
        <w:t>为采购项目确定的成交人数量），采购人可按照下述情形分别处理：</w:t>
      </w:r>
    </w:p>
    <w:p w14:paraId="6767AB24"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2</w:t>
      </w:r>
      <w:r>
        <w:rPr>
          <w:rFonts w:ascii="Times New Roman" w:eastAsia="宋体" w:hAnsi="Times New Roman" w:cs="Times New Roman"/>
          <w:color w:val="000000"/>
          <w:szCs w:val="20"/>
        </w:rPr>
        <w:t>3.1</w:t>
      </w:r>
      <w:r>
        <w:rPr>
          <w:rFonts w:ascii="Times New Roman" w:eastAsia="宋体" w:hAnsi="Times New Roman" w:cs="Times New Roman"/>
          <w:color w:val="000000"/>
          <w:szCs w:val="20"/>
        </w:rPr>
        <w:t>终止本次采购并重新组织采购</w:t>
      </w:r>
    </w:p>
    <w:p w14:paraId="0F1D693C"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2</w:t>
      </w:r>
      <w:r>
        <w:rPr>
          <w:rFonts w:ascii="Times New Roman" w:eastAsia="宋体" w:hAnsi="Times New Roman" w:cs="Times New Roman"/>
          <w:color w:val="000000"/>
          <w:szCs w:val="20"/>
        </w:rPr>
        <w:t>3.1.1</w:t>
      </w:r>
      <w:r>
        <w:rPr>
          <w:rFonts w:ascii="Times New Roman" w:eastAsia="宋体" w:hAnsi="Times New Roman" w:cs="Times New Roman"/>
          <w:color w:val="000000"/>
          <w:szCs w:val="20"/>
        </w:rPr>
        <w:t>采购项目存在影响公平竞争情形的，采购单位应终止本次采购，并根据不同情形和原因，采取相应纠正措施，重新组织采购。</w:t>
      </w:r>
    </w:p>
    <w:p w14:paraId="765ADE83"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23.1.2</w:t>
      </w:r>
      <w:r>
        <w:rPr>
          <w:rFonts w:ascii="Times New Roman" w:eastAsia="宋体" w:hAnsi="Times New Roman" w:cs="Times New Roman"/>
          <w:color w:val="000000"/>
          <w:szCs w:val="20"/>
        </w:rPr>
        <w:t>采购项目不存在影响公平竞争情形的，采购人也可以选择终止本次采购，采取相应完善措施，重新组织采购。</w:t>
      </w:r>
    </w:p>
    <w:p w14:paraId="17173EE1"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2</w:t>
      </w:r>
      <w:r>
        <w:rPr>
          <w:rFonts w:ascii="Times New Roman" w:eastAsia="宋体" w:hAnsi="Times New Roman" w:cs="Times New Roman"/>
          <w:color w:val="000000"/>
          <w:szCs w:val="20"/>
        </w:rPr>
        <w:t>3.1.3</w:t>
      </w:r>
      <w:r>
        <w:rPr>
          <w:rFonts w:ascii="Times New Roman" w:eastAsia="宋体" w:hAnsi="Times New Roman" w:cs="Times New Roman" w:hint="eastAsia"/>
          <w:color w:val="000000"/>
          <w:szCs w:val="20"/>
        </w:rPr>
        <w:t>重新采购的项目，投标条件未发生变化的，经评审小组</w:t>
      </w:r>
      <w:proofErr w:type="gramStart"/>
      <w:r>
        <w:rPr>
          <w:rFonts w:ascii="Times New Roman" w:eastAsia="宋体" w:hAnsi="Times New Roman" w:cs="Times New Roman" w:hint="eastAsia"/>
          <w:color w:val="000000"/>
          <w:szCs w:val="20"/>
        </w:rPr>
        <w:t>作出</w:t>
      </w:r>
      <w:proofErr w:type="gramEnd"/>
      <w:r>
        <w:rPr>
          <w:rFonts w:ascii="Times New Roman" w:eastAsia="宋体" w:hAnsi="Times New Roman" w:cs="Times New Roman" w:hint="eastAsia"/>
          <w:color w:val="000000"/>
          <w:szCs w:val="20"/>
        </w:rPr>
        <w:t>无效标或者</w:t>
      </w:r>
      <w:proofErr w:type="gramStart"/>
      <w:r>
        <w:rPr>
          <w:rFonts w:ascii="Times New Roman" w:eastAsia="宋体" w:hAnsi="Times New Roman" w:cs="Times New Roman" w:hint="eastAsia"/>
          <w:color w:val="000000"/>
          <w:szCs w:val="20"/>
        </w:rPr>
        <w:t>废标处理</w:t>
      </w:r>
      <w:proofErr w:type="gramEnd"/>
      <w:r>
        <w:rPr>
          <w:rFonts w:ascii="Times New Roman" w:eastAsia="宋体" w:hAnsi="Times New Roman" w:cs="Times New Roman" w:hint="eastAsia"/>
          <w:color w:val="000000"/>
          <w:szCs w:val="20"/>
        </w:rPr>
        <w:lastRenderedPageBreak/>
        <w:t>后合格供应商数量仍不足</w:t>
      </w:r>
      <w:r>
        <w:rPr>
          <w:rFonts w:ascii="Times New Roman" w:eastAsia="宋体" w:hAnsi="Times New Roman" w:cs="Times New Roman"/>
          <w:color w:val="000000"/>
          <w:szCs w:val="20"/>
        </w:rPr>
        <w:t>N+2</w:t>
      </w:r>
      <w:r>
        <w:rPr>
          <w:rFonts w:ascii="Times New Roman" w:eastAsia="宋体" w:hAnsi="Times New Roman" w:cs="Times New Roman"/>
          <w:color w:val="000000"/>
          <w:szCs w:val="20"/>
        </w:rPr>
        <w:t>名</w:t>
      </w:r>
      <w:r>
        <w:rPr>
          <w:rFonts w:ascii="Times New Roman" w:eastAsia="宋体" w:hAnsi="Times New Roman" w:cs="Times New Roman" w:hint="eastAsia"/>
          <w:color w:val="000000"/>
          <w:szCs w:val="20"/>
        </w:rPr>
        <w:t>（</w:t>
      </w:r>
      <w:r>
        <w:rPr>
          <w:rFonts w:ascii="Times New Roman" w:eastAsia="宋体" w:hAnsi="Times New Roman" w:cs="Times New Roman"/>
          <w:color w:val="000000"/>
          <w:szCs w:val="20"/>
        </w:rPr>
        <w:t>N</w:t>
      </w:r>
      <w:r>
        <w:rPr>
          <w:rFonts w:ascii="Times New Roman" w:eastAsia="宋体" w:hAnsi="Times New Roman" w:cs="Times New Roman"/>
          <w:color w:val="000000"/>
          <w:szCs w:val="20"/>
        </w:rPr>
        <w:t>为采购项目确定的成交人数量）的，</w:t>
      </w:r>
      <w:r>
        <w:rPr>
          <w:rFonts w:ascii="Times New Roman" w:eastAsia="宋体" w:hAnsi="Times New Roman" w:cs="Times New Roman" w:hint="eastAsia"/>
          <w:color w:val="000000"/>
          <w:szCs w:val="20"/>
        </w:rPr>
        <w:t>评审小组</w:t>
      </w:r>
      <w:r>
        <w:rPr>
          <w:rFonts w:ascii="Times New Roman" w:eastAsia="宋体" w:hAnsi="Times New Roman" w:cs="Times New Roman"/>
          <w:color w:val="000000"/>
          <w:szCs w:val="20"/>
        </w:rPr>
        <w:t>应当将对合格</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的评审意见提交</w:t>
      </w:r>
      <w:r>
        <w:rPr>
          <w:rFonts w:ascii="Times New Roman" w:eastAsia="宋体" w:hAnsi="Times New Roman" w:cs="Times New Roman" w:hint="eastAsia"/>
          <w:color w:val="000000"/>
          <w:szCs w:val="20"/>
        </w:rPr>
        <w:t>采购</w:t>
      </w:r>
      <w:r>
        <w:rPr>
          <w:rFonts w:ascii="Times New Roman" w:eastAsia="宋体" w:hAnsi="Times New Roman" w:cs="Times New Roman"/>
          <w:color w:val="000000"/>
          <w:szCs w:val="20"/>
        </w:rPr>
        <w:t>人，</w:t>
      </w:r>
      <w:r>
        <w:rPr>
          <w:rFonts w:ascii="Times New Roman" w:eastAsia="宋体" w:hAnsi="Times New Roman" w:cs="Times New Roman" w:hint="eastAsia"/>
          <w:color w:val="000000"/>
          <w:szCs w:val="20"/>
        </w:rPr>
        <w:t>采购</w:t>
      </w:r>
      <w:r>
        <w:rPr>
          <w:rFonts w:ascii="Times New Roman" w:eastAsia="宋体" w:hAnsi="Times New Roman" w:cs="Times New Roman"/>
          <w:color w:val="000000"/>
          <w:szCs w:val="20"/>
        </w:rPr>
        <w:t>人可以按照原</w:t>
      </w:r>
      <w:r>
        <w:rPr>
          <w:rFonts w:ascii="Times New Roman" w:eastAsia="宋体" w:hAnsi="Times New Roman" w:cs="Times New Roman" w:hint="eastAsia"/>
          <w:color w:val="000000"/>
          <w:szCs w:val="20"/>
        </w:rPr>
        <w:t>采购</w:t>
      </w:r>
      <w:r>
        <w:rPr>
          <w:rFonts w:ascii="Times New Roman" w:eastAsia="宋体" w:hAnsi="Times New Roman" w:cs="Times New Roman"/>
          <w:color w:val="000000"/>
          <w:szCs w:val="20"/>
        </w:rPr>
        <w:t>文件的</w:t>
      </w:r>
      <w:r>
        <w:rPr>
          <w:rFonts w:ascii="Times New Roman" w:eastAsia="宋体" w:hAnsi="Times New Roman" w:cs="Times New Roman" w:hint="eastAsia"/>
          <w:color w:val="000000"/>
          <w:szCs w:val="20"/>
        </w:rPr>
        <w:t>评</w:t>
      </w:r>
      <w:r>
        <w:rPr>
          <w:rFonts w:ascii="Times New Roman" w:eastAsia="宋体" w:hAnsi="Times New Roman" w:cs="Times New Roman"/>
          <w:color w:val="000000"/>
          <w:szCs w:val="20"/>
        </w:rPr>
        <w:t>定</w:t>
      </w:r>
      <w:proofErr w:type="gramStart"/>
      <w:r>
        <w:rPr>
          <w:rFonts w:ascii="Times New Roman" w:eastAsia="宋体" w:hAnsi="Times New Roman" w:cs="Times New Roman"/>
          <w:color w:val="000000"/>
          <w:szCs w:val="20"/>
        </w:rPr>
        <w:t>标程序</w:t>
      </w:r>
      <w:proofErr w:type="gramEnd"/>
      <w:r>
        <w:rPr>
          <w:rFonts w:ascii="Times New Roman" w:eastAsia="宋体" w:hAnsi="Times New Roman" w:cs="Times New Roman"/>
          <w:color w:val="000000"/>
          <w:szCs w:val="20"/>
        </w:rPr>
        <w:t>和方法从合格</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中确定</w:t>
      </w:r>
      <w:r>
        <w:rPr>
          <w:rFonts w:ascii="Times New Roman" w:eastAsia="宋体" w:hAnsi="Times New Roman" w:cs="Times New Roman" w:hint="eastAsia"/>
          <w:color w:val="000000"/>
          <w:szCs w:val="20"/>
        </w:rPr>
        <w:t>成交</w:t>
      </w:r>
      <w:r>
        <w:rPr>
          <w:rFonts w:ascii="Times New Roman" w:eastAsia="宋体" w:hAnsi="Times New Roman" w:cs="Times New Roman"/>
          <w:color w:val="000000"/>
          <w:szCs w:val="20"/>
        </w:rPr>
        <w:t>人</w:t>
      </w:r>
      <w:r>
        <w:rPr>
          <w:rFonts w:ascii="Times New Roman" w:eastAsia="宋体" w:hAnsi="Times New Roman" w:cs="Times New Roman" w:hint="eastAsia"/>
          <w:color w:val="000000"/>
          <w:szCs w:val="20"/>
        </w:rPr>
        <w:t>或直接发包</w:t>
      </w:r>
      <w:r>
        <w:rPr>
          <w:rFonts w:ascii="Times New Roman" w:eastAsia="宋体" w:hAnsi="Times New Roman" w:cs="Times New Roman"/>
          <w:color w:val="000000"/>
          <w:szCs w:val="20"/>
        </w:rPr>
        <w:t>。</w:t>
      </w:r>
    </w:p>
    <w:p w14:paraId="71D3F7CE"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2</w:t>
      </w:r>
      <w:r>
        <w:rPr>
          <w:rFonts w:ascii="Times New Roman" w:eastAsia="宋体" w:hAnsi="Times New Roman" w:cs="Times New Roman"/>
          <w:color w:val="000000"/>
          <w:szCs w:val="20"/>
        </w:rPr>
        <w:t>3.2</w:t>
      </w:r>
      <w:r>
        <w:rPr>
          <w:rFonts w:ascii="Times New Roman" w:eastAsia="宋体" w:hAnsi="Times New Roman" w:cs="Times New Roman"/>
          <w:color w:val="000000"/>
          <w:szCs w:val="20"/>
        </w:rPr>
        <w:t>继续本次采购</w:t>
      </w:r>
    </w:p>
    <w:p w14:paraId="6BD69145"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2</w:t>
      </w:r>
      <w:r>
        <w:rPr>
          <w:rFonts w:ascii="Times New Roman" w:eastAsia="宋体" w:hAnsi="Times New Roman" w:cs="Times New Roman"/>
          <w:color w:val="000000"/>
          <w:szCs w:val="20"/>
        </w:rPr>
        <w:t>3.2.1</w:t>
      </w:r>
      <w:r>
        <w:rPr>
          <w:rFonts w:ascii="Times New Roman" w:eastAsia="宋体" w:hAnsi="Times New Roman" w:cs="Times New Roman"/>
          <w:color w:val="000000"/>
          <w:szCs w:val="20"/>
        </w:rPr>
        <w:t>采购项目不存在应终止采购的情形，且采购单位也没有自行选择终止本次采购的，采购单位应按照本节规定的程序继续开启报价文件，并按照本章规定的程序组织评审，完成采购项目的后续程序。</w:t>
      </w:r>
    </w:p>
    <w:p w14:paraId="218FF296"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2</w:t>
      </w:r>
      <w:r>
        <w:rPr>
          <w:rFonts w:ascii="Times New Roman" w:eastAsia="宋体" w:hAnsi="Times New Roman" w:cs="Times New Roman"/>
          <w:color w:val="000000"/>
          <w:szCs w:val="20"/>
        </w:rPr>
        <w:t xml:space="preserve">3.3 </w:t>
      </w:r>
      <w:r>
        <w:rPr>
          <w:rFonts w:ascii="Times New Roman" w:eastAsia="宋体" w:hAnsi="Times New Roman" w:cs="Times New Roman" w:hint="eastAsia"/>
          <w:color w:val="000000"/>
          <w:szCs w:val="20"/>
        </w:rPr>
        <w:t>采用</w:t>
      </w:r>
      <w:r>
        <w:rPr>
          <w:rFonts w:ascii="Times New Roman" w:eastAsia="宋体" w:hAnsi="Times New Roman" w:cs="Times New Roman"/>
          <w:color w:val="000000" w:themeColor="text1"/>
          <w:kern w:val="0"/>
          <w:szCs w:val="21"/>
        </w:rPr>
        <w:t>定性评审法评定分离的项目</w:t>
      </w:r>
      <w:r>
        <w:rPr>
          <w:rFonts w:ascii="Times New Roman" w:eastAsia="宋体" w:hAnsi="Times New Roman" w:cs="Times New Roman" w:hint="eastAsia"/>
          <w:color w:val="000000" w:themeColor="text1"/>
          <w:kern w:val="0"/>
          <w:szCs w:val="21"/>
        </w:rPr>
        <w:t>，</w:t>
      </w:r>
      <w:r>
        <w:rPr>
          <w:rFonts w:ascii="Times New Roman" w:eastAsia="宋体" w:hAnsi="Times New Roman" w:cs="Times New Roman"/>
          <w:color w:val="000000"/>
          <w:szCs w:val="20"/>
        </w:rPr>
        <w:t>递交报价文件或评审小组</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无效标或者</w:t>
      </w:r>
      <w:proofErr w:type="gramStart"/>
      <w:r>
        <w:rPr>
          <w:rFonts w:ascii="Times New Roman" w:eastAsia="宋体" w:hAnsi="Times New Roman" w:cs="Times New Roman"/>
          <w:color w:val="000000"/>
          <w:szCs w:val="20"/>
        </w:rPr>
        <w:t>废标处理</w:t>
      </w:r>
      <w:proofErr w:type="gramEnd"/>
      <w:r>
        <w:rPr>
          <w:rFonts w:ascii="Times New Roman" w:eastAsia="宋体" w:hAnsi="Times New Roman" w:cs="Times New Roman"/>
          <w:color w:val="000000"/>
          <w:szCs w:val="20"/>
        </w:rPr>
        <w:t>后的供应商数量少于</w:t>
      </w:r>
      <w:r>
        <w:rPr>
          <w:rFonts w:ascii="Times New Roman" w:eastAsia="宋体" w:hAnsi="Times New Roman" w:cs="Times New Roman"/>
          <w:color w:val="000000"/>
          <w:szCs w:val="20"/>
        </w:rPr>
        <w:t>N+2</w:t>
      </w:r>
      <w:r>
        <w:rPr>
          <w:rFonts w:ascii="Times New Roman" w:eastAsia="宋体" w:hAnsi="Times New Roman" w:cs="Times New Roman" w:hint="eastAsia"/>
          <w:color w:val="000000"/>
          <w:szCs w:val="20"/>
        </w:rPr>
        <w:t>（</w:t>
      </w:r>
      <w:r>
        <w:rPr>
          <w:rFonts w:ascii="Times New Roman" w:eastAsia="宋体" w:hAnsi="Times New Roman" w:cs="Times New Roman"/>
          <w:color w:val="000000"/>
          <w:szCs w:val="20"/>
        </w:rPr>
        <w:t>N</w:t>
      </w:r>
      <w:r>
        <w:rPr>
          <w:rFonts w:ascii="Times New Roman" w:eastAsia="宋体" w:hAnsi="Times New Roman" w:cs="Times New Roman"/>
          <w:color w:val="000000"/>
          <w:szCs w:val="20"/>
        </w:rPr>
        <w:t>为采购项目确定的成交人数量）的</w:t>
      </w:r>
      <w:r>
        <w:rPr>
          <w:rFonts w:ascii="Times New Roman" w:eastAsia="宋体" w:hAnsi="Times New Roman" w:cs="Times New Roman" w:hint="eastAsia"/>
          <w:color w:val="000000"/>
          <w:szCs w:val="20"/>
        </w:rPr>
        <w:t>，采购单位应当宣布本次采购失败，重新采购。重新采购的项目，投标条件未发生变化的，经评审小组</w:t>
      </w:r>
      <w:proofErr w:type="gramStart"/>
      <w:r>
        <w:rPr>
          <w:rFonts w:ascii="Times New Roman" w:eastAsia="宋体" w:hAnsi="Times New Roman" w:cs="Times New Roman" w:hint="eastAsia"/>
          <w:color w:val="000000"/>
          <w:szCs w:val="20"/>
        </w:rPr>
        <w:t>作出</w:t>
      </w:r>
      <w:proofErr w:type="gramEnd"/>
      <w:r>
        <w:rPr>
          <w:rFonts w:ascii="Times New Roman" w:eastAsia="宋体" w:hAnsi="Times New Roman" w:cs="Times New Roman" w:hint="eastAsia"/>
          <w:color w:val="000000"/>
          <w:szCs w:val="20"/>
        </w:rPr>
        <w:t>无效标或者</w:t>
      </w:r>
      <w:proofErr w:type="gramStart"/>
      <w:r>
        <w:rPr>
          <w:rFonts w:ascii="Times New Roman" w:eastAsia="宋体" w:hAnsi="Times New Roman" w:cs="Times New Roman" w:hint="eastAsia"/>
          <w:color w:val="000000"/>
          <w:szCs w:val="20"/>
        </w:rPr>
        <w:t>废标处理</w:t>
      </w:r>
      <w:proofErr w:type="gramEnd"/>
      <w:r>
        <w:rPr>
          <w:rFonts w:ascii="Times New Roman" w:eastAsia="宋体" w:hAnsi="Times New Roman" w:cs="Times New Roman" w:hint="eastAsia"/>
          <w:color w:val="000000"/>
          <w:szCs w:val="20"/>
        </w:rPr>
        <w:t>后合格供应商数量仍不足</w:t>
      </w:r>
      <w:r>
        <w:rPr>
          <w:rFonts w:ascii="Times New Roman" w:eastAsia="宋体" w:hAnsi="Times New Roman" w:cs="Times New Roman"/>
          <w:color w:val="000000"/>
          <w:szCs w:val="20"/>
        </w:rPr>
        <w:t>N+2</w:t>
      </w:r>
      <w:r>
        <w:rPr>
          <w:rFonts w:ascii="Times New Roman" w:eastAsia="宋体" w:hAnsi="Times New Roman" w:cs="Times New Roman"/>
          <w:color w:val="000000"/>
          <w:szCs w:val="20"/>
        </w:rPr>
        <w:t>名</w:t>
      </w:r>
      <w:r>
        <w:rPr>
          <w:rFonts w:ascii="Times New Roman" w:eastAsia="宋体" w:hAnsi="Times New Roman" w:cs="Times New Roman" w:hint="eastAsia"/>
          <w:color w:val="000000"/>
          <w:szCs w:val="20"/>
        </w:rPr>
        <w:t>（</w:t>
      </w:r>
      <w:r>
        <w:rPr>
          <w:rFonts w:ascii="Times New Roman" w:eastAsia="宋体" w:hAnsi="Times New Roman" w:cs="Times New Roman"/>
          <w:color w:val="000000"/>
          <w:szCs w:val="20"/>
        </w:rPr>
        <w:t>N</w:t>
      </w:r>
      <w:r>
        <w:rPr>
          <w:rFonts w:ascii="Times New Roman" w:eastAsia="宋体" w:hAnsi="Times New Roman" w:cs="Times New Roman"/>
          <w:color w:val="000000"/>
          <w:szCs w:val="20"/>
        </w:rPr>
        <w:t>为采购项目确定的成交人数量）的，</w:t>
      </w:r>
      <w:r>
        <w:rPr>
          <w:rFonts w:ascii="Times New Roman" w:eastAsia="宋体" w:hAnsi="Times New Roman" w:cs="Times New Roman" w:hint="eastAsia"/>
          <w:color w:val="000000"/>
          <w:szCs w:val="20"/>
        </w:rPr>
        <w:t>评审小组</w:t>
      </w:r>
      <w:r>
        <w:rPr>
          <w:rFonts w:ascii="Times New Roman" w:eastAsia="宋体" w:hAnsi="Times New Roman" w:cs="Times New Roman"/>
          <w:color w:val="000000"/>
          <w:szCs w:val="20"/>
        </w:rPr>
        <w:t>应当将对合格</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的评审意见提交</w:t>
      </w:r>
      <w:r>
        <w:rPr>
          <w:rFonts w:ascii="Times New Roman" w:eastAsia="宋体" w:hAnsi="Times New Roman" w:cs="Times New Roman" w:hint="eastAsia"/>
          <w:color w:val="000000"/>
          <w:szCs w:val="20"/>
        </w:rPr>
        <w:t>采购</w:t>
      </w:r>
      <w:r>
        <w:rPr>
          <w:rFonts w:ascii="Times New Roman" w:eastAsia="宋体" w:hAnsi="Times New Roman" w:cs="Times New Roman"/>
          <w:color w:val="000000"/>
          <w:szCs w:val="20"/>
        </w:rPr>
        <w:t>人，</w:t>
      </w:r>
      <w:r>
        <w:rPr>
          <w:rFonts w:ascii="Times New Roman" w:eastAsia="宋体" w:hAnsi="Times New Roman" w:cs="Times New Roman" w:hint="eastAsia"/>
          <w:color w:val="000000"/>
          <w:szCs w:val="20"/>
        </w:rPr>
        <w:t>采购</w:t>
      </w:r>
      <w:r>
        <w:rPr>
          <w:rFonts w:ascii="Times New Roman" w:eastAsia="宋体" w:hAnsi="Times New Roman" w:cs="Times New Roman"/>
          <w:color w:val="000000"/>
          <w:szCs w:val="20"/>
        </w:rPr>
        <w:t>人可以按照原</w:t>
      </w:r>
      <w:r>
        <w:rPr>
          <w:rFonts w:ascii="Times New Roman" w:eastAsia="宋体" w:hAnsi="Times New Roman" w:cs="Times New Roman" w:hint="eastAsia"/>
          <w:color w:val="000000"/>
          <w:szCs w:val="20"/>
        </w:rPr>
        <w:t>采购</w:t>
      </w:r>
      <w:r>
        <w:rPr>
          <w:rFonts w:ascii="Times New Roman" w:eastAsia="宋体" w:hAnsi="Times New Roman" w:cs="Times New Roman"/>
          <w:color w:val="000000"/>
          <w:szCs w:val="20"/>
        </w:rPr>
        <w:t>文件的</w:t>
      </w:r>
      <w:r>
        <w:rPr>
          <w:rFonts w:ascii="Times New Roman" w:eastAsia="宋体" w:hAnsi="Times New Roman" w:cs="Times New Roman" w:hint="eastAsia"/>
          <w:color w:val="000000"/>
          <w:szCs w:val="20"/>
        </w:rPr>
        <w:t>评</w:t>
      </w:r>
      <w:r>
        <w:rPr>
          <w:rFonts w:ascii="Times New Roman" w:eastAsia="宋体" w:hAnsi="Times New Roman" w:cs="Times New Roman"/>
          <w:color w:val="000000"/>
          <w:szCs w:val="20"/>
        </w:rPr>
        <w:t>定</w:t>
      </w:r>
      <w:proofErr w:type="gramStart"/>
      <w:r>
        <w:rPr>
          <w:rFonts w:ascii="Times New Roman" w:eastAsia="宋体" w:hAnsi="Times New Roman" w:cs="Times New Roman"/>
          <w:color w:val="000000"/>
          <w:szCs w:val="20"/>
        </w:rPr>
        <w:t>标程序</w:t>
      </w:r>
      <w:proofErr w:type="gramEnd"/>
      <w:r>
        <w:rPr>
          <w:rFonts w:ascii="Times New Roman" w:eastAsia="宋体" w:hAnsi="Times New Roman" w:cs="Times New Roman"/>
          <w:color w:val="000000"/>
          <w:szCs w:val="20"/>
        </w:rPr>
        <w:t>和方法从合格</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中确定</w:t>
      </w:r>
      <w:r>
        <w:rPr>
          <w:rFonts w:ascii="Times New Roman" w:eastAsia="宋体" w:hAnsi="Times New Roman" w:cs="Times New Roman" w:hint="eastAsia"/>
          <w:color w:val="000000"/>
          <w:szCs w:val="20"/>
        </w:rPr>
        <w:t>成交</w:t>
      </w:r>
      <w:r>
        <w:rPr>
          <w:rFonts w:ascii="Times New Roman" w:eastAsia="宋体" w:hAnsi="Times New Roman" w:cs="Times New Roman"/>
          <w:color w:val="000000"/>
          <w:szCs w:val="20"/>
        </w:rPr>
        <w:t>人</w:t>
      </w:r>
      <w:r>
        <w:rPr>
          <w:rFonts w:ascii="Times New Roman" w:eastAsia="宋体" w:hAnsi="Times New Roman" w:cs="Times New Roman" w:hint="eastAsia"/>
          <w:color w:val="000000"/>
          <w:szCs w:val="20"/>
        </w:rPr>
        <w:t>或直接发包</w:t>
      </w:r>
      <w:r>
        <w:rPr>
          <w:rFonts w:ascii="Times New Roman" w:eastAsia="宋体" w:hAnsi="Times New Roman" w:cs="Times New Roman"/>
          <w:color w:val="000000"/>
          <w:szCs w:val="20"/>
        </w:rPr>
        <w:t>。</w:t>
      </w:r>
    </w:p>
    <w:p w14:paraId="2A5A3B56"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hint="eastAsia"/>
          <w:b/>
          <w:color w:val="000000"/>
          <w:szCs w:val="20"/>
        </w:rPr>
        <w:t>开标异常情况处理</w:t>
      </w:r>
    </w:p>
    <w:p w14:paraId="62A319B9"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开标结果如有疑似串通投标等异常情况，采购单位可以宣布报价程序无效或拒绝所有报价，不进入评审程序，重新组织采购。对受影响的供应商不承担任何责任。</w:t>
      </w:r>
    </w:p>
    <w:p w14:paraId="261EB2FD" w14:textId="77777777" w:rsidR="00BA113E" w:rsidRDefault="00214D24">
      <w:pPr>
        <w:jc w:val="center"/>
        <w:outlineLvl w:val="2"/>
        <w:rPr>
          <w:rFonts w:ascii="Times New Roman" w:eastAsia="黑体" w:hAnsi="Times New Roman" w:cs="Times New Roman"/>
          <w:sz w:val="30"/>
          <w:szCs w:val="30"/>
        </w:rPr>
      </w:pPr>
      <w:bookmarkStart w:id="45" w:name="_Toc75247477"/>
      <w:bookmarkStart w:id="46" w:name="_Toc78810850"/>
      <w:bookmarkStart w:id="47" w:name="_Toc133138756"/>
      <w:r>
        <w:rPr>
          <w:rFonts w:ascii="Times New Roman" w:eastAsia="黑体" w:hAnsi="Times New Roman" w:cs="Times New Roman" w:hint="eastAsia"/>
          <w:sz w:val="30"/>
          <w:szCs w:val="30"/>
        </w:rPr>
        <w:t>五、资格要求及审查</w:t>
      </w:r>
    </w:p>
    <w:p w14:paraId="02C55327"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hint="eastAsia"/>
          <w:b/>
          <w:color w:val="000000"/>
          <w:szCs w:val="20"/>
        </w:rPr>
        <w:t>供应商</w:t>
      </w:r>
      <w:r>
        <w:rPr>
          <w:rFonts w:ascii="Times New Roman" w:eastAsia="宋体" w:hAnsi="Times New Roman" w:cs="Times New Roman"/>
          <w:b/>
          <w:color w:val="000000"/>
          <w:szCs w:val="20"/>
        </w:rPr>
        <w:t>资格要求</w:t>
      </w:r>
    </w:p>
    <w:p w14:paraId="6713BE55"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供应商应具备承担本次采购项目的资质条件、能力和信誉。</w:t>
      </w:r>
    </w:p>
    <w:p w14:paraId="7B79A17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拟派项目经理要求：</w:t>
      </w:r>
      <w:proofErr w:type="gramStart"/>
      <w:r>
        <w:rPr>
          <w:rFonts w:ascii="Times New Roman" w:eastAsia="宋体" w:hAnsi="Times New Roman" w:cs="Times New Roman"/>
          <w:color w:val="000000"/>
          <w:szCs w:val="20"/>
        </w:rPr>
        <w:t>见</w:t>
      </w:r>
      <w:r>
        <w:rPr>
          <w:rFonts w:ascii="Times New Roman" w:eastAsia="宋体" w:hAnsi="Times New Roman" w:cs="Times New Roman" w:hint="eastAsia"/>
          <w:color w:val="000000"/>
          <w:szCs w:val="20"/>
        </w:rPr>
        <w:t>供应</w:t>
      </w:r>
      <w:proofErr w:type="gramEnd"/>
      <w:r>
        <w:rPr>
          <w:rFonts w:ascii="Times New Roman" w:eastAsia="宋体" w:hAnsi="Times New Roman" w:cs="Times New Roman" w:hint="eastAsia"/>
          <w:color w:val="000000"/>
          <w:szCs w:val="20"/>
        </w:rPr>
        <w:t>商</w:t>
      </w:r>
      <w:r>
        <w:rPr>
          <w:rFonts w:ascii="Times New Roman" w:eastAsia="宋体" w:hAnsi="Times New Roman" w:cs="Times New Roman"/>
          <w:color w:val="000000"/>
          <w:szCs w:val="20"/>
        </w:rPr>
        <w:t>须知前附表。</w:t>
      </w:r>
    </w:p>
    <w:p w14:paraId="04333F6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其他要求：</w:t>
      </w:r>
      <w:proofErr w:type="gramStart"/>
      <w:r>
        <w:rPr>
          <w:rFonts w:ascii="Times New Roman" w:eastAsia="宋体" w:hAnsi="Times New Roman" w:cs="Times New Roman"/>
          <w:color w:val="000000"/>
          <w:szCs w:val="20"/>
        </w:rPr>
        <w:t>见</w:t>
      </w:r>
      <w:r>
        <w:rPr>
          <w:rFonts w:ascii="Times New Roman" w:eastAsia="宋体" w:hAnsi="Times New Roman" w:cs="Times New Roman" w:hint="eastAsia"/>
          <w:color w:val="000000"/>
          <w:szCs w:val="20"/>
        </w:rPr>
        <w:t>供应</w:t>
      </w:r>
      <w:proofErr w:type="gramEnd"/>
      <w:r>
        <w:rPr>
          <w:rFonts w:ascii="Times New Roman" w:eastAsia="宋体" w:hAnsi="Times New Roman" w:cs="Times New Roman" w:hint="eastAsia"/>
          <w:color w:val="000000"/>
          <w:szCs w:val="20"/>
        </w:rPr>
        <w:t>商</w:t>
      </w:r>
      <w:r>
        <w:rPr>
          <w:rFonts w:ascii="Times New Roman" w:eastAsia="宋体" w:hAnsi="Times New Roman" w:cs="Times New Roman"/>
          <w:color w:val="000000"/>
          <w:szCs w:val="20"/>
        </w:rPr>
        <w:t>须知前附表。</w:t>
      </w:r>
    </w:p>
    <w:p w14:paraId="3D12F8C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须知前附表规定接受联合体投标的，除应符合本章第</w:t>
      </w:r>
      <w:r>
        <w:rPr>
          <w:rFonts w:ascii="Times New Roman" w:eastAsia="宋体" w:hAnsi="Times New Roman" w:cs="Times New Roman"/>
          <w:color w:val="000000"/>
          <w:szCs w:val="20"/>
        </w:rPr>
        <w:t>25.1</w:t>
      </w:r>
      <w:r>
        <w:rPr>
          <w:rFonts w:ascii="Times New Roman" w:eastAsia="宋体" w:hAnsi="Times New Roman" w:cs="Times New Roman"/>
          <w:color w:val="000000"/>
          <w:szCs w:val="20"/>
        </w:rPr>
        <w:t>项和</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须知前附表的要求外，还应遵守以下规定：</w:t>
      </w:r>
    </w:p>
    <w:p w14:paraId="1BDDC467"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联合体各方应按</w:t>
      </w:r>
      <w:r>
        <w:rPr>
          <w:rFonts w:ascii="Times New Roman" w:eastAsia="宋体" w:hAnsi="Times New Roman" w:cs="Times New Roman" w:hint="eastAsia"/>
          <w:color w:val="000000"/>
          <w:szCs w:val="20"/>
        </w:rPr>
        <w:t>采购</w:t>
      </w:r>
      <w:r>
        <w:rPr>
          <w:rFonts w:ascii="Times New Roman" w:eastAsia="宋体" w:hAnsi="Times New Roman" w:cs="Times New Roman"/>
          <w:color w:val="000000"/>
          <w:szCs w:val="20"/>
        </w:rPr>
        <w:t>文件提供的格式签订联合体协议书，明确联合体牵头人和各方权利义务，并承诺就</w:t>
      </w:r>
      <w:r>
        <w:rPr>
          <w:rFonts w:ascii="Times New Roman" w:eastAsia="宋体" w:hAnsi="Times New Roman" w:cs="Times New Roman" w:hint="eastAsia"/>
          <w:color w:val="000000"/>
          <w:szCs w:val="20"/>
        </w:rPr>
        <w:t>成交</w:t>
      </w:r>
      <w:r>
        <w:rPr>
          <w:rFonts w:ascii="Times New Roman" w:eastAsia="宋体" w:hAnsi="Times New Roman" w:cs="Times New Roman"/>
          <w:color w:val="000000"/>
          <w:szCs w:val="20"/>
        </w:rPr>
        <w:t>项目向</w:t>
      </w:r>
      <w:r>
        <w:rPr>
          <w:rFonts w:ascii="Times New Roman" w:eastAsia="宋体" w:hAnsi="Times New Roman" w:cs="Times New Roman" w:hint="eastAsia"/>
          <w:color w:val="000000"/>
          <w:szCs w:val="20"/>
        </w:rPr>
        <w:t>采购</w:t>
      </w:r>
      <w:r>
        <w:rPr>
          <w:rFonts w:ascii="Times New Roman" w:eastAsia="宋体" w:hAnsi="Times New Roman" w:cs="Times New Roman"/>
          <w:color w:val="000000"/>
          <w:szCs w:val="20"/>
        </w:rPr>
        <w:t>人承担连带责任；</w:t>
      </w:r>
    </w:p>
    <w:p w14:paraId="25C4776A"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由同一专业的单位组成的联合体，按照资质等级较低的单位确定资质等级；</w:t>
      </w:r>
    </w:p>
    <w:p w14:paraId="7D25E8BB"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联合体各方不得再以自己名义单独或参加其他联合体在本次</w:t>
      </w:r>
      <w:r>
        <w:rPr>
          <w:rFonts w:ascii="Times New Roman" w:eastAsia="宋体" w:hAnsi="Times New Roman" w:cs="Times New Roman" w:hint="eastAsia"/>
          <w:color w:val="000000"/>
          <w:szCs w:val="20"/>
        </w:rPr>
        <w:t>采购</w:t>
      </w:r>
      <w:r>
        <w:rPr>
          <w:rFonts w:ascii="Times New Roman" w:eastAsia="宋体" w:hAnsi="Times New Roman" w:cs="Times New Roman"/>
          <w:color w:val="000000"/>
          <w:szCs w:val="20"/>
        </w:rPr>
        <w:t>项目中</w:t>
      </w:r>
      <w:r>
        <w:rPr>
          <w:rFonts w:ascii="Times New Roman" w:eastAsia="宋体" w:hAnsi="Times New Roman" w:cs="Times New Roman" w:hint="eastAsia"/>
          <w:color w:val="000000"/>
          <w:szCs w:val="20"/>
        </w:rPr>
        <w:t>报价</w:t>
      </w:r>
      <w:r>
        <w:rPr>
          <w:rFonts w:ascii="Times New Roman" w:eastAsia="宋体" w:hAnsi="Times New Roman" w:cs="Times New Roman"/>
          <w:color w:val="000000"/>
          <w:szCs w:val="20"/>
        </w:rPr>
        <w:t>，</w:t>
      </w:r>
      <w:proofErr w:type="gramStart"/>
      <w:r>
        <w:rPr>
          <w:rFonts w:ascii="Times New Roman" w:eastAsia="宋体" w:hAnsi="Times New Roman" w:cs="Times New Roman"/>
          <w:color w:val="000000"/>
          <w:szCs w:val="20"/>
        </w:rPr>
        <w:t>否则各</w:t>
      </w:r>
      <w:proofErr w:type="gramEnd"/>
      <w:r>
        <w:rPr>
          <w:rFonts w:ascii="Times New Roman" w:eastAsia="宋体" w:hAnsi="Times New Roman" w:cs="Times New Roman"/>
          <w:color w:val="000000"/>
          <w:szCs w:val="20"/>
        </w:rPr>
        <w:t>相关</w:t>
      </w:r>
      <w:r>
        <w:rPr>
          <w:rFonts w:ascii="Times New Roman" w:eastAsia="宋体" w:hAnsi="Times New Roman" w:cs="Times New Roman" w:hint="eastAsia"/>
          <w:color w:val="000000"/>
          <w:szCs w:val="20"/>
        </w:rPr>
        <w:t>报价文件</w:t>
      </w:r>
      <w:r>
        <w:rPr>
          <w:rFonts w:ascii="Times New Roman" w:eastAsia="宋体" w:hAnsi="Times New Roman" w:cs="Times New Roman"/>
          <w:color w:val="000000"/>
          <w:szCs w:val="20"/>
        </w:rPr>
        <w:t>均无效。</w:t>
      </w:r>
    </w:p>
    <w:p w14:paraId="325E5C39"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hint="eastAsia"/>
          <w:b/>
          <w:color w:val="000000"/>
          <w:szCs w:val="20"/>
        </w:rPr>
        <w:t>资格审查</w:t>
      </w:r>
    </w:p>
    <w:p w14:paraId="6904CE25"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lastRenderedPageBreak/>
        <w:t>资格审查由资格审查委员会负责，资格审查委员会可由评审小组担任或采购人自行组建，在开标后对各供应商资格进行审查。</w:t>
      </w:r>
    </w:p>
    <w:p w14:paraId="786560A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资格审查委员会由</w:t>
      </w:r>
      <w:r>
        <w:rPr>
          <w:rFonts w:ascii="Times New Roman" w:eastAsia="宋体" w:hAnsi="Times New Roman" w:cs="Times New Roman"/>
          <w:color w:val="000000"/>
          <w:szCs w:val="20"/>
        </w:rPr>
        <w:t>3</w:t>
      </w:r>
      <w:r>
        <w:rPr>
          <w:rFonts w:ascii="Times New Roman" w:eastAsia="宋体" w:hAnsi="Times New Roman" w:cs="Times New Roman"/>
          <w:color w:val="000000"/>
          <w:szCs w:val="20"/>
        </w:rPr>
        <w:t>名以上单数组成，招标代理人员参与资格审查的，其人员不得超过总人数的</w:t>
      </w:r>
      <w:r>
        <w:rPr>
          <w:rFonts w:ascii="Times New Roman" w:eastAsia="宋体" w:hAnsi="Times New Roman" w:cs="Times New Roman"/>
          <w:color w:val="000000"/>
          <w:szCs w:val="20"/>
        </w:rPr>
        <w:t>1/3</w:t>
      </w:r>
      <w:r>
        <w:rPr>
          <w:rFonts w:ascii="Times New Roman" w:eastAsia="宋体" w:hAnsi="Times New Roman" w:cs="Times New Roman"/>
          <w:color w:val="000000"/>
          <w:szCs w:val="20"/>
        </w:rPr>
        <w:t>。</w:t>
      </w:r>
    </w:p>
    <w:p w14:paraId="643A6A4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资格审查委员严格对照采购文件中要求的供应商资格条件，逐个审查供应商递交的资格审查文件，审核判断供应商是否满足该资格条件。</w:t>
      </w:r>
    </w:p>
    <w:p w14:paraId="300CA7EC"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审查过程中如出现疑问，资格审查委员可要求供应商进行澄清说明，并根据采购文件设置的条件要求进行判断；如出现供应商资格不符合采购文件设置条件的，应当向供应</w:t>
      </w:r>
      <w:proofErr w:type="gramStart"/>
      <w:r>
        <w:rPr>
          <w:rFonts w:ascii="Times New Roman" w:eastAsia="宋体" w:hAnsi="Times New Roman" w:cs="Times New Roman" w:hint="eastAsia"/>
          <w:color w:val="000000"/>
          <w:szCs w:val="20"/>
        </w:rPr>
        <w:t>商说明</w:t>
      </w:r>
      <w:proofErr w:type="gramEnd"/>
      <w:r>
        <w:rPr>
          <w:rFonts w:ascii="Times New Roman" w:eastAsia="宋体" w:hAnsi="Times New Roman" w:cs="Times New Roman" w:hint="eastAsia"/>
          <w:color w:val="000000"/>
          <w:szCs w:val="20"/>
        </w:rPr>
        <w:t>情况，并允许供应商答辩，记录有关情况。</w:t>
      </w:r>
    </w:p>
    <w:p w14:paraId="7092D90E"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拟进行资格审查澄清、答辩的代表由资格审查委员会核对身份。</w:t>
      </w:r>
    </w:p>
    <w:p w14:paraId="4C9DE38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资格审查委员会要求供应商进行澄清、答辩，但供应商在</w:t>
      </w:r>
      <w:r>
        <w:rPr>
          <w:rFonts w:ascii="Times New Roman" w:eastAsia="宋体" w:hAnsi="Times New Roman" w:cs="Times New Roman"/>
          <w:color w:val="000000"/>
          <w:szCs w:val="20"/>
        </w:rPr>
        <w:t>资格审查委员会</w:t>
      </w:r>
      <w:r>
        <w:rPr>
          <w:rFonts w:ascii="Times New Roman" w:eastAsia="宋体" w:hAnsi="Times New Roman" w:cs="Times New Roman" w:hint="eastAsia"/>
          <w:color w:val="000000"/>
          <w:szCs w:val="20"/>
        </w:rPr>
        <w:t>规定时间内未派出人员及时</w:t>
      </w:r>
      <w:proofErr w:type="gramStart"/>
      <w:r>
        <w:rPr>
          <w:rFonts w:ascii="Times New Roman" w:eastAsia="宋体" w:hAnsi="Times New Roman" w:cs="Times New Roman" w:hint="eastAsia"/>
          <w:color w:val="000000"/>
          <w:szCs w:val="20"/>
        </w:rPr>
        <w:t>作出</w:t>
      </w:r>
      <w:proofErr w:type="gramEnd"/>
      <w:r>
        <w:rPr>
          <w:rFonts w:ascii="Times New Roman" w:eastAsia="宋体" w:hAnsi="Times New Roman" w:cs="Times New Roman" w:hint="eastAsia"/>
          <w:color w:val="000000"/>
          <w:szCs w:val="20"/>
        </w:rPr>
        <w:t>澄清、答辩的，资格审查委员会将可能</w:t>
      </w:r>
      <w:proofErr w:type="gramStart"/>
      <w:r>
        <w:rPr>
          <w:rFonts w:ascii="Times New Roman" w:eastAsia="宋体" w:hAnsi="Times New Roman" w:cs="Times New Roman" w:hint="eastAsia"/>
          <w:color w:val="000000"/>
          <w:szCs w:val="20"/>
        </w:rPr>
        <w:t>作出</w:t>
      </w:r>
      <w:proofErr w:type="gramEnd"/>
      <w:r>
        <w:rPr>
          <w:rFonts w:ascii="Times New Roman" w:eastAsia="宋体" w:hAnsi="Times New Roman" w:cs="Times New Roman" w:hint="eastAsia"/>
          <w:color w:val="000000"/>
          <w:szCs w:val="20"/>
        </w:rPr>
        <w:t>不利于供应商的判定。</w:t>
      </w:r>
    </w:p>
    <w:p w14:paraId="602D714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hint="eastAsia"/>
          <w:color w:val="000000"/>
          <w:szCs w:val="20"/>
        </w:rPr>
        <w:t>全部供应商的资格审查材料审查完毕后，资格审查委员会出具资格审查报告。资格审查合格供应商少于</w:t>
      </w:r>
      <w:r>
        <w:rPr>
          <w:rFonts w:ascii="Times New Roman" w:eastAsia="宋体" w:hAnsi="Times New Roman" w:cs="Times New Roman"/>
          <w:color w:val="000000"/>
          <w:szCs w:val="20"/>
        </w:rPr>
        <w:t>3</w:t>
      </w:r>
      <w:r>
        <w:rPr>
          <w:rFonts w:ascii="Times New Roman" w:eastAsia="宋体" w:hAnsi="Times New Roman" w:cs="Times New Roman"/>
          <w:color w:val="000000"/>
          <w:szCs w:val="20"/>
        </w:rPr>
        <w:t>家的，</w:t>
      </w:r>
      <w:r>
        <w:rPr>
          <w:rFonts w:ascii="Times New Roman" w:eastAsia="宋体" w:hAnsi="Times New Roman" w:cs="Times New Roman" w:hint="eastAsia"/>
          <w:color w:val="000000"/>
          <w:szCs w:val="20"/>
        </w:rPr>
        <w:t>由采购人根据供应商不足有关规定执行</w:t>
      </w:r>
      <w:r>
        <w:rPr>
          <w:rFonts w:ascii="Times New Roman" w:eastAsia="宋体" w:hAnsi="Times New Roman" w:cs="Times New Roman"/>
          <w:color w:val="000000"/>
          <w:szCs w:val="20"/>
        </w:rPr>
        <w:t>。</w:t>
      </w:r>
    </w:p>
    <w:p w14:paraId="4A5E9697" w14:textId="77777777" w:rsidR="00BA113E" w:rsidRDefault="00214D24">
      <w:pPr>
        <w:jc w:val="center"/>
        <w:outlineLvl w:val="2"/>
        <w:rPr>
          <w:rFonts w:ascii="Times New Roman" w:eastAsia="黑体" w:hAnsi="Times New Roman" w:cs="Times New Roman"/>
          <w:sz w:val="30"/>
          <w:szCs w:val="30"/>
        </w:rPr>
      </w:pPr>
      <w:r>
        <w:rPr>
          <w:rFonts w:ascii="Times New Roman" w:eastAsia="黑体" w:hAnsi="Times New Roman" w:cs="Times New Roman" w:hint="eastAsia"/>
          <w:sz w:val="30"/>
          <w:szCs w:val="30"/>
        </w:rPr>
        <w:t>六</w:t>
      </w:r>
      <w:r>
        <w:rPr>
          <w:rFonts w:ascii="Times New Roman" w:eastAsia="黑体" w:hAnsi="Times New Roman" w:cs="Times New Roman"/>
          <w:sz w:val="30"/>
          <w:szCs w:val="30"/>
        </w:rPr>
        <w:t>、评审</w:t>
      </w:r>
      <w:bookmarkEnd w:id="45"/>
      <w:bookmarkEnd w:id="46"/>
      <w:bookmarkEnd w:id="47"/>
    </w:p>
    <w:p w14:paraId="29C3FFBD"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评审小组</w:t>
      </w:r>
    </w:p>
    <w:p w14:paraId="5F36CA2D"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评标由采购单位依法组建的评审小组负责。评审小组由采购单位或其委托的招标代理机构熟悉相关业务的代表，以及有关技术、经济等方面的专家</w:t>
      </w:r>
      <w:r>
        <w:rPr>
          <w:rFonts w:ascii="Times New Roman" w:eastAsia="宋体" w:hAnsi="Times New Roman" w:cs="Times New Roman"/>
          <w:color w:val="000000"/>
          <w:szCs w:val="20"/>
        </w:rPr>
        <w:t>3</w:t>
      </w:r>
      <w:r>
        <w:rPr>
          <w:rFonts w:ascii="Times New Roman" w:eastAsia="宋体" w:hAnsi="Times New Roman" w:cs="Times New Roman"/>
          <w:color w:val="000000"/>
          <w:szCs w:val="20"/>
        </w:rPr>
        <w:t>人或以上单数组成。</w:t>
      </w:r>
    </w:p>
    <w:p w14:paraId="53F71C5A"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评审小组成员有下列情形之一的，应当回避：</w:t>
      </w:r>
    </w:p>
    <w:p w14:paraId="4A079A23"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1</w:t>
      </w:r>
      <w:r>
        <w:rPr>
          <w:rFonts w:ascii="Times New Roman" w:eastAsia="宋体" w:hAnsi="Times New Roman" w:cs="Times New Roman"/>
          <w:color w:val="000000"/>
          <w:szCs w:val="20"/>
        </w:rPr>
        <w:t>）供应商或供应商的主要负责人的近亲属；</w:t>
      </w:r>
    </w:p>
    <w:p w14:paraId="20B10AB5"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2</w:t>
      </w:r>
      <w:r>
        <w:rPr>
          <w:rFonts w:ascii="Times New Roman" w:eastAsia="宋体" w:hAnsi="Times New Roman" w:cs="Times New Roman"/>
          <w:color w:val="000000"/>
          <w:szCs w:val="20"/>
        </w:rPr>
        <w:t>）项目主管部门或者行政监督部门的人员；</w:t>
      </w:r>
    </w:p>
    <w:p w14:paraId="42F47B00"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3</w:t>
      </w:r>
      <w:r>
        <w:rPr>
          <w:rFonts w:ascii="Times New Roman" w:eastAsia="宋体" w:hAnsi="Times New Roman" w:cs="Times New Roman"/>
          <w:color w:val="000000"/>
          <w:szCs w:val="20"/>
        </w:rPr>
        <w:t>）与供应商有经济利益关系，可能影响对报价公正评审的；</w:t>
      </w:r>
    </w:p>
    <w:p w14:paraId="381F8026"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4</w:t>
      </w:r>
      <w:r>
        <w:rPr>
          <w:rFonts w:ascii="Times New Roman" w:eastAsia="宋体" w:hAnsi="Times New Roman" w:cs="Times New Roman"/>
          <w:color w:val="000000"/>
          <w:szCs w:val="20"/>
        </w:rPr>
        <w:t>）曾因在投标、评标以及其他于招标投标有关活动中从事违法行为而受过行政处罚或刑事处罚的；</w:t>
      </w:r>
    </w:p>
    <w:p w14:paraId="2B8400C8"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w:t>
      </w:r>
      <w:r>
        <w:rPr>
          <w:rFonts w:ascii="Times New Roman" w:eastAsia="宋体" w:hAnsi="Times New Roman" w:cs="Times New Roman"/>
          <w:color w:val="000000"/>
          <w:szCs w:val="20"/>
        </w:rPr>
        <w:t>5</w:t>
      </w:r>
      <w:r>
        <w:rPr>
          <w:rFonts w:ascii="Times New Roman" w:eastAsia="宋体" w:hAnsi="Times New Roman" w:cs="Times New Roman"/>
          <w:color w:val="000000"/>
          <w:szCs w:val="20"/>
        </w:rPr>
        <w:t>）与供应商有其他利害关系的。</w:t>
      </w:r>
    </w:p>
    <w:p w14:paraId="021EBD5F"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评审过程中，评审小组成员有回避事由、擅离职守或者因健康等原因不能继续评审的，采购单位有权更换。被更换的评审小组成员</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的评审结论无效，由更换后的评审小组成员重新进行评审。</w:t>
      </w:r>
    </w:p>
    <w:p w14:paraId="70538847"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评审小组的职责：评审小组应根据采购文件规定的评审办法和评审标准，对报价文</w:t>
      </w:r>
      <w:r>
        <w:rPr>
          <w:rFonts w:ascii="Times New Roman" w:eastAsia="宋体" w:hAnsi="Times New Roman" w:cs="Times New Roman"/>
          <w:color w:val="000000"/>
          <w:szCs w:val="20"/>
        </w:rPr>
        <w:lastRenderedPageBreak/>
        <w:t>件进行系统地评审。评审小组根据采购文件的规定向采购单位推荐合格供应商，或根据采购单位的授权直接确定成交人。</w:t>
      </w:r>
    </w:p>
    <w:p w14:paraId="4F9FF06C"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评审原则</w:t>
      </w:r>
    </w:p>
    <w:p w14:paraId="45D74DE7"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评审活动遵循公平、公正、科学和择优的原则。评审小组的评审实行少数服从多数的原则，经评审小组成员表决半数以上通过的评审结果有效。</w:t>
      </w:r>
    </w:p>
    <w:p w14:paraId="6FD47B9E"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报价文件的初步评审</w:t>
      </w:r>
    </w:p>
    <w:p w14:paraId="45976165"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由评审小组进行报价文件的初步评审。</w:t>
      </w:r>
    </w:p>
    <w:p w14:paraId="5B80496A"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报价文件有下列情形之一的，初步评审不通过，应作废标处理：</w:t>
      </w:r>
    </w:p>
    <w:p w14:paraId="638D4CA9"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《响应函》未按采购文件规定填写、漏填或内容填写错误且拒绝澄清的；</w:t>
      </w:r>
    </w:p>
    <w:p w14:paraId="3EC2D17A"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供应商的报价是可变动价格的，或包含了价格调整要求的，或报价中提供两个（含两个）以上的报价且未声明哪个有效的（采购文件规定提交备选方案的除外）；</w:t>
      </w:r>
    </w:p>
    <w:p w14:paraId="52EB063E"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两个（或多个）供应商相互间存在直接控股和被控股关系，或者同隶属于同一法定代表人</w:t>
      </w:r>
      <w:r>
        <w:rPr>
          <w:rFonts w:ascii="Times New Roman" w:eastAsia="宋体" w:hAnsi="Times New Roman" w:cs="Times New Roman"/>
          <w:color w:val="000000"/>
          <w:szCs w:val="20"/>
        </w:rPr>
        <w:t>/</w:t>
      </w:r>
      <w:r>
        <w:rPr>
          <w:rFonts w:ascii="Times New Roman" w:eastAsia="宋体" w:hAnsi="Times New Roman" w:cs="Times New Roman"/>
          <w:color w:val="000000"/>
          <w:szCs w:val="20"/>
        </w:rPr>
        <w:t>负责人的；</w:t>
      </w:r>
    </w:p>
    <w:p w14:paraId="1D5B58F5"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采用暗标形式的，供应商在暗标部分报价文件内标注名称、印章、商标等标记符号，使得能够辨认</w:t>
      </w:r>
      <w:proofErr w:type="gramStart"/>
      <w:r>
        <w:rPr>
          <w:rFonts w:ascii="Times New Roman" w:eastAsia="宋体" w:hAnsi="Times New Roman" w:cs="Times New Roman"/>
          <w:color w:val="000000"/>
          <w:szCs w:val="20"/>
        </w:rPr>
        <w:t>出供应</w:t>
      </w:r>
      <w:proofErr w:type="gramEnd"/>
      <w:r>
        <w:rPr>
          <w:rFonts w:ascii="Times New Roman" w:eastAsia="宋体" w:hAnsi="Times New Roman" w:cs="Times New Roman"/>
          <w:color w:val="000000"/>
          <w:szCs w:val="20"/>
        </w:rPr>
        <w:t>商或其专业技术人员身份的；</w:t>
      </w:r>
    </w:p>
    <w:p w14:paraId="54708013"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评审小组根据采购文件的规定对报价文件的报价进行调整，供应商不接受调整方式、调整后价格，或调整后价格超出报价上限的；</w:t>
      </w:r>
    </w:p>
    <w:p w14:paraId="7AEE4745"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供应商资格条件不符合国家有关规定和采购文件要求的（适用于资格后审的项目）。</w:t>
      </w:r>
    </w:p>
    <w:p w14:paraId="22311143"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报价文件的详细评审</w:t>
      </w:r>
    </w:p>
    <w:p w14:paraId="4F700018"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评审小组根据采购文件规定的评审办法和评审标准，对各供应商的报价文件分别进行详细评审。</w:t>
      </w:r>
    </w:p>
    <w:p w14:paraId="16C080DF"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报价文件的重大偏离</w:t>
      </w:r>
    </w:p>
    <w:p w14:paraId="721CB0E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报价文件存在重大偏离的，应作废标处理。下列情况属于重大偏离：</w:t>
      </w:r>
    </w:p>
    <w:p w14:paraId="51BC1344"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供应商以他人名义投标或者出现下列串通投标、弄虚作假投标情形</w:t>
      </w:r>
    </w:p>
    <w:p w14:paraId="373C071F"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不同供应商的报价文件内容存在非正常一致的；</w:t>
      </w:r>
    </w:p>
    <w:p w14:paraId="14EA0DED"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不同供应商的报价文件错漏之处一致的；</w:t>
      </w:r>
    </w:p>
    <w:p w14:paraId="7224F285"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不同供应商的报价或者报价组成异常一致或呈规律性变化的；</w:t>
      </w:r>
    </w:p>
    <w:p w14:paraId="0E78C5B7"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不同供应商的报价文件由同一单位或者同一个人编制的；</w:t>
      </w:r>
    </w:p>
    <w:p w14:paraId="4A45B873"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不同供应商的报价文件载明的项目负责人与主要技术人员出现同一人的；</w:t>
      </w:r>
    </w:p>
    <w:p w14:paraId="6FC1EBBE"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不同供应商的报价文件相互混装的；</w:t>
      </w:r>
    </w:p>
    <w:p w14:paraId="7D7DBB4D"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不同供应商委托同一人报价的；</w:t>
      </w:r>
    </w:p>
    <w:p w14:paraId="5B876CBC"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不同供应商聘请同一人为其报价提供技术或经济咨询服务的，但采购项目本身要求采用专有技术的除外；</w:t>
      </w:r>
    </w:p>
    <w:p w14:paraId="75635A8F"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不同</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的投标保证金从同一单位或者个人的账户转出；</w:t>
      </w:r>
    </w:p>
    <w:p w14:paraId="7F962039"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评审小组认定的其他串通投标情形。</w:t>
      </w:r>
    </w:p>
    <w:p w14:paraId="3D5F29B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报价文件不满足采购文件规定的任何一项实质性要求的；</w:t>
      </w:r>
    </w:p>
    <w:p w14:paraId="06D00077"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报价文件对采购文件规定的非实质性要求的偏离超出允许偏离的最大范围或最高项数的；</w:t>
      </w:r>
    </w:p>
    <w:p w14:paraId="74AE846F"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供应商拒不按评审小组要求对报价文件进行澄清、说明、补正的。</w:t>
      </w:r>
    </w:p>
    <w:p w14:paraId="661B80CC"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报价文件的细微偏离</w:t>
      </w:r>
    </w:p>
    <w:p w14:paraId="4828F04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细微偏离是指报价文件在实质上响应采购文件要求，但在个别地方存在漏项或者提供了不完整的技术信息和数据等情况，并且补正这些漏项或者不完整不会对其他供应</w:t>
      </w:r>
      <w:proofErr w:type="gramStart"/>
      <w:r>
        <w:rPr>
          <w:rFonts w:ascii="Times New Roman" w:eastAsia="宋体" w:hAnsi="Times New Roman" w:cs="Times New Roman"/>
          <w:color w:val="000000"/>
          <w:szCs w:val="20"/>
        </w:rPr>
        <w:t>商造成</w:t>
      </w:r>
      <w:proofErr w:type="gramEnd"/>
      <w:r>
        <w:rPr>
          <w:rFonts w:ascii="Times New Roman" w:eastAsia="宋体" w:hAnsi="Times New Roman" w:cs="Times New Roman"/>
          <w:color w:val="000000"/>
          <w:szCs w:val="20"/>
        </w:rPr>
        <w:t>不公平的结果。细微偏离不影响报价文件的有效性。</w:t>
      </w:r>
    </w:p>
    <w:p w14:paraId="65975372"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评审小组可以要求供应商对存在细微偏离进行补正并提供相关材料，供应商拒不改正的，在详细评审时可以对细微偏离按照不利于该供应商的原则进行调整，且供应商不得因此提出任何异议。</w:t>
      </w:r>
    </w:p>
    <w:p w14:paraId="79693352"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报价的调整方法</w:t>
      </w:r>
    </w:p>
    <w:p w14:paraId="53E2DB1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供应商的报价如出现算术错误</w:t>
      </w:r>
      <w:r>
        <w:rPr>
          <w:rFonts w:ascii="Times New Roman" w:eastAsia="宋体" w:hAnsi="Times New Roman" w:cs="Times New Roman" w:hint="eastAsia"/>
          <w:color w:val="000000"/>
          <w:szCs w:val="20"/>
        </w:rPr>
        <w:t>，评审小组认为需要供应商</w:t>
      </w:r>
      <w:proofErr w:type="gramStart"/>
      <w:r>
        <w:rPr>
          <w:rFonts w:ascii="Times New Roman" w:eastAsia="宋体" w:hAnsi="Times New Roman" w:cs="Times New Roman" w:hint="eastAsia"/>
          <w:color w:val="000000"/>
          <w:szCs w:val="20"/>
        </w:rPr>
        <w:t>作出</w:t>
      </w:r>
      <w:proofErr w:type="gramEnd"/>
      <w:r>
        <w:rPr>
          <w:rFonts w:ascii="Times New Roman" w:eastAsia="宋体" w:hAnsi="Times New Roman" w:cs="Times New Roman" w:hint="eastAsia"/>
          <w:color w:val="000000"/>
          <w:szCs w:val="20"/>
        </w:rPr>
        <w:t>必要澄清、说明的，应当通知该供应商。供应商的澄清、说明应当采用书面形式，并不得超出报价文件的范围或者改变报价文件的实质性内容。评审小组不得暗示或者诱导供应商</w:t>
      </w:r>
      <w:proofErr w:type="gramStart"/>
      <w:r>
        <w:rPr>
          <w:rFonts w:ascii="Times New Roman" w:eastAsia="宋体" w:hAnsi="Times New Roman" w:cs="Times New Roman" w:hint="eastAsia"/>
          <w:color w:val="000000"/>
          <w:szCs w:val="20"/>
        </w:rPr>
        <w:t>作出</w:t>
      </w:r>
      <w:proofErr w:type="gramEnd"/>
      <w:r>
        <w:rPr>
          <w:rFonts w:ascii="Times New Roman" w:eastAsia="宋体" w:hAnsi="Times New Roman" w:cs="Times New Roman" w:hint="eastAsia"/>
          <w:color w:val="000000"/>
          <w:szCs w:val="20"/>
        </w:rPr>
        <w:t>澄清、说明，不得接受供应商主动提出的澄清、说明。评审小组</w:t>
      </w:r>
      <w:r>
        <w:rPr>
          <w:rFonts w:ascii="Times New Roman" w:eastAsia="宋体" w:hAnsi="Times New Roman" w:cs="Times New Roman"/>
          <w:color w:val="000000"/>
          <w:szCs w:val="20"/>
        </w:rPr>
        <w:t>按以下</w:t>
      </w:r>
      <w:r>
        <w:rPr>
          <w:rFonts w:ascii="Times New Roman" w:eastAsia="宋体" w:hAnsi="Times New Roman" w:cs="Times New Roman" w:hint="eastAsia"/>
          <w:color w:val="000000"/>
          <w:szCs w:val="20"/>
        </w:rPr>
        <w:t>原则</w:t>
      </w:r>
      <w:r>
        <w:rPr>
          <w:rFonts w:ascii="Times New Roman" w:eastAsia="宋体" w:hAnsi="Times New Roman" w:cs="Times New Roman"/>
          <w:color w:val="000000"/>
          <w:szCs w:val="20"/>
        </w:rPr>
        <w:t>进行调整：</w:t>
      </w:r>
    </w:p>
    <w:p w14:paraId="40FC80A3"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报价文件中大写金额与小写金额不一致的，以大写金额为准；</w:t>
      </w:r>
    </w:p>
    <w:p w14:paraId="31DFC149" w14:textId="77777777" w:rsidR="00BA113E" w:rsidRDefault="00214D24">
      <w:pPr>
        <w:pStyle w:val="af5"/>
        <w:numPr>
          <w:ilvl w:val="2"/>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总金额与按单价金额计算的总金额不一致的，以单价计算的总金额为准，但单价金额小数点有明显错误的除外</w:t>
      </w:r>
      <w:r>
        <w:rPr>
          <w:rFonts w:ascii="Times New Roman" w:eastAsia="宋体" w:hAnsi="Times New Roman" w:cs="Times New Roman" w:hint="eastAsia"/>
          <w:color w:val="000000"/>
          <w:szCs w:val="20"/>
        </w:rPr>
        <w:t>。</w:t>
      </w:r>
    </w:p>
    <w:p w14:paraId="7006DFB7"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供应商的报价如果出现缺项、漏项或是修改了本采购项目第五章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项目需求书</w:t>
      </w:r>
      <w:r>
        <w:rPr>
          <w:rFonts w:ascii="Times New Roman" w:eastAsia="宋体" w:hAnsi="Times New Roman" w:cs="Times New Roman"/>
          <w:color w:val="000000"/>
          <w:szCs w:val="20"/>
        </w:rPr>
        <w:t>”</w:t>
      </w:r>
      <w:r>
        <w:rPr>
          <w:rFonts w:ascii="Times New Roman" w:eastAsia="宋体" w:hAnsi="Times New Roman" w:cs="Times New Roman"/>
          <w:color w:val="000000"/>
          <w:szCs w:val="20"/>
        </w:rPr>
        <w:t>中列明项目的数量情况的，评审小组应根据具体评标办法和评审标准，按照不利于该供应商的原则进行调整，且供应商不得因此提出任何异议。</w:t>
      </w:r>
    </w:p>
    <w:p w14:paraId="52C15349"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如果出现多报或超出本采购项目第五章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项目需求书</w:t>
      </w:r>
      <w:r>
        <w:rPr>
          <w:rFonts w:ascii="Times New Roman" w:eastAsia="宋体" w:hAnsi="Times New Roman" w:cs="Times New Roman"/>
          <w:color w:val="000000"/>
          <w:szCs w:val="20"/>
        </w:rPr>
        <w:t>”</w:t>
      </w:r>
      <w:r>
        <w:rPr>
          <w:rFonts w:ascii="Times New Roman" w:eastAsia="宋体" w:hAnsi="Times New Roman" w:cs="Times New Roman"/>
          <w:color w:val="000000"/>
          <w:szCs w:val="20"/>
        </w:rPr>
        <w:t>中列明项目的数量情况的，评审小组应根据具体评审办法和评审标准，按照不利于该供应商的原则进行调整，且供应商不</w:t>
      </w:r>
      <w:r>
        <w:rPr>
          <w:rFonts w:ascii="Times New Roman" w:eastAsia="宋体" w:hAnsi="Times New Roman" w:cs="Times New Roman"/>
          <w:color w:val="000000"/>
          <w:szCs w:val="20"/>
        </w:rPr>
        <w:lastRenderedPageBreak/>
        <w:t>得因此提出任何异议。</w:t>
      </w:r>
    </w:p>
    <w:p w14:paraId="5DA4EF42"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按照</w:t>
      </w:r>
      <w:r>
        <w:rPr>
          <w:rFonts w:ascii="Times New Roman" w:eastAsia="宋体" w:hAnsi="Times New Roman" w:cs="Times New Roman" w:hint="eastAsia"/>
          <w:color w:val="000000"/>
          <w:szCs w:val="20"/>
        </w:rPr>
        <w:t>上述</w:t>
      </w:r>
      <w:r>
        <w:rPr>
          <w:rFonts w:ascii="Times New Roman" w:eastAsia="宋体" w:hAnsi="Times New Roman" w:cs="Times New Roman"/>
          <w:color w:val="000000"/>
          <w:szCs w:val="20"/>
        </w:rPr>
        <w:t>规定的调整方法确定的调整后报价，须取得供应商同意并确认。如果供应商拒不接受调整方法以及调整后的报价，其报价将被拒绝。</w:t>
      </w:r>
    </w:p>
    <w:p w14:paraId="1B7BABB8"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报价文件的澄清和答辩人的要求</w:t>
      </w:r>
    </w:p>
    <w:p w14:paraId="7277652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评审小组可以要求供应商对报价文件含义不明确的内容作必要的澄清、说明，供应商应当进行澄清、说明，但不得超出报价文件的范围或改变报价文件的实质性内容。澄清答辩可采用电话或现场两种方式进行。</w:t>
      </w:r>
    </w:p>
    <w:p w14:paraId="69710CB8"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评审小组要求供应商进行答辩，但供应商在评审小组规定的时间内未派出代表及时</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答辩的，评审小组将根据采购文件规定</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不利于供应商的判定，供应商不得因此提出任何异议。</w:t>
      </w:r>
    </w:p>
    <w:p w14:paraId="3101D07A"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无效标和废标的处理</w:t>
      </w:r>
    </w:p>
    <w:p w14:paraId="2DA7A5CC"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除法律、法规、规章、规范性文件规定以及本采购文件否决性条款单列的无效标</w:t>
      </w:r>
      <w:proofErr w:type="gramStart"/>
      <w:r>
        <w:rPr>
          <w:rFonts w:ascii="Times New Roman" w:eastAsia="宋体" w:hAnsi="Times New Roman" w:cs="Times New Roman"/>
          <w:color w:val="000000"/>
          <w:szCs w:val="20"/>
        </w:rPr>
        <w:t>或者废标情形</w:t>
      </w:r>
      <w:proofErr w:type="gramEnd"/>
      <w:r>
        <w:rPr>
          <w:rFonts w:ascii="Times New Roman" w:eastAsia="宋体" w:hAnsi="Times New Roman" w:cs="Times New Roman"/>
          <w:color w:val="000000"/>
          <w:szCs w:val="20"/>
        </w:rPr>
        <w:t>外，评审小组不得对报价文件作无效标</w:t>
      </w:r>
      <w:proofErr w:type="gramStart"/>
      <w:r>
        <w:rPr>
          <w:rFonts w:ascii="Times New Roman" w:eastAsia="宋体" w:hAnsi="Times New Roman" w:cs="Times New Roman"/>
          <w:color w:val="000000"/>
          <w:szCs w:val="20"/>
        </w:rPr>
        <w:t>或者废标处理</w:t>
      </w:r>
      <w:proofErr w:type="gramEnd"/>
      <w:r>
        <w:rPr>
          <w:rFonts w:ascii="Times New Roman" w:eastAsia="宋体" w:hAnsi="Times New Roman" w:cs="Times New Roman"/>
          <w:color w:val="000000"/>
          <w:szCs w:val="20"/>
        </w:rPr>
        <w:t>。评审小组对报价文件应坚持谨慎确定无效标和废标的原则。</w:t>
      </w:r>
    </w:p>
    <w:p w14:paraId="139055E8"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评审小组在</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任何一项无效标</w:t>
      </w:r>
      <w:proofErr w:type="gramStart"/>
      <w:r>
        <w:rPr>
          <w:rFonts w:ascii="Times New Roman" w:eastAsia="宋体" w:hAnsi="Times New Roman" w:cs="Times New Roman"/>
          <w:color w:val="000000"/>
          <w:szCs w:val="20"/>
        </w:rPr>
        <w:t>和废标决定</w:t>
      </w:r>
      <w:proofErr w:type="gramEnd"/>
      <w:r>
        <w:rPr>
          <w:rFonts w:ascii="Times New Roman" w:eastAsia="宋体" w:hAnsi="Times New Roman" w:cs="Times New Roman"/>
          <w:color w:val="000000"/>
          <w:szCs w:val="20"/>
        </w:rPr>
        <w:t>前，都应当严格遵循以下程序：</w:t>
      </w:r>
    </w:p>
    <w:p w14:paraId="233C741C"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评审小组应当要求当事供应商作相应的答辩；</w:t>
      </w:r>
    </w:p>
    <w:p w14:paraId="613F0CF1"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评审小组应将答辩记录表送当事供应商委派答辩人签字确认。供应</w:t>
      </w:r>
      <w:proofErr w:type="gramStart"/>
      <w:r>
        <w:rPr>
          <w:rFonts w:ascii="Times New Roman" w:eastAsia="宋体" w:hAnsi="Times New Roman" w:cs="Times New Roman"/>
          <w:color w:val="000000"/>
          <w:szCs w:val="20"/>
        </w:rPr>
        <w:t>商拒绝</w:t>
      </w:r>
      <w:proofErr w:type="gramEnd"/>
      <w:r>
        <w:rPr>
          <w:rFonts w:ascii="Times New Roman" w:eastAsia="宋体" w:hAnsi="Times New Roman" w:cs="Times New Roman"/>
          <w:color w:val="000000"/>
          <w:szCs w:val="20"/>
        </w:rPr>
        <w:t>在答辩记录表上签字确认的，视为同意答辩记录；</w:t>
      </w:r>
    </w:p>
    <w:p w14:paraId="4AE07149"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评审小组应在充分讨论的基础上，通过记名的集体表决方式</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决定；</w:t>
      </w:r>
    </w:p>
    <w:p w14:paraId="1F66E167"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若表决通过无效标</w:t>
      </w:r>
      <w:proofErr w:type="gramStart"/>
      <w:r>
        <w:rPr>
          <w:rFonts w:ascii="Times New Roman" w:eastAsia="宋体" w:hAnsi="Times New Roman" w:cs="Times New Roman"/>
          <w:color w:val="000000"/>
          <w:szCs w:val="20"/>
        </w:rPr>
        <w:t>或废标决定</w:t>
      </w:r>
      <w:proofErr w:type="gramEnd"/>
      <w:r>
        <w:rPr>
          <w:rFonts w:ascii="Times New Roman" w:eastAsia="宋体" w:hAnsi="Times New Roman" w:cs="Times New Roman"/>
          <w:color w:val="000000"/>
          <w:szCs w:val="20"/>
        </w:rPr>
        <w:t>，应在评审报告中详细载明无效标或废标的理由、依据、答辩的情况和集体表决的情况。</w:t>
      </w:r>
    </w:p>
    <w:p w14:paraId="48E1E4C4"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评审小组在否决所有报价文件前，应当向采购单位核实有关情况，听取采购单位意见。</w:t>
      </w:r>
    </w:p>
    <w:p w14:paraId="1D11FD76"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成交候选人的推荐</w:t>
      </w:r>
    </w:p>
    <w:p w14:paraId="56354B91"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完成评审后，应向采购单位提出书面评审报告。评审报告由评审小组全体成员签字。对评审结论持有异议的评委，可采用书面方式阐述其不同意见和理由。评审小组成员拒绝签字的，视为同意评审结论。评审小组应对此</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书面记录。</w:t>
      </w:r>
    </w:p>
    <w:p w14:paraId="55A0E04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评审过程中，若评审小组认为本次采购缺乏竞争性，可以不推荐成交候选人，由采购单位重新组织采购。</w:t>
      </w:r>
    </w:p>
    <w:p w14:paraId="17C7EAA4"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采购过程的保密性</w:t>
      </w:r>
    </w:p>
    <w:p w14:paraId="6B8164ED"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采购单位和有关工作人员不得向他人透露已获取采购文件的潜在供应商的名称、数量。</w:t>
      </w:r>
    </w:p>
    <w:p w14:paraId="5E09BFA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在报价文件的评审和比较、成交候选人推荐以及授予合同的过程中，供应商不得有向采购单位和评审小组施加影响的任何行为。</w:t>
      </w:r>
    </w:p>
    <w:p w14:paraId="370A1E58"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评审小组成员和参与评审的有关工作人员不得透露对报价文件的评审、成交候选人的推荐情况以及与评审有关的其他任何情况。</w:t>
      </w:r>
    </w:p>
    <w:p w14:paraId="1A3AE40C"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成交人确定后，采购单位无需向未成交的供应商就评审过程以及未能成交</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任何解释。评审小组成员或其他有关人员不得向未成交的供应商透露评标过程的情况和材料。</w:t>
      </w:r>
    </w:p>
    <w:p w14:paraId="604B5E2C"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评审小组在向采购单位提交评审报告后即解散。评审过程中使用的文件、资料等，都不得带离评标室。</w:t>
      </w:r>
    </w:p>
    <w:p w14:paraId="4668B891"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评审办法</w:t>
      </w:r>
    </w:p>
    <w:p w14:paraId="3A7D72CF"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评审小组按照第四章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评审办法</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规定的评审办法、评审内容对报价文件进行评审。第四章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评审办法</w:t>
      </w:r>
      <w:r>
        <w:rPr>
          <w:rFonts w:ascii="Times New Roman" w:eastAsia="宋体" w:hAnsi="Times New Roman" w:cs="Times New Roman"/>
          <w:color w:val="000000"/>
          <w:szCs w:val="20"/>
        </w:rPr>
        <w:t>”</w:t>
      </w:r>
      <w:r>
        <w:rPr>
          <w:rFonts w:ascii="Times New Roman" w:eastAsia="宋体" w:hAnsi="Times New Roman" w:cs="Times New Roman"/>
          <w:color w:val="000000"/>
          <w:szCs w:val="20"/>
        </w:rPr>
        <w:t>没有规定的评审方法、评审内容不作为评审依据。在评审过程中，各评委均以专家身份进行评标，不代表其所在单位。</w:t>
      </w:r>
    </w:p>
    <w:p w14:paraId="79AA4AC2" w14:textId="77777777" w:rsidR="00BA113E" w:rsidRDefault="00214D24">
      <w:pPr>
        <w:jc w:val="center"/>
        <w:outlineLvl w:val="2"/>
        <w:rPr>
          <w:rFonts w:ascii="Times New Roman" w:eastAsia="黑体" w:hAnsi="Times New Roman" w:cs="Times New Roman"/>
          <w:sz w:val="30"/>
          <w:szCs w:val="30"/>
        </w:rPr>
      </w:pPr>
      <w:bookmarkStart w:id="48" w:name="_Toc75247478"/>
      <w:bookmarkStart w:id="49" w:name="_Toc78810851"/>
      <w:bookmarkStart w:id="50" w:name="_Toc133138757"/>
      <w:r>
        <w:rPr>
          <w:rFonts w:ascii="Times New Roman" w:eastAsia="黑体" w:hAnsi="Times New Roman" w:cs="Times New Roman" w:hint="eastAsia"/>
          <w:sz w:val="30"/>
          <w:szCs w:val="30"/>
        </w:rPr>
        <w:t>七</w:t>
      </w:r>
      <w:r>
        <w:rPr>
          <w:rFonts w:ascii="Times New Roman" w:eastAsia="黑体" w:hAnsi="Times New Roman" w:cs="Times New Roman"/>
          <w:sz w:val="30"/>
          <w:szCs w:val="30"/>
        </w:rPr>
        <w:t>、成交通知书</w:t>
      </w:r>
      <w:bookmarkEnd w:id="48"/>
      <w:bookmarkEnd w:id="49"/>
      <w:bookmarkEnd w:id="50"/>
    </w:p>
    <w:p w14:paraId="1502F355"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确定成交人</w:t>
      </w:r>
    </w:p>
    <w:p w14:paraId="2D3DCB49"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采购单位将按照第四章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评审办法</w:t>
      </w:r>
      <w:r>
        <w:rPr>
          <w:rFonts w:ascii="Times New Roman" w:eastAsia="宋体" w:hAnsi="Times New Roman" w:cs="Times New Roman"/>
          <w:color w:val="000000"/>
          <w:szCs w:val="20"/>
        </w:rPr>
        <w:t>”</w:t>
      </w:r>
      <w:r>
        <w:rPr>
          <w:rFonts w:ascii="Times New Roman" w:eastAsia="宋体" w:hAnsi="Times New Roman" w:cs="Times New Roman"/>
          <w:color w:val="000000"/>
          <w:szCs w:val="20"/>
        </w:rPr>
        <w:t>之规定确定本采购项目成交人。</w:t>
      </w:r>
    </w:p>
    <w:p w14:paraId="36AC8D55"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成交通知书</w:t>
      </w:r>
    </w:p>
    <w:p w14:paraId="14B6B93E"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采购单位在确定成交后，将发出成交通知书。成交通知书是本采购项目合同的组成部分。</w:t>
      </w:r>
      <w:proofErr w:type="gramStart"/>
      <w:r>
        <w:rPr>
          <w:rFonts w:ascii="Times New Roman" w:eastAsia="宋体" w:hAnsi="Times New Roman" w:cs="Times New Roman"/>
          <w:color w:val="000000"/>
          <w:szCs w:val="20"/>
        </w:rPr>
        <w:t>如接到</w:t>
      </w:r>
      <w:proofErr w:type="gramEnd"/>
      <w:r>
        <w:rPr>
          <w:rFonts w:ascii="Times New Roman" w:eastAsia="宋体" w:hAnsi="Times New Roman" w:cs="Times New Roman"/>
          <w:color w:val="000000"/>
          <w:szCs w:val="20"/>
        </w:rPr>
        <w:t>有关投诉的，采购单位将可能暂停发出成交通知书。</w:t>
      </w:r>
    </w:p>
    <w:p w14:paraId="40ED3E5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采购单位发出成交通知书，同时将成交结果通知所有未成交的供应商。</w:t>
      </w:r>
    </w:p>
    <w:p w14:paraId="687C6524"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采购单位的权利</w:t>
      </w:r>
    </w:p>
    <w:p w14:paraId="07410D5E"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采购单位在发出成交通知书之前因正当理由，有权接受或拒绝报价、宣布报价程序无效或拒绝所有报价。对受影响的供应商不承担任何责任。</w:t>
      </w:r>
    </w:p>
    <w:p w14:paraId="65AA8937"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采购单位在授予合同或实际供货时，有权对第五章</w:t>
      </w:r>
      <w:r>
        <w:rPr>
          <w:rFonts w:ascii="Times New Roman" w:eastAsia="宋体" w:hAnsi="Times New Roman" w:cs="Times New Roman"/>
          <w:color w:val="000000"/>
          <w:szCs w:val="20"/>
        </w:rPr>
        <w:t>“</w:t>
      </w:r>
      <w:r>
        <w:rPr>
          <w:rFonts w:ascii="Times New Roman" w:eastAsia="宋体" w:hAnsi="Times New Roman" w:cs="Times New Roman"/>
          <w:color w:val="000000"/>
          <w:szCs w:val="20"/>
        </w:rPr>
        <w:t>项目需求书</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规定的货物数量或服务在合理范围内予以增加或减少，但成交人不得对单价或其他条件做任何改变。</w:t>
      </w:r>
    </w:p>
    <w:p w14:paraId="5A5EFA6A"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采购单位追加货物或服务的，在不改变合同其他条件的前提下，应与成交人协商签订补充合同，但所有补充合同的累计金额不得超过原合同总价的百分之二十。</w:t>
      </w:r>
    </w:p>
    <w:p w14:paraId="08B9A2E2" w14:textId="77777777" w:rsidR="00BA113E" w:rsidRDefault="00214D24">
      <w:pPr>
        <w:jc w:val="center"/>
        <w:outlineLvl w:val="2"/>
        <w:rPr>
          <w:rFonts w:ascii="Times New Roman" w:eastAsia="黑体" w:hAnsi="Times New Roman" w:cs="Times New Roman"/>
          <w:sz w:val="30"/>
          <w:szCs w:val="30"/>
        </w:rPr>
      </w:pPr>
      <w:bookmarkStart w:id="51" w:name="_Toc133138758"/>
      <w:bookmarkStart w:id="52" w:name="_Toc75247479"/>
      <w:bookmarkStart w:id="53" w:name="_Toc78810852"/>
      <w:r>
        <w:rPr>
          <w:rFonts w:ascii="Times New Roman" w:eastAsia="黑体" w:hAnsi="Times New Roman" w:cs="Times New Roman" w:hint="eastAsia"/>
          <w:sz w:val="30"/>
          <w:szCs w:val="30"/>
        </w:rPr>
        <w:t>八</w:t>
      </w:r>
      <w:r>
        <w:rPr>
          <w:rFonts w:ascii="Times New Roman" w:eastAsia="黑体" w:hAnsi="Times New Roman" w:cs="Times New Roman"/>
          <w:sz w:val="30"/>
          <w:szCs w:val="30"/>
        </w:rPr>
        <w:t>、合同授予</w:t>
      </w:r>
      <w:bookmarkEnd w:id="51"/>
      <w:bookmarkEnd w:id="52"/>
      <w:bookmarkEnd w:id="53"/>
    </w:p>
    <w:p w14:paraId="54AA5A91"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lastRenderedPageBreak/>
        <w:t>履约能力的审查</w:t>
      </w:r>
    </w:p>
    <w:p w14:paraId="26615BCC" w14:textId="77777777" w:rsidR="00BA113E" w:rsidRDefault="00214D24">
      <w:pPr>
        <w:spacing w:line="360" w:lineRule="auto"/>
        <w:ind w:firstLineChars="200"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在发出成交通知书之前的任何时候，均有对成交候选人履约能力进行审查的权利，包括审查成交候选人资信情况的有关原件、经营状况等采购单位认为可能影响供应商履约的相关材料，供应商须积极配合采购单位的相关审查工作。审查不合格的或不配合审查的，采购单位有权重新组织采购或由排名第二的成交候选人获得合同授予资格，以此类推，直至排名第三的成交候选人获得合同授予资格。如果排名前三的成交候选人均放弃或被采购单位取消合同授予资格，采购单位则应重新组织采购。</w:t>
      </w:r>
    </w:p>
    <w:p w14:paraId="000B62E7"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履约担保</w:t>
      </w:r>
    </w:p>
    <w:p w14:paraId="4FDDD77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本采购项目履约担保的金额和形式：见</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w:t>
      </w:r>
    </w:p>
    <w:p w14:paraId="0C9FB5C5"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 xml:space="preserve"> “</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规定收取履约担保的，成交人应在成交通知书发出后</w:t>
      </w:r>
      <w:r>
        <w:rPr>
          <w:rFonts w:ascii="Times New Roman" w:eastAsia="宋体" w:hAnsi="Times New Roman" w:cs="Times New Roman"/>
          <w:color w:val="000000"/>
          <w:szCs w:val="20"/>
        </w:rPr>
        <w:t>30</w:t>
      </w:r>
      <w:r>
        <w:rPr>
          <w:rFonts w:ascii="Times New Roman" w:eastAsia="宋体" w:hAnsi="Times New Roman" w:cs="Times New Roman"/>
          <w:color w:val="000000"/>
          <w:szCs w:val="20"/>
        </w:rPr>
        <w:t>天内，并在签订合同前提交。</w:t>
      </w:r>
    </w:p>
    <w:p w14:paraId="660CF6E5"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如果成交人拒不按本节规定提交履约担保的，采购单位可取消其成交资格，并没收其响应担保。</w:t>
      </w:r>
    </w:p>
    <w:p w14:paraId="1A688F1A"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签订合同</w:t>
      </w:r>
    </w:p>
    <w:p w14:paraId="38469F1A"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采购单位和成交人应按</w:t>
      </w:r>
      <w:r>
        <w:rPr>
          <w:rFonts w:ascii="Times New Roman" w:eastAsia="宋体" w:hAnsi="Times New Roman" w:cs="Times New Roman"/>
          <w:color w:val="000000"/>
          <w:szCs w:val="20"/>
        </w:rPr>
        <w:t>“</w:t>
      </w:r>
      <w:r>
        <w:rPr>
          <w:rFonts w:ascii="Times New Roman" w:eastAsia="宋体" w:hAnsi="Times New Roman" w:cs="Times New Roman"/>
          <w:color w:val="000000"/>
          <w:szCs w:val="20"/>
        </w:rPr>
        <w:t>供应商须知前附表</w:t>
      </w:r>
      <w:r>
        <w:rPr>
          <w:rFonts w:ascii="Times New Roman" w:eastAsia="宋体" w:hAnsi="Times New Roman" w:cs="Times New Roman"/>
          <w:color w:val="000000"/>
          <w:szCs w:val="20"/>
        </w:rPr>
        <w:t>”</w:t>
      </w:r>
      <w:r>
        <w:rPr>
          <w:rFonts w:ascii="Times New Roman" w:eastAsia="宋体" w:hAnsi="Times New Roman" w:cs="Times New Roman"/>
          <w:color w:val="000000"/>
          <w:szCs w:val="20"/>
        </w:rPr>
        <w:t>的规定，依据采购文件和成交人的报价文件订立书面合同。</w:t>
      </w:r>
    </w:p>
    <w:p w14:paraId="08528D4D"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成交人无正当理由拒签合同的，或者在签订合同时向采购单位提出附加条件或者更改合同实质性内容的，采购单位可取消其成交资格，并没收其响应担保；给采购单位的损失超过其响应担保数额的，采购单位可就超过部分向成交人对索赔，成交人应当予以赔偿；没有提交履约担保的，成交人应当对采购单位的损失承担赔偿责任。</w:t>
      </w:r>
    </w:p>
    <w:p w14:paraId="6203892E" w14:textId="77777777" w:rsidR="00BA113E" w:rsidRDefault="00214D24">
      <w:pPr>
        <w:jc w:val="center"/>
        <w:outlineLvl w:val="2"/>
        <w:rPr>
          <w:rFonts w:ascii="Times New Roman" w:eastAsia="黑体" w:hAnsi="Times New Roman" w:cs="Times New Roman"/>
          <w:sz w:val="30"/>
          <w:szCs w:val="30"/>
        </w:rPr>
      </w:pPr>
      <w:bookmarkStart w:id="54" w:name="_Toc78810853"/>
      <w:bookmarkStart w:id="55" w:name="_Toc133138759"/>
      <w:bookmarkStart w:id="56" w:name="_Toc75247480"/>
      <w:r>
        <w:rPr>
          <w:rFonts w:ascii="Times New Roman" w:eastAsia="黑体" w:hAnsi="Times New Roman" w:cs="Times New Roman" w:hint="eastAsia"/>
          <w:sz w:val="30"/>
          <w:szCs w:val="30"/>
        </w:rPr>
        <w:t>九</w:t>
      </w:r>
      <w:r>
        <w:rPr>
          <w:rFonts w:ascii="Times New Roman" w:eastAsia="黑体" w:hAnsi="Times New Roman" w:cs="Times New Roman"/>
          <w:sz w:val="30"/>
          <w:szCs w:val="30"/>
        </w:rPr>
        <w:t>、其他</w:t>
      </w:r>
      <w:bookmarkEnd w:id="54"/>
      <w:bookmarkEnd w:id="55"/>
      <w:bookmarkEnd w:id="56"/>
    </w:p>
    <w:p w14:paraId="3CB28B1E"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纪律和监督</w:t>
      </w:r>
    </w:p>
    <w:p w14:paraId="288FDCD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对采购单位的纪律要求</w:t>
      </w:r>
    </w:p>
    <w:p w14:paraId="3217B68A" w14:textId="77777777" w:rsidR="00BA113E" w:rsidRDefault="00214D24">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采购为不得泄漏采购活动中应当保密的情况和资料，不得与供应商串通损害国家利益、社会公共利益或者他人合法权益。</w:t>
      </w:r>
    </w:p>
    <w:p w14:paraId="52C299D5"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对供应商的纪律要求</w:t>
      </w:r>
    </w:p>
    <w:p w14:paraId="0E946815" w14:textId="77777777" w:rsidR="00BA113E" w:rsidRDefault="00214D24">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供应商不得相互串通投标或者与采购单位串通投标，不得向采购单位或者评审小组成员行贿谋取中标，不得以他人名义投标或者以其他方式弄虚作假骗取中标；供应商不得以任何方式干扰、影响评审工作。</w:t>
      </w:r>
    </w:p>
    <w:p w14:paraId="6E69B01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lastRenderedPageBreak/>
        <w:t>对评审小组成员的纪律要求</w:t>
      </w:r>
    </w:p>
    <w:p w14:paraId="6795409D" w14:textId="77777777" w:rsidR="00BA113E" w:rsidRDefault="00214D24">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评审小组成员不得收受他人的财物或者其他好处，不得向他人透露对报价文件的评审和比较、成交候选人的推荐情况以及与评审有关的其他情况。在评审过程中，评审小组成员不得擅离职守，影响评审程序正常进行，不得使用第四章</w:t>
      </w:r>
      <w:r>
        <w:rPr>
          <w:rFonts w:ascii="Times New Roman" w:eastAsia="宋体" w:hAnsi="Times New Roman" w:cs="Times New Roman"/>
          <w:color w:val="000000" w:themeColor="text1"/>
          <w:szCs w:val="20"/>
        </w:rPr>
        <w:t>“</w:t>
      </w:r>
      <w:r>
        <w:rPr>
          <w:rFonts w:ascii="Times New Roman" w:eastAsia="宋体" w:hAnsi="Times New Roman" w:cs="Times New Roman"/>
          <w:color w:val="000000" w:themeColor="text1"/>
          <w:szCs w:val="20"/>
        </w:rPr>
        <w:t>评审办法</w:t>
      </w:r>
      <w:r>
        <w:rPr>
          <w:rFonts w:ascii="Times New Roman" w:eastAsia="宋体" w:hAnsi="Times New Roman" w:cs="Times New Roman"/>
          <w:color w:val="000000" w:themeColor="text1"/>
          <w:szCs w:val="20"/>
        </w:rPr>
        <w:t>”</w:t>
      </w:r>
      <w:r>
        <w:rPr>
          <w:rFonts w:ascii="Times New Roman" w:eastAsia="宋体" w:hAnsi="Times New Roman" w:cs="Times New Roman"/>
          <w:color w:val="000000" w:themeColor="text1"/>
          <w:szCs w:val="20"/>
        </w:rPr>
        <w:t>没有规定的评审因素和标准进行评审。</w:t>
      </w:r>
    </w:p>
    <w:p w14:paraId="63DCB45B"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对与评审过程有关人员的工作人员的纪律要求</w:t>
      </w:r>
    </w:p>
    <w:p w14:paraId="24FFE16D" w14:textId="77777777" w:rsidR="00BA113E" w:rsidRDefault="00214D24">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与评审过程有关的工作人员不得收受他人的财物或者其他好处，不得向他人透露对报价文件的评审和比较、成交候选人的推荐情况以及与评审有关的其他情况。在评审过程中，与评审过程有关的工作人员不得擅离职守，影响评审程序正常进行。</w:t>
      </w:r>
    </w:p>
    <w:p w14:paraId="0777C853"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投诉</w:t>
      </w:r>
    </w:p>
    <w:p w14:paraId="194CD4B2" w14:textId="77777777" w:rsidR="00BA113E" w:rsidRDefault="00214D24">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供应商或者其他利害关系人认为采购工作不符合法律、行政法规规定的，可以自知道或者应当知道之日起</w:t>
      </w:r>
      <w:r>
        <w:rPr>
          <w:rFonts w:ascii="Times New Roman" w:eastAsia="宋体" w:hAnsi="Times New Roman" w:cs="Times New Roman"/>
          <w:color w:val="000000" w:themeColor="text1"/>
          <w:szCs w:val="20"/>
        </w:rPr>
        <w:t>10</w:t>
      </w:r>
      <w:r>
        <w:rPr>
          <w:rFonts w:ascii="Times New Roman" w:eastAsia="宋体" w:hAnsi="Times New Roman" w:cs="Times New Roman"/>
          <w:color w:val="000000" w:themeColor="text1"/>
          <w:szCs w:val="20"/>
        </w:rPr>
        <w:t>日内向招标监督部门提出。投诉应当有明确的请求和必要的证明材料。</w:t>
      </w:r>
    </w:p>
    <w:p w14:paraId="33888183" w14:textId="77777777" w:rsidR="00BA113E" w:rsidRDefault="00214D24">
      <w:pPr>
        <w:spacing w:line="360" w:lineRule="auto"/>
        <w:ind w:firstLineChars="200" w:firstLine="420"/>
        <w:rPr>
          <w:rFonts w:ascii="Times New Roman" w:eastAsia="宋体" w:hAnsi="Times New Roman" w:cs="Times New Roman"/>
          <w:color w:val="000000" w:themeColor="text1"/>
          <w:szCs w:val="20"/>
        </w:rPr>
      </w:pPr>
      <w:r>
        <w:rPr>
          <w:rFonts w:ascii="Times New Roman" w:eastAsia="宋体" w:hAnsi="Times New Roman" w:cs="Times New Roman"/>
          <w:color w:val="000000" w:themeColor="text1"/>
          <w:szCs w:val="20"/>
        </w:rPr>
        <w:t>供应商或者其他利害关系人对采购文件、开标和评审结果提出投诉的，应当按照供应商须知的规定先向采购单位提出异议，异议答复期间不计算在前述规定的期限内。</w:t>
      </w:r>
    </w:p>
    <w:p w14:paraId="16DD580F"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廉洁、诚信与保密</w:t>
      </w:r>
    </w:p>
    <w:p w14:paraId="4487E648"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采购单位、采购服务单位、评审小组成员、供应商等参加采购工作的各方，均应在采购、评审、合同执行过程中保持廉洁、诚信的道德水准。</w:t>
      </w:r>
    </w:p>
    <w:p w14:paraId="2C9A1FCA"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供应商应仔细阅读《供应商廉洁及保密承诺书》条款内容，清楚悉知该承诺书的条款并承诺遵守。</w:t>
      </w:r>
    </w:p>
    <w:p w14:paraId="2FC254BC"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若供应商（包括供应商的委托人、代理人或与供应商有销售、劳务或服务等关系的其他主体）在参加深圳前海蛇口自贸区供电有限公司及深圳招商供电有限公司的采购活动或经济往来等过程中曾经存在违法事件的，自发文公布违法事件之日起，在规定时间内不接受该</w:t>
      </w:r>
      <w:r>
        <w:rPr>
          <w:rFonts w:ascii="Times New Roman" w:eastAsia="宋体" w:hAnsi="Times New Roman" w:cs="Times New Roman" w:hint="eastAsia"/>
          <w:color w:val="000000"/>
          <w:szCs w:val="20"/>
        </w:rPr>
        <w:t>供应商</w:t>
      </w:r>
      <w:r>
        <w:rPr>
          <w:rFonts w:ascii="Times New Roman" w:eastAsia="宋体" w:hAnsi="Times New Roman" w:cs="Times New Roman"/>
          <w:color w:val="000000"/>
          <w:szCs w:val="20"/>
        </w:rPr>
        <w:t>参与公司的采购活动。</w:t>
      </w:r>
    </w:p>
    <w:p w14:paraId="4D398DA8" w14:textId="77777777" w:rsidR="00BA113E" w:rsidRDefault="00214D24">
      <w:pPr>
        <w:pStyle w:val="af5"/>
        <w:numPr>
          <w:ilvl w:val="0"/>
          <w:numId w:val="5"/>
        </w:numPr>
        <w:spacing w:line="360" w:lineRule="auto"/>
        <w:ind w:firstLineChars="0"/>
        <w:outlineLvl w:val="3"/>
        <w:rPr>
          <w:rFonts w:ascii="Times New Roman" w:eastAsia="宋体" w:hAnsi="Times New Roman" w:cs="Times New Roman"/>
          <w:b/>
          <w:color w:val="000000"/>
          <w:szCs w:val="20"/>
        </w:rPr>
      </w:pPr>
      <w:r>
        <w:rPr>
          <w:rFonts w:ascii="Times New Roman" w:eastAsia="宋体" w:hAnsi="Times New Roman" w:cs="Times New Roman"/>
          <w:b/>
          <w:color w:val="000000"/>
          <w:szCs w:val="20"/>
        </w:rPr>
        <w:t>其他</w:t>
      </w:r>
    </w:p>
    <w:p w14:paraId="33FC4C4F"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本采购文件的解释权归采购单位所有，采购单位有权在法律允许范围内调整本次采购活动的细节既保留最终解释权。</w:t>
      </w:r>
    </w:p>
    <w:p w14:paraId="71084A36"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若供应商的投标行为出现《深圳市建筑市场主体不良行为记录公示及处理办法（试行）》（深建字</w:t>
      </w:r>
      <w:r>
        <w:rPr>
          <w:rFonts w:ascii="Times New Roman" w:eastAsia="宋体" w:hAnsi="Times New Roman" w:cs="Times New Roman"/>
          <w:color w:val="000000"/>
          <w:szCs w:val="20"/>
        </w:rPr>
        <w:t>[2005]159</w:t>
      </w:r>
      <w:r>
        <w:rPr>
          <w:rFonts w:ascii="Times New Roman" w:eastAsia="宋体" w:hAnsi="Times New Roman" w:cs="Times New Roman"/>
          <w:color w:val="000000"/>
          <w:szCs w:val="20"/>
        </w:rPr>
        <w:t>号）列明的各种情形的，采购单位或评审小组可提请主管部门对相应供应商作不良记录。</w:t>
      </w:r>
    </w:p>
    <w:p w14:paraId="6613FFD0"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评审小组经评审，认为所有报价都不符合采购文件要求的，可以否决所有报价。所</w:t>
      </w:r>
      <w:r>
        <w:rPr>
          <w:rFonts w:ascii="Times New Roman" w:eastAsia="宋体" w:hAnsi="Times New Roman" w:cs="Times New Roman"/>
          <w:color w:val="000000"/>
          <w:szCs w:val="20"/>
        </w:rPr>
        <w:lastRenderedPageBreak/>
        <w:t>有报价被否决的，采购单位应重新组织采购。采购单位不负担因采购失败给供应</w:t>
      </w:r>
      <w:proofErr w:type="gramStart"/>
      <w:r>
        <w:rPr>
          <w:rFonts w:ascii="Times New Roman" w:eastAsia="宋体" w:hAnsi="Times New Roman" w:cs="Times New Roman"/>
          <w:color w:val="000000"/>
          <w:szCs w:val="20"/>
        </w:rPr>
        <w:t>商造成</w:t>
      </w:r>
      <w:proofErr w:type="gramEnd"/>
      <w:r>
        <w:rPr>
          <w:rFonts w:ascii="Times New Roman" w:eastAsia="宋体" w:hAnsi="Times New Roman" w:cs="Times New Roman"/>
          <w:color w:val="000000"/>
          <w:szCs w:val="20"/>
        </w:rPr>
        <w:t>的损失。</w:t>
      </w:r>
    </w:p>
    <w:p w14:paraId="2849B4B1"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采购单位向供应商提供的资料和数据，是采购单位现有的能使供应商利用的资料，采购单位对供应商由此</w:t>
      </w:r>
      <w:proofErr w:type="gramStart"/>
      <w:r>
        <w:rPr>
          <w:rFonts w:ascii="Times New Roman" w:eastAsia="宋体" w:hAnsi="Times New Roman" w:cs="Times New Roman"/>
          <w:color w:val="000000"/>
          <w:szCs w:val="20"/>
        </w:rPr>
        <w:t>作出</w:t>
      </w:r>
      <w:proofErr w:type="gramEnd"/>
      <w:r>
        <w:rPr>
          <w:rFonts w:ascii="Times New Roman" w:eastAsia="宋体" w:hAnsi="Times New Roman" w:cs="Times New Roman"/>
          <w:color w:val="000000"/>
          <w:szCs w:val="20"/>
        </w:rPr>
        <w:t>的推论、理解和结论概不负责。</w:t>
      </w:r>
    </w:p>
    <w:p w14:paraId="2EA5B3E2"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如果供应商实质上不符合报价资格，即使参加报价并交纳各种费用，采购单位可以随时取消其报价或成交资格，采购单位对该供应商的一切损失概不负责。</w:t>
      </w:r>
    </w:p>
    <w:p w14:paraId="25F2A6D1"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成交无效的，发出的成交通知书和签订的合同自</w:t>
      </w:r>
      <w:proofErr w:type="gramStart"/>
      <w:r>
        <w:rPr>
          <w:rFonts w:ascii="Times New Roman" w:eastAsia="宋体" w:hAnsi="Times New Roman" w:cs="Times New Roman"/>
          <w:color w:val="000000"/>
          <w:szCs w:val="20"/>
        </w:rPr>
        <w:t>始没有</w:t>
      </w:r>
      <w:proofErr w:type="gramEnd"/>
      <w:r>
        <w:rPr>
          <w:rFonts w:ascii="Times New Roman" w:eastAsia="宋体" w:hAnsi="Times New Roman" w:cs="Times New Roman"/>
          <w:color w:val="000000"/>
          <w:szCs w:val="20"/>
        </w:rPr>
        <w:t>法律约束力，但不影响合同中存在的有关解决争议方法的条款的效力。</w:t>
      </w:r>
    </w:p>
    <w:p w14:paraId="68F65EDD" w14:textId="77777777" w:rsidR="00BA113E" w:rsidRDefault="00214D24">
      <w:pPr>
        <w:pStyle w:val="af5"/>
        <w:numPr>
          <w:ilvl w:val="1"/>
          <w:numId w:val="5"/>
        </w:numPr>
        <w:spacing w:line="360" w:lineRule="auto"/>
        <w:ind w:firstLine="420"/>
        <w:rPr>
          <w:rFonts w:ascii="Times New Roman" w:eastAsia="宋体" w:hAnsi="Times New Roman" w:cs="Times New Roman"/>
          <w:color w:val="000000"/>
          <w:szCs w:val="20"/>
        </w:rPr>
      </w:pPr>
      <w:r>
        <w:rPr>
          <w:rFonts w:ascii="Times New Roman" w:eastAsia="宋体" w:hAnsi="Times New Roman" w:cs="Times New Roman"/>
          <w:color w:val="000000"/>
          <w:szCs w:val="20"/>
        </w:rPr>
        <w:t>本采购文件所有的附件与本采购文件具有同等效力。</w:t>
      </w:r>
    </w:p>
    <w:p w14:paraId="4EA2344D" w14:textId="77777777" w:rsidR="00BA113E" w:rsidRDefault="00214D24">
      <w:pPr>
        <w:widowControl/>
        <w:jc w:val="left"/>
        <w:rPr>
          <w:rFonts w:ascii="Times New Roman" w:eastAsia="宋体" w:hAnsi="Times New Roman" w:cs="Times New Roman"/>
        </w:rPr>
      </w:pPr>
      <w:r>
        <w:rPr>
          <w:rFonts w:ascii="Times New Roman" w:eastAsia="宋体" w:hAnsi="Times New Roman" w:cs="Times New Roman"/>
        </w:rPr>
        <w:br w:type="page"/>
      </w:r>
    </w:p>
    <w:p w14:paraId="3FBD5D04" w14:textId="77777777" w:rsidR="00BA113E" w:rsidRDefault="00214D24">
      <w:pPr>
        <w:jc w:val="center"/>
        <w:outlineLvl w:val="0"/>
        <w:rPr>
          <w:rFonts w:ascii="黑体" w:eastAsia="黑体" w:hAnsi="黑体"/>
          <w:b/>
          <w:bCs/>
          <w:sz w:val="44"/>
          <w:szCs w:val="44"/>
        </w:rPr>
      </w:pPr>
      <w:bookmarkStart w:id="57" w:name="_Toc243053699"/>
      <w:r>
        <w:rPr>
          <w:rFonts w:ascii="黑体" w:eastAsia="黑体" w:hAnsi="黑体" w:hint="eastAsia"/>
          <w:b/>
          <w:bCs/>
          <w:sz w:val="44"/>
          <w:szCs w:val="44"/>
        </w:rPr>
        <w:lastRenderedPageBreak/>
        <w:t>第二章 报价</w:t>
      </w:r>
      <w:r>
        <w:rPr>
          <w:rFonts w:ascii="黑体" w:eastAsia="黑体" w:hAnsi="黑体"/>
          <w:b/>
          <w:bCs/>
          <w:sz w:val="44"/>
          <w:szCs w:val="44"/>
        </w:rPr>
        <w:t>文件格式</w:t>
      </w:r>
      <w:bookmarkEnd w:id="57"/>
    </w:p>
    <w:p w14:paraId="5EA643A2" w14:textId="77777777" w:rsidR="00BA113E" w:rsidRDefault="00214D24">
      <w:pPr>
        <w:widowControl/>
        <w:jc w:val="left"/>
        <w:rPr>
          <w:rFonts w:ascii="宋体" w:eastAsia="宋体" w:hAnsi="宋体"/>
        </w:rPr>
      </w:pPr>
      <w:r>
        <w:rPr>
          <w:rFonts w:ascii="宋体" w:eastAsia="宋体" w:hAnsi="宋体"/>
        </w:rPr>
        <w:br w:type="page"/>
      </w:r>
    </w:p>
    <w:p w14:paraId="2B7D8E3F" w14:textId="77777777" w:rsidR="00BA113E" w:rsidRDefault="00214D24">
      <w:pPr>
        <w:spacing w:line="360" w:lineRule="auto"/>
        <w:rPr>
          <w:rFonts w:ascii="宋体" w:eastAsia="宋体" w:hAnsi="宋体"/>
          <w:sz w:val="24"/>
          <w:szCs w:val="24"/>
        </w:rPr>
      </w:pPr>
      <w:r>
        <w:rPr>
          <w:rFonts w:ascii="宋体" w:eastAsia="宋体" w:hAnsi="宋体" w:hint="eastAsia"/>
          <w:sz w:val="24"/>
          <w:szCs w:val="24"/>
        </w:rPr>
        <w:lastRenderedPageBreak/>
        <w:t>项目编号：</w:t>
      </w:r>
      <w:r>
        <w:rPr>
          <w:rFonts w:ascii="宋体" w:eastAsia="宋体" w:hAnsi="宋体"/>
          <w:sz w:val="24"/>
          <w:szCs w:val="24"/>
          <w:u w:val="single"/>
        </w:rPr>
        <w:t xml:space="preserve">             </w:t>
      </w:r>
      <w:r>
        <w:rPr>
          <w:rFonts w:ascii="宋体" w:eastAsia="宋体" w:hAnsi="宋体"/>
          <w:sz w:val="24"/>
          <w:szCs w:val="24"/>
        </w:rPr>
        <w:t xml:space="preserve">                             </w:t>
      </w:r>
      <w:r>
        <w:rPr>
          <w:rFonts w:ascii="宋体" w:eastAsia="宋体" w:hAnsi="宋体" w:hint="eastAsia"/>
          <w:sz w:val="24"/>
          <w:szCs w:val="24"/>
        </w:rPr>
        <w:t>正（或副）本</w:t>
      </w:r>
    </w:p>
    <w:p w14:paraId="0AC6CC0D" w14:textId="77777777" w:rsidR="00BA113E" w:rsidRDefault="00BA113E">
      <w:pPr>
        <w:spacing w:line="360" w:lineRule="auto"/>
        <w:rPr>
          <w:rFonts w:ascii="宋体" w:eastAsia="宋体" w:hAnsi="宋体"/>
          <w:sz w:val="24"/>
          <w:szCs w:val="24"/>
        </w:rPr>
      </w:pPr>
    </w:p>
    <w:p w14:paraId="078EB4F1" w14:textId="77777777" w:rsidR="00BA113E" w:rsidRDefault="00BA113E">
      <w:pPr>
        <w:spacing w:line="360" w:lineRule="auto"/>
        <w:rPr>
          <w:rFonts w:ascii="宋体" w:eastAsia="宋体" w:hAnsi="宋体"/>
          <w:sz w:val="24"/>
          <w:szCs w:val="24"/>
        </w:rPr>
      </w:pPr>
    </w:p>
    <w:p w14:paraId="08C02718" w14:textId="77777777" w:rsidR="00BA113E" w:rsidRDefault="00214D24">
      <w:pPr>
        <w:spacing w:line="360" w:lineRule="auto"/>
        <w:jc w:val="center"/>
        <w:rPr>
          <w:rFonts w:ascii="宋体" w:eastAsia="宋体" w:hAnsi="宋体"/>
          <w:sz w:val="28"/>
          <w:szCs w:val="28"/>
          <w:u w:val="single"/>
        </w:rPr>
      </w:pPr>
      <w:r>
        <w:rPr>
          <w:rFonts w:ascii="宋体" w:eastAsia="宋体" w:hAnsi="宋体" w:hint="eastAsia"/>
          <w:sz w:val="28"/>
          <w:szCs w:val="28"/>
          <w:u w:val="single"/>
        </w:rPr>
        <w:t xml:space="preserve"> </w:t>
      </w:r>
      <w:r>
        <w:rPr>
          <w:rFonts w:ascii="宋体" w:eastAsia="宋体" w:hAnsi="宋体"/>
          <w:sz w:val="28"/>
          <w:szCs w:val="28"/>
          <w:u w:val="single"/>
        </w:rPr>
        <w:t xml:space="preserve"> </w:t>
      </w:r>
      <w:r>
        <w:rPr>
          <w:rFonts w:ascii="宋体" w:eastAsia="宋体" w:hAnsi="宋体" w:hint="eastAsia"/>
          <w:sz w:val="28"/>
          <w:szCs w:val="28"/>
          <w:u w:val="single"/>
        </w:rPr>
        <w:t>（项目名称）</w:t>
      </w:r>
      <w:r>
        <w:rPr>
          <w:rFonts w:ascii="宋体" w:eastAsia="宋体" w:hAnsi="宋体"/>
          <w:sz w:val="28"/>
          <w:szCs w:val="28"/>
          <w:u w:val="single"/>
        </w:rPr>
        <w:t xml:space="preserve">  </w:t>
      </w:r>
    </w:p>
    <w:p w14:paraId="4EA87745" w14:textId="77777777" w:rsidR="00BA113E" w:rsidRDefault="00BA113E">
      <w:pPr>
        <w:spacing w:line="360" w:lineRule="auto"/>
        <w:rPr>
          <w:rFonts w:ascii="宋体" w:eastAsia="宋体" w:hAnsi="宋体"/>
          <w:sz w:val="24"/>
          <w:szCs w:val="24"/>
        </w:rPr>
      </w:pPr>
    </w:p>
    <w:p w14:paraId="2FF46AB5" w14:textId="77777777" w:rsidR="00BA113E" w:rsidRDefault="00BA113E">
      <w:pPr>
        <w:spacing w:line="360" w:lineRule="auto"/>
        <w:rPr>
          <w:rFonts w:ascii="宋体" w:eastAsia="宋体" w:hAnsi="宋体"/>
          <w:sz w:val="24"/>
          <w:szCs w:val="24"/>
        </w:rPr>
      </w:pPr>
    </w:p>
    <w:p w14:paraId="4EAE7706" w14:textId="77777777" w:rsidR="00BA113E" w:rsidRDefault="00BA113E">
      <w:pPr>
        <w:spacing w:line="360" w:lineRule="auto"/>
        <w:rPr>
          <w:rFonts w:ascii="宋体" w:eastAsia="宋体" w:hAnsi="宋体"/>
          <w:sz w:val="24"/>
          <w:szCs w:val="24"/>
        </w:rPr>
      </w:pPr>
    </w:p>
    <w:p w14:paraId="1618EFC8" w14:textId="77777777" w:rsidR="00BA113E" w:rsidRDefault="00BA113E">
      <w:pPr>
        <w:spacing w:line="360" w:lineRule="auto"/>
        <w:rPr>
          <w:rFonts w:ascii="宋体" w:eastAsia="宋体" w:hAnsi="宋体"/>
          <w:sz w:val="24"/>
          <w:szCs w:val="24"/>
        </w:rPr>
      </w:pPr>
    </w:p>
    <w:p w14:paraId="55B393E3" w14:textId="77777777" w:rsidR="00BA113E" w:rsidRDefault="00214D24">
      <w:pPr>
        <w:spacing w:line="360" w:lineRule="auto"/>
        <w:jc w:val="center"/>
        <w:rPr>
          <w:rFonts w:ascii="宋体" w:eastAsia="宋体" w:hAnsi="宋体"/>
          <w:sz w:val="44"/>
          <w:szCs w:val="44"/>
        </w:rPr>
      </w:pPr>
      <w:r>
        <w:rPr>
          <w:rFonts w:ascii="宋体" w:eastAsia="宋体" w:hAnsi="宋体" w:hint="eastAsia"/>
          <w:sz w:val="44"/>
          <w:szCs w:val="44"/>
        </w:rPr>
        <w:t>报 价 文 件</w:t>
      </w:r>
    </w:p>
    <w:p w14:paraId="653D4933" w14:textId="77777777" w:rsidR="00BA113E" w:rsidRDefault="00214D24">
      <w:pPr>
        <w:spacing w:line="360" w:lineRule="auto"/>
        <w:jc w:val="center"/>
        <w:outlineLvl w:val="1"/>
        <w:rPr>
          <w:rFonts w:ascii="宋体" w:eastAsia="宋体" w:hAnsi="宋体"/>
          <w:b/>
          <w:sz w:val="32"/>
          <w:szCs w:val="32"/>
        </w:rPr>
      </w:pPr>
      <w:bookmarkStart w:id="58" w:name="_Toc243053700"/>
      <w:r>
        <w:rPr>
          <w:rFonts w:ascii="宋体" w:eastAsia="宋体" w:hAnsi="宋体" w:hint="eastAsia"/>
          <w:b/>
          <w:sz w:val="32"/>
          <w:szCs w:val="32"/>
        </w:rPr>
        <w:t>价格文件</w:t>
      </w:r>
      <w:bookmarkEnd w:id="58"/>
    </w:p>
    <w:p w14:paraId="7B2E0C48" w14:textId="77777777" w:rsidR="00BA113E" w:rsidRDefault="00BA113E">
      <w:pPr>
        <w:spacing w:line="360" w:lineRule="auto"/>
        <w:rPr>
          <w:rFonts w:ascii="宋体" w:eastAsia="宋体" w:hAnsi="宋体"/>
          <w:sz w:val="24"/>
          <w:szCs w:val="24"/>
        </w:rPr>
      </w:pPr>
    </w:p>
    <w:p w14:paraId="309A0F6F" w14:textId="77777777" w:rsidR="00BA113E" w:rsidRDefault="00BA113E">
      <w:pPr>
        <w:spacing w:line="360" w:lineRule="auto"/>
        <w:rPr>
          <w:rFonts w:ascii="宋体" w:eastAsia="宋体" w:hAnsi="宋体"/>
          <w:sz w:val="24"/>
          <w:szCs w:val="24"/>
        </w:rPr>
      </w:pPr>
    </w:p>
    <w:p w14:paraId="214ED0BF" w14:textId="77777777" w:rsidR="00BA113E" w:rsidRDefault="00BA113E">
      <w:pPr>
        <w:spacing w:line="360" w:lineRule="auto"/>
        <w:rPr>
          <w:rFonts w:ascii="宋体" w:eastAsia="宋体" w:hAnsi="宋体"/>
          <w:sz w:val="24"/>
          <w:szCs w:val="24"/>
        </w:rPr>
      </w:pPr>
    </w:p>
    <w:p w14:paraId="67AAE46F" w14:textId="77777777" w:rsidR="00BA113E" w:rsidRDefault="00BA113E">
      <w:pPr>
        <w:spacing w:line="360" w:lineRule="auto"/>
        <w:rPr>
          <w:rFonts w:ascii="宋体" w:eastAsia="宋体" w:hAnsi="宋体"/>
          <w:sz w:val="24"/>
          <w:szCs w:val="24"/>
        </w:rPr>
      </w:pPr>
    </w:p>
    <w:p w14:paraId="220A673E" w14:textId="77777777" w:rsidR="00BA113E" w:rsidRDefault="00BA113E">
      <w:pPr>
        <w:spacing w:line="360" w:lineRule="auto"/>
        <w:rPr>
          <w:rFonts w:ascii="宋体" w:eastAsia="宋体" w:hAnsi="宋体"/>
          <w:sz w:val="24"/>
          <w:szCs w:val="24"/>
        </w:rPr>
      </w:pPr>
    </w:p>
    <w:p w14:paraId="0427851A" w14:textId="77777777" w:rsidR="00BA113E" w:rsidRDefault="00BA113E">
      <w:pPr>
        <w:spacing w:line="360" w:lineRule="auto"/>
        <w:rPr>
          <w:rFonts w:ascii="宋体" w:eastAsia="宋体" w:hAnsi="宋体"/>
          <w:sz w:val="24"/>
          <w:szCs w:val="24"/>
        </w:rPr>
      </w:pPr>
    </w:p>
    <w:p w14:paraId="7B29E62C" w14:textId="77777777" w:rsidR="00BA113E" w:rsidRDefault="00BA113E">
      <w:pPr>
        <w:spacing w:line="360" w:lineRule="auto"/>
        <w:rPr>
          <w:rFonts w:ascii="宋体" w:eastAsia="宋体" w:hAnsi="宋体"/>
          <w:sz w:val="24"/>
          <w:szCs w:val="24"/>
        </w:rPr>
      </w:pPr>
    </w:p>
    <w:p w14:paraId="11701AE0" w14:textId="77777777" w:rsidR="00BA113E" w:rsidRDefault="00BA113E">
      <w:pPr>
        <w:spacing w:line="360" w:lineRule="auto"/>
        <w:rPr>
          <w:rFonts w:ascii="宋体" w:eastAsia="宋体" w:hAnsi="宋体"/>
          <w:sz w:val="24"/>
          <w:szCs w:val="24"/>
        </w:rPr>
      </w:pPr>
    </w:p>
    <w:p w14:paraId="14C3C4A4" w14:textId="77777777" w:rsidR="00BA113E" w:rsidRDefault="00BA113E">
      <w:pPr>
        <w:spacing w:line="360" w:lineRule="auto"/>
        <w:rPr>
          <w:rFonts w:ascii="宋体" w:eastAsia="宋体" w:hAnsi="宋体"/>
          <w:sz w:val="24"/>
          <w:szCs w:val="24"/>
        </w:rPr>
      </w:pPr>
    </w:p>
    <w:p w14:paraId="355B8312" w14:textId="77777777" w:rsidR="00BA113E" w:rsidRDefault="00BA113E">
      <w:pPr>
        <w:spacing w:line="360" w:lineRule="auto"/>
        <w:rPr>
          <w:rFonts w:ascii="宋体" w:eastAsia="宋体" w:hAnsi="宋体"/>
          <w:sz w:val="24"/>
          <w:szCs w:val="24"/>
        </w:rPr>
      </w:pPr>
    </w:p>
    <w:p w14:paraId="12C02BEC" w14:textId="77777777" w:rsidR="00BA113E" w:rsidRDefault="00BA113E">
      <w:pPr>
        <w:spacing w:line="360" w:lineRule="auto"/>
        <w:rPr>
          <w:rFonts w:ascii="宋体" w:eastAsia="宋体" w:hAnsi="宋体"/>
          <w:sz w:val="24"/>
          <w:szCs w:val="24"/>
        </w:rPr>
      </w:pPr>
    </w:p>
    <w:p w14:paraId="7161C32A" w14:textId="77777777" w:rsidR="00BA113E" w:rsidRDefault="00BA113E">
      <w:pPr>
        <w:spacing w:line="360" w:lineRule="auto"/>
        <w:rPr>
          <w:rFonts w:ascii="宋体" w:eastAsia="宋体" w:hAnsi="宋体"/>
          <w:sz w:val="24"/>
          <w:szCs w:val="24"/>
        </w:rPr>
      </w:pPr>
    </w:p>
    <w:p w14:paraId="4E891892" w14:textId="77777777" w:rsidR="00BA113E" w:rsidRDefault="00BA113E">
      <w:pPr>
        <w:spacing w:line="360" w:lineRule="auto"/>
        <w:rPr>
          <w:rFonts w:ascii="宋体" w:eastAsia="宋体" w:hAnsi="宋体"/>
          <w:sz w:val="24"/>
          <w:szCs w:val="24"/>
        </w:rPr>
      </w:pPr>
    </w:p>
    <w:p w14:paraId="7C806BAE" w14:textId="77777777" w:rsidR="00BA113E" w:rsidRDefault="00214D24">
      <w:pPr>
        <w:spacing w:line="360" w:lineRule="auto"/>
        <w:jc w:val="center"/>
        <w:rPr>
          <w:rFonts w:ascii="宋体" w:eastAsia="宋体" w:hAnsi="宋体"/>
          <w:sz w:val="24"/>
          <w:szCs w:val="24"/>
        </w:rPr>
      </w:pPr>
      <w:r>
        <w:rPr>
          <w:rFonts w:ascii="宋体" w:eastAsia="宋体" w:hAnsi="宋体" w:hint="eastAsia"/>
          <w:sz w:val="24"/>
          <w:szCs w:val="24"/>
        </w:rPr>
        <w:t>供应商：</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（盖单位章）</w:t>
      </w:r>
    </w:p>
    <w:p w14:paraId="65AFFFD3" w14:textId="77777777" w:rsidR="00BA113E" w:rsidRDefault="00214D24">
      <w:pPr>
        <w:spacing w:line="360" w:lineRule="auto"/>
        <w:jc w:val="center"/>
        <w:rPr>
          <w:rFonts w:ascii="宋体" w:eastAsia="宋体" w:hAnsi="宋体"/>
          <w:sz w:val="24"/>
          <w:szCs w:val="24"/>
        </w:rPr>
      </w:pPr>
      <w:r>
        <w:rPr>
          <w:rFonts w:ascii="宋体" w:eastAsia="宋体" w:hAnsi="宋体" w:hint="eastAsia"/>
          <w:sz w:val="24"/>
          <w:szCs w:val="24"/>
        </w:rPr>
        <w:t>法定代表人/负责人或其委托代理人：</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（签字）</w:t>
      </w:r>
    </w:p>
    <w:p w14:paraId="2BF6272F" w14:textId="77777777" w:rsidR="00BA113E" w:rsidRDefault="00214D24">
      <w:pPr>
        <w:spacing w:line="360" w:lineRule="auto"/>
        <w:jc w:val="center"/>
        <w:rPr>
          <w:rFonts w:ascii="宋体" w:eastAsia="宋体" w:hAnsi="宋体"/>
          <w:sz w:val="24"/>
          <w:szCs w:val="24"/>
        </w:rPr>
      </w:pP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年</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月</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日</w:t>
      </w:r>
    </w:p>
    <w:p w14:paraId="1D49EE46" w14:textId="77777777" w:rsidR="00BA113E" w:rsidRDefault="00214D24">
      <w:pPr>
        <w:widowControl/>
        <w:spacing w:line="360" w:lineRule="auto"/>
        <w:jc w:val="left"/>
        <w:rPr>
          <w:rFonts w:ascii="宋体" w:eastAsia="宋体" w:hAnsi="宋体"/>
          <w:sz w:val="24"/>
          <w:szCs w:val="24"/>
        </w:rPr>
      </w:pPr>
      <w:r>
        <w:rPr>
          <w:rFonts w:ascii="宋体" w:eastAsia="宋体" w:hAnsi="宋体"/>
          <w:sz w:val="24"/>
          <w:szCs w:val="24"/>
        </w:rPr>
        <w:br w:type="page"/>
      </w:r>
    </w:p>
    <w:p w14:paraId="3846AFBF" w14:textId="77777777" w:rsidR="00BA113E" w:rsidRDefault="00214D24">
      <w:pPr>
        <w:spacing w:line="360" w:lineRule="auto"/>
        <w:jc w:val="center"/>
        <w:outlineLvl w:val="2"/>
        <w:rPr>
          <w:rFonts w:ascii="宋体" w:eastAsia="宋体" w:hAnsi="宋体"/>
          <w:b/>
          <w:sz w:val="32"/>
          <w:szCs w:val="32"/>
        </w:rPr>
      </w:pPr>
      <w:bookmarkStart w:id="59" w:name="_Toc74751942"/>
      <w:bookmarkStart w:id="60" w:name="_Toc75247482"/>
      <w:bookmarkStart w:id="61" w:name="_Toc78810855"/>
      <w:bookmarkStart w:id="62" w:name="_Toc133138761"/>
      <w:r>
        <w:rPr>
          <w:rFonts w:ascii="宋体" w:eastAsia="宋体" w:hAnsi="宋体" w:hint="eastAsia"/>
          <w:b/>
          <w:sz w:val="32"/>
          <w:szCs w:val="32"/>
        </w:rPr>
        <w:lastRenderedPageBreak/>
        <w:t>目录</w:t>
      </w:r>
      <w:bookmarkEnd w:id="59"/>
      <w:bookmarkEnd w:id="60"/>
      <w:bookmarkEnd w:id="61"/>
      <w:bookmarkEnd w:id="62"/>
    </w:p>
    <w:p w14:paraId="0AD114B2" w14:textId="77777777" w:rsidR="00BA113E" w:rsidRDefault="00214D24">
      <w:pPr>
        <w:spacing w:line="360" w:lineRule="auto"/>
        <w:ind w:firstLineChars="200" w:firstLine="420"/>
        <w:rPr>
          <w:rFonts w:ascii="宋体" w:eastAsia="宋体" w:hAnsi="宋体"/>
        </w:rPr>
      </w:pPr>
      <w:r>
        <w:rPr>
          <w:rFonts w:ascii="宋体" w:eastAsia="宋体" w:hAnsi="宋体" w:hint="eastAsia"/>
        </w:rPr>
        <w:t>为便于评审小组查阅文件，请供应商自行编制目录。</w:t>
      </w:r>
    </w:p>
    <w:p w14:paraId="1213B022" w14:textId="77777777" w:rsidR="00BA113E" w:rsidRDefault="00214D24">
      <w:pPr>
        <w:spacing w:line="360" w:lineRule="auto"/>
        <w:rPr>
          <w:rFonts w:ascii="宋体" w:eastAsia="宋体" w:hAnsi="宋体" w:cs="Times New Roman"/>
          <w:color w:val="000000"/>
          <w:szCs w:val="20"/>
        </w:rPr>
      </w:pPr>
      <w:r>
        <w:rPr>
          <w:rFonts w:ascii="宋体" w:eastAsia="宋体" w:hAnsi="宋体" w:cs="Times New Roman"/>
          <w:color w:val="000000"/>
          <w:szCs w:val="20"/>
        </w:rPr>
        <w:br w:type="page"/>
      </w:r>
    </w:p>
    <w:p w14:paraId="1858B610" w14:textId="77777777" w:rsidR="00BA113E" w:rsidRDefault="00214D24">
      <w:pPr>
        <w:spacing w:line="360" w:lineRule="auto"/>
        <w:jc w:val="left"/>
        <w:outlineLvl w:val="1"/>
        <w:rPr>
          <w:rFonts w:ascii="宋体" w:eastAsia="宋体" w:hAnsi="宋体"/>
          <w:b/>
          <w:sz w:val="32"/>
          <w:szCs w:val="32"/>
        </w:rPr>
      </w:pPr>
      <w:bookmarkStart w:id="63" w:name="_Toc78810856"/>
      <w:bookmarkStart w:id="64" w:name="_Toc75247483"/>
      <w:bookmarkStart w:id="65" w:name="_Toc243053701"/>
      <w:r>
        <w:rPr>
          <w:rFonts w:ascii="宋体" w:eastAsia="宋体" w:hAnsi="宋体" w:hint="eastAsia"/>
          <w:b/>
          <w:sz w:val="32"/>
          <w:szCs w:val="32"/>
        </w:rPr>
        <w:lastRenderedPageBreak/>
        <w:t>价格部分</w:t>
      </w:r>
      <w:bookmarkEnd w:id="63"/>
      <w:bookmarkEnd w:id="64"/>
      <w:bookmarkEnd w:id="65"/>
    </w:p>
    <w:p w14:paraId="1E4D2FA6" w14:textId="77777777" w:rsidR="00BA113E" w:rsidRDefault="00214D24">
      <w:pPr>
        <w:spacing w:line="360" w:lineRule="auto"/>
        <w:jc w:val="center"/>
        <w:outlineLvl w:val="2"/>
        <w:rPr>
          <w:rFonts w:ascii="宋体" w:eastAsia="宋体" w:hAnsi="宋体"/>
          <w:b/>
          <w:sz w:val="32"/>
          <w:szCs w:val="32"/>
        </w:rPr>
      </w:pPr>
      <w:bookmarkStart w:id="66" w:name="_Toc75247484"/>
      <w:bookmarkStart w:id="67" w:name="_Toc78810857"/>
      <w:bookmarkStart w:id="68" w:name="_Toc133138763"/>
      <w:r>
        <w:rPr>
          <w:rFonts w:ascii="宋体" w:eastAsia="宋体" w:hAnsi="宋体" w:hint="eastAsia"/>
          <w:b/>
          <w:sz w:val="32"/>
          <w:szCs w:val="32"/>
        </w:rPr>
        <w:t>响应函</w:t>
      </w:r>
      <w:bookmarkEnd w:id="66"/>
      <w:bookmarkEnd w:id="67"/>
      <w:bookmarkEnd w:id="68"/>
    </w:p>
    <w:p w14:paraId="1229B0C0" w14:textId="77777777" w:rsidR="00BA113E" w:rsidRDefault="00214D24">
      <w:pPr>
        <w:spacing w:line="360" w:lineRule="auto"/>
        <w:rPr>
          <w:rFonts w:ascii="Times New Roman" w:eastAsia="宋体" w:hAnsi="Times New Roman" w:cs="Times New Roman"/>
          <w:u w:val="single"/>
        </w:rPr>
      </w:pPr>
      <w:r>
        <w:rPr>
          <w:rFonts w:ascii="Times New Roman" w:eastAsia="宋体" w:hAnsi="Times New Roman" w:cs="Times New Roman"/>
        </w:rPr>
        <w:t>致：</w:t>
      </w:r>
      <w:r>
        <w:rPr>
          <w:rFonts w:ascii="Times New Roman" w:eastAsia="宋体" w:hAnsi="Times New Roman" w:cs="Times New Roman"/>
          <w:u w:val="single"/>
        </w:rPr>
        <w:t xml:space="preserve">               </w:t>
      </w:r>
    </w:p>
    <w:p w14:paraId="646E6720"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根据贵方编号为</w:t>
      </w:r>
      <w:r>
        <w:rPr>
          <w:rFonts w:ascii="Times New Roman" w:eastAsia="宋体" w:hAnsi="Times New Roman" w:cs="Times New Roman"/>
          <w:u w:val="single"/>
        </w:rPr>
        <w:t xml:space="preserve">               </w:t>
      </w:r>
      <w:r>
        <w:rPr>
          <w:rFonts w:ascii="Times New Roman" w:eastAsia="宋体" w:hAnsi="Times New Roman" w:cs="Times New Roman"/>
        </w:rPr>
        <w:t>的</w:t>
      </w:r>
      <w:r>
        <w:rPr>
          <w:rFonts w:ascii="Times New Roman" w:eastAsia="宋体" w:hAnsi="Times New Roman" w:cs="Times New Roman"/>
          <w:u w:val="single"/>
        </w:rPr>
        <w:t xml:space="preserve">                  </w:t>
      </w:r>
      <w:r>
        <w:rPr>
          <w:rFonts w:ascii="Times New Roman" w:eastAsia="宋体" w:hAnsi="Times New Roman" w:cs="Times New Roman"/>
        </w:rPr>
        <w:t>项目的采购文件及本次采购的补遗文件，我方已详细审核了全部采购文件及有关附件。我方完全理解并同意放弃对这方面有不明及误解的权利。</w:t>
      </w:r>
    </w:p>
    <w:p w14:paraId="7A772B5C"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1.</w:t>
      </w:r>
      <w:r>
        <w:rPr>
          <w:rFonts w:ascii="Times New Roman" w:eastAsia="宋体" w:hAnsi="Times New Roman" w:cs="Times New Roman"/>
        </w:rPr>
        <w:t>我方保证遵守有关法律法规和采购文件的有关规定；保证服从采购有关议程事项安排，服从采购有关会议现场纪律。若有违反，同意被废除报价资料并接受处罚。</w:t>
      </w:r>
    </w:p>
    <w:p w14:paraId="48C76879"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2.</w:t>
      </w:r>
      <w:r>
        <w:rPr>
          <w:rFonts w:ascii="Times New Roman" w:eastAsia="宋体" w:hAnsi="Times New Roman" w:cs="Times New Roman"/>
        </w:rPr>
        <w:t>我方已按采购文件规定的形式和金额提交响应担保，并且保证所提交的保证金是从我方基本账户汇出，银行保函是由我方基本账户开户银行所在网点或其上级银行机构出具，如不按上述原则提交响应担保，贵方有权取消我方的中选资格或单方面终止合同，由此造成的责任由我方承担。</w:t>
      </w:r>
    </w:p>
    <w:p w14:paraId="24FFD422"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3.</w:t>
      </w:r>
      <w:r>
        <w:rPr>
          <w:rFonts w:ascii="Times New Roman" w:eastAsia="宋体" w:hAnsi="Times New Roman" w:cs="Times New Roman"/>
        </w:rPr>
        <w:t>我方同意所递交的报价文件在采购文件规定的有效期内有效，在此期间，若我方中选，我方将受此约束。如果我方在报价有效期内撤回报价或放弃中选资格，或在中选后未能在规定时间内提交履约担保或拒绝与采购单位签订合同，我方的响应担保将全额没收，贵方可取消我方中选资格，另选中选单位，给贵方造成的损失超过我方响应担保金额的，贵方还有权要求我方对超过部分进行赔偿。</w:t>
      </w:r>
    </w:p>
    <w:p w14:paraId="0579DE98"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4.</w:t>
      </w:r>
      <w:r>
        <w:rPr>
          <w:rFonts w:ascii="Times New Roman" w:eastAsia="宋体" w:hAnsi="Times New Roman" w:cs="Times New Roman"/>
        </w:rPr>
        <w:t>若我方中选，我方将按采购文件规定提交采购单位认可的履约担保。</w:t>
      </w:r>
    </w:p>
    <w:p w14:paraId="2F5D1036"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5.</w:t>
      </w:r>
      <w:r>
        <w:rPr>
          <w:rFonts w:ascii="Times New Roman" w:eastAsia="宋体" w:hAnsi="Times New Roman" w:cs="Times New Roman"/>
        </w:rPr>
        <w:t>我方同意按照贵方要求提供与本采购项目有关的一切数据或资料，完全理解贵方不一定接受最低的报价或收到的任何报价。</w:t>
      </w:r>
    </w:p>
    <w:p w14:paraId="2043BACA"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6.</w:t>
      </w:r>
      <w:r>
        <w:rPr>
          <w:rFonts w:ascii="Times New Roman" w:eastAsia="宋体" w:hAnsi="Times New Roman" w:cs="Times New Roman"/>
        </w:rPr>
        <w:t>我方保证报价文件内容无任何虚假。若评审过程中查有虚假，同意作无效标</w:t>
      </w:r>
      <w:proofErr w:type="gramStart"/>
      <w:r>
        <w:rPr>
          <w:rFonts w:ascii="Times New Roman" w:eastAsia="宋体" w:hAnsi="Times New Roman" w:cs="Times New Roman"/>
        </w:rPr>
        <w:t>或废标处理</w:t>
      </w:r>
      <w:proofErr w:type="gramEnd"/>
      <w:r>
        <w:rPr>
          <w:rFonts w:ascii="Times New Roman" w:eastAsia="宋体" w:hAnsi="Times New Roman" w:cs="Times New Roman"/>
        </w:rPr>
        <w:t>，并被没收响应担保；若中选后查有虚假，同意被废除授标并被没收响应担保。</w:t>
      </w:r>
    </w:p>
    <w:p w14:paraId="6161A2AF"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供应商名称：</w:t>
      </w:r>
      <w:r>
        <w:rPr>
          <w:rFonts w:ascii="Times New Roman" w:eastAsia="宋体" w:hAnsi="Times New Roman" w:cs="Times New Roman"/>
          <w:u w:val="single"/>
        </w:rPr>
        <w:t xml:space="preserve">                             </w:t>
      </w:r>
      <w:r>
        <w:rPr>
          <w:rFonts w:ascii="Times New Roman" w:eastAsia="宋体" w:hAnsi="Times New Roman" w:cs="Times New Roman"/>
        </w:rPr>
        <w:t>（盖章）</w:t>
      </w:r>
    </w:p>
    <w:p w14:paraId="79AB0277"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供应商代表：</w:t>
      </w:r>
      <w:r>
        <w:rPr>
          <w:rFonts w:ascii="Times New Roman" w:eastAsia="宋体" w:hAnsi="Times New Roman" w:cs="Times New Roman"/>
          <w:u w:val="single"/>
        </w:rPr>
        <w:t xml:space="preserve">                             </w:t>
      </w:r>
      <w:r>
        <w:rPr>
          <w:rFonts w:ascii="Times New Roman" w:eastAsia="宋体" w:hAnsi="Times New Roman" w:cs="Times New Roman"/>
        </w:rPr>
        <w:t>（签字或盖章）</w:t>
      </w:r>
    </w:p>
    <w:p w14:paraId="308A88D7"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联系地址：</w:t>
      </w:r>
      <w:r>
        <w:rPr>
          <w:rFonts w:ascii="Times New Roman" w:eastAsia="宋体" w:hAnsi="Times New Roman" w:cs="Times New Roman"/>
          <w:u w:val="single"/>
        </w:rPr>
        <w:t xml:space="preserve">                               </w:t>
      </w:r>
    </w:p>
    <w:p w14:paraId="4DB07273"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联系电话：</w:t>
      </w:r>
      <w:r>
        <w:rPr>
          <w:rFonts w:ascii="Times New Roman" w:eastAsia="宋体" w:hAnsi="Times New Roman" w:cs="Times New Roman"/>
          <w:u w:val="single"/>
        </w:rPr>
        <w:t xml:space="preserve">                               </w:t>
      </w:r>
    </w:p>
    <w:p w14:paraId="05239786" w14:textId="77777777" w:rsidR="00BA113E" w:rsidRDefault="00214D24">
      <w:pPr>
        <w:spacing w:line="360" w:lineRule="auto"/>
        <w:ind w:firstLineChars="200" w:firstLine="420"/>
        <w:rPr>
          <w:rFonts w:ascii="Times New Roman" w:eastAsia="宋体" w:hAnsi="Times New Roman" w:cs="Times New Roman"/>
          <w:u w:val="single"/>
        </w:rPr>
      </w:pPr>
      <w:r>
        <w:rPr>
          <w:rFonts w:ascii="Times New Roman" w:eastAsia="宋体" w:hAnsi="Times New Roman" w:cs="Times New Roman"/>
        </w:rPr>
        <w:t>日期：</w:t>
      </w:r>
      <w:r>
        <w:rPr>
          <w:rFonts w:ascii="Times New Roman" w:eastAsia="宋体" w:hAnsi="Times New Roman" w:cs="Times New Roman"/>
          <w:u w:val="single"/>
        </w:rPr>
        <w:t xml:space="preserve">                                   </w:t>
      </w:r>
      <w:r>
        <w:rPr>
          <w:rFonts w:ascii="Times New Roman" w:eastAsia="宋体" w:hAnsi="Times New Roman" w:cs="Times New Roman"/>
        </w:rPr>
        <w:br w:type="page"/>
      </w:r>
    </w:p>
    <w:p w14:paraId="417898D1" w14:textId="77777777" w:rsidR="00BA113E" w:rsidRDefault="00214D24">
      <w:pPr>
        <w:tabs>
          <w:tab w:val="left" w:pos="7560"/>
        </w:tabs>
        <w:spacing w:line="360" w:lineRule="auto"/>
        <w:jc w:val="center"/>
        <w:outlineLvl w:val="2"/>
        <w:rPr>
          <w:rFonts w:ascii="宋体" w:eastAsia="宋体" w:hAnsi="宋体"/>
          <w:b/>
          <w:sz w:val="30"/>
          <w:szCs w:val="30"/>
        </w:rPr>
      </w:pPr>
      <w:bookmarkStart w:id="69" w:name="_Toc74751945"/>
      <w:bookmarkStart w:id="70" w:name="_Toc75247485"/>
      <w:bookmarkStart w:id="71" w:name="_Toc8284333"/>
      <w:bookmarkStart w:id="72" w:name="_Toc20405977"/>
      <w:bookmarkStart w:id="73" w:name="_Toc43470704"/>
      <w:bookmarkStart w:id="74" w:name="_Toc78810858"/>
      <w:bookmarkStart w:id="75" w:name="_Toc133138764"/>
      <w:r>
        <w:rPr>
          <w:rFonts w:ascii="宋体" w:eastAsia="宋体" w:hAnsi="宋体" w:hint="eastAsia"/>
          <w:b/>
          <w:sz w:val="32"/>
          <w:szCs w:val="32"/>
        </w:rPr>
        <w:lastRenderedPageBreak/>
        <w:t>报价一览表</w:t>
      </w:r>
      <w:bookmarkEnd w:id="69"/>
      <w:bookmarkEnd w:id="70"/>
      <w:bookmarkEnd w:id="71"/>
      <w:bookmarkEnd w:id="72"/>
      <w:bookmarkEnd w:id="73"/>
      <w:bookmarkEnd w:id="74"/>
      <w:bookmarkEnd w:id="75"/>
    </w:p>
    <w:p w14:paraId="4A8B590D" w14:textId="77777777" w:rsidR="00BA113E" w:rsidRDefault="00214D24">
      <w:pPr>
        <w:tabs>
          <w:tab w:val="left" w:pos="7560"/>
        </w:tabs>
        <w:spacing w:line="360" w:lineRule="auto"/>
        <w:ind w:firstLineChars="200" w:firstLine="560"/>
        <w:rPr>
          <w:rFonts w:ascii="宋体" w:eastAsia="宋体" w:hAnsi="宋体"/>
          <w:sz w:val="28"/>
        </w:rPr>
      </w:pPr>
      <w:r>
        <w:rPr>
          <w:rFonts w:ascii="宋体" w:eastAsia="宋体" w:hAnsi="宋体" w:hint="eastAsia"/>
          <w:sz w:val="28"/>
        </w:rPr>
        <w:t>采购单位：</w:t>
      </w:r>
    </w:p>
    <w:p w14:paraId="5EE41A5E" w14:textId="77777777" w:rsidR="00BA113E" w:rsidRDefault="00BA113E">
      <w:pPr>
        <w:tabs>
          <w:tab w:val="left" w:pos="7560"/>
        </w:tabs>
        <w:spacing w:line="360" w:lineRule="auto"/>
        <w:ind w:firstLineChars="200" w:firstLine="560"/>
        <w:rPr>
          <w:rFonts w:ascii="宋体" w:eastAsia="宋体" w:hAnsi="宋体"/>
          <w:sz w:val="28"/>
        </w:rPr>
      </w:pPr>
    </w:p>
    <w:p w14:paraId="6FD46F66" w14:textId="77777777" w:rsidR="00BA113E" w:rsidRDefault="00214D24">
      <w:pPr>
        <w:tabs>
          <w:tab w:val="left" w:pos="7560"/>
        </w:tabs>
        <w:spacing w:line="360" w:lineRule="auto"/>
        <w:ind w:firstLineChars="200" w:firstLine="560"/>
        <w:rPr>
          <w:rFonts w:ascii="宋体" w:eastAsia="宋体" w:hAnsi="宋体"/>
          <w:sz w:val="28"/>
        </w:rPr>
      </w:pPr>
      <w:r>
        <w:rPr>
          <w:rFonts w:ascii="宋体" w:eastAsia="宋体" w:hAnsi="宋体" w:hint="eastAsia"/>
          <w:sz w:val="28"/>
        </w:rPr>
        <w:t>项目名称：</w:t>
      </w:r>
    </w:p>
    <w:p w14:paraId="43C2816F" w14:textId="77777777" w:rsidR="00BA113E" w:rsidRDefault="00BA113E">
      <w:pPr>
        <w:tabs>
          <w:tab w:val="left" w:pos="7560"/>
        </w:tabs>
        <w:spacing w:line="360" w:lineRule="auto"/>
        <w:ind w:firstLineChars="200" w:firstLine="560"/>
        <w:rPr>
          <w:rFonts w:ascii="宋体" w:eastAsia="宋体" w:hAnsi="宋体"/>
          <w:sz w:val="28"/>
        </w:rPr>
      </w:pPr>
    </w:p>
    <w:p w14:paraId="17EC5006" w14:textId="77777777" w:rsidR="00BA113E" w:rsidRDefault="00214D24">
      <w:pPr>
        <w:tabs>
          <w:tab w:val="left" w:pos="7560"/>
        </w:tabs>
        <w:spacing w:line="360" w:lineRule="auto"/>
        <w:ind w:firstLineChars="200" w:firstLine="560"/>
        <w:rPr>
          <w:rFonts w:ascii="宋体" w:eastAsia="宋体" w:hAnsi="宋体"/>
          <w:sz w:val="28"/>
        </w:rPr>
      </w:pPr>
      <w:r>
        <w:rPr>
          <w:rFonts w:ascii="宋体" w:eastAsia="宋体" w:hAnsi="宋体" w:hint="eastAsia"/>
          <w:sz w:val="28"/>
        </w:rPr>
        <w:t>总价（小写）：</w:t>
      </w:r>
    </w:p>
    <w:p w14:paraId="5FC6C1B5" w14:textId="77777777" w:rsidR="00BA113E" w:rsidRDefault="00BA113E">
      <w:pPr>
        <w:tabs>
          <w:tab w:val="left" w:pos="7560"/>
        </w:tabs>
        <w:spacing w:line="360" w:lineRule="auto"/>
        <w:ind w:firstLineChars="200" w:firstLine="560"/>
        <w:rPr>
          <w:rFonts w:ascii="宋体" w:eastAsia="宋体" w:hAnsi="宋体"/>
          <w:sz w:val="28"/>
        </w:rPr>
      </w:pPr>
    </w:p>
    <w:p w14:paraId="67021A30" w14:textId="77777777" w:rsidR="00BA113E" w:rsidRDefault="00214D24">
      <w:pPr>
        <w:tabs>
          <w:tab w:val="left" w:pos="7560"/>
        </w:tabs>
        <w:spacing w:line="360" w:lineRule="auto"/>
        <w:ind w:firstLineChars="200" w:firstLine="560"/>
        <w:rPr>
          <w:rFonts w:ascii="宋体" w:eastAsia="宋体" w:hAnsi="宋体"/>
          <w:sz w:val="28"/>
        </w:rPr>
      </w:pPr>
      <w:r>
        <w:rPr>
          <w:rFonts w:ascii="宋体" w:eastAsia="宋体" w:hAnsi="宋体" w:hint="eastAsia"/>
          <w:sz w:val="28"/>
        </w:rPr>
        <w:t xml:space="preserve">    （大写）：</w:t>
      </w:r>
    </w:p>
    <w:p w14:paraId="56B390AF" w14:textId="77777777" w:rsidR="00BA113E" w:rsidRDefault="00BA113E">
      <w:pPr>
        <w:tabs>
          <w:tab w:val="left" w:pos="7560"/>
        </w:tabs>
        <w:spacing w:line="360" w:lineRule="auto"/>
        <w:ind w:firstLineChars="200" w:firstLine="560"/>
        <w:rPr>
          <w:rFonts w:ascii="宋体" w:eastAsia="宋体" w:hAnsi="宋体"/>
          <w:sz w:val="28"/>
        </w:rPr>
      </w:pPr>
    </w:p>
    <w:p w14:paraId="41C25CF8" w14:textId="77777777" w:rsidR="00BA113E" w:rsidRDefault="00214D24">
      <w:pPr>
        <w:tabs>
          <w:tab w:val="left" w:pos="7560"/>
        </w:tabs>
        <w:spacing w:line="360" w:lineRule="auto"/>
        <w:ind w:firstLineChars="200" w:firstLine="560"/>
        <w:rPr>
          <w:rFonts w:ascii="宋体" w:eastAsia="宋体" w:hAnsi="宋体"/>
          <w:sz w:val="28"/>
        </w:rPr>
      </w:pPr>
      <w:r>
        <w:rPr>
          <w:rFonts w:ascii="宋体" w:eastAsia="宋体" w:hAnsi="宋体" w:hint="eastAsia"/>
          <w:sz w:val="28"/>
        </w:rPr>
        <w:t>发票税率：</w:t>
      </w:r>
    </w:p>
    <w:p w14:paraId="5875764D" w14:textId="77777777" w:rsidR="00BA113E" w:rsidRDefault="00BA113E">
      <w:pPr>
        <w:tabs>
          <w:tab w:val="left" w:pos="7560"/>
        </w:tabs>
        <w:spacing w:line="360" w:lineRule="auto"/>
        <w:ind w:firstLineChars="200" w:firstLine="560"/>
        <w:rPr>
          <w:rFonts w:ascii="宋体" w:eastAsia="宋体" w:hAnsi="宋体"/>
          <w:sz w:val="28"/>
        </w:rPr>
      </w:pPr>
    </w:p>
    <w:p w14:paraId="2D484A81" w14:textId="77777777" w:rsidR="00BA113E" w:rsidRDefault="00214D24">
      <w:pPr>
        <w:tabs>
          <w:tab w:val="left" w:pos="7560"/>
        </w:tabs>
        <w:spacing w:line="360" w:lineRule="auto"/>
        <w:ind w:firstLineChars="200" w:firstLine="560"/>
        <w:rPr>
          <w:rFonts w:ascii="宋体" w:eastAsia="宋体" w:hAnsi="宋体"/>
          <w:sz w:val="28"/>
        </w:rPr>
      </w:pPr>
      <w:r>
        <w:rPr>
          <w:rFonts w:ascii="宋体" w:eastAsia="宋体" w:hAnsi="宋体"/>
          <w:sz w:val="28"/>
        </w:rPr>
        <w:t>交货期</w:t>
      </w:r>
      <w:r>
        <w:rPr>
          <w:rFonts w:ascii="宋体" w:eastAsia="宋体" w:hAnsi="宋体" w:hint="eastAsia"/>
          <w:sz w:val="28"/>
        </w:rPr>
        <w:t>：</w:t>
      </w:r>
      <w:r>
        <w:rPr>
          <w:rFonts w:ascii="宋体" w:eastAsia="宋体" w:hAnsi="宋体" w:hint="eastAsia"/>
          <w:i/>
          <w:sz w:val="28"/>
        </w:rPr>
        <w:t xml:space="preserve"> </w:t>
      </w:r>
    </w:p>
    <w:p w14:paraId="495F0B3B" w14:textId="77777777" w:rsidR="00BA113E" w:rsidRDefault="00BA113E">
      <w:pPr>
        <w:tabs>
          <w:tab w:val="left" w:pos="7560"/>
        </w:tabs>
        <w:spacing w:line="360" w:lineRule="auto"/>
        <w:ind w:firstLineChars="200" w:firstLine="560"/>
        <w:rPr>
          <w:rFonts w:ascii="宋体" w:eastAsia="宋体" w:hAnsi="宋体"/>
          <w:sz w:val="28"/>
        </w:rPr>
      </w:pPr>
    </w:p>
    <w:p w14:paraId="5E3EC480" w14:textId="77777777" w:rsidR="00BA113E" w:rsidRDefault="00214D24">
      <w:pPr>
        <w:tabs>
          <w:tab w:val="left" w:pos="7560"/>
        </w:tabs>
        <w:spacing w:line="360" w:lineRule="auto"/>
        <w:ind w:firstLineChars="200" w:firstLine="560"/>
        <w:rPr>
          <w:rFonts w:ascii="宋体" w:eastAsia="宋体" w:hAnsi="宋体"/>
          <w:sz w:val="28"/>
        </w:rPr>
      </w:pPr>
      <w:r>
        <w:rPr>
          <w:rFonts w:ascii="宋体" w:eastAsia="宋体" w:hAnsi="宋体" w:hint="eastAsia"/>
          <w:sz w:val="28"/>
        </w:rPr>
        <w:t>供应商（盖章）：</w:t>
      </w:r>
    </w:p>
    <w:p w14:paraId="29055C2F" w14:textId="77777777" w:rsidR="00BA113E" w:rsidRDefault="00BA113E">
      <w:pPr>
        <w:tabs>
          <w:tab w:val="left" w:pos="7560"/>
        </w:tabs>
        <w:spacing w:line="360" w:lineRule="auto"/>
        <w:ind w:firstLineChars="200" w:firstLine="560"/>
        <w:rPr>
          <w:rFonts w:ascii="宋体" w:eastAsia="宋体" w:hAnsi="宋体"/>
          <w:sz w:val="28"/>
        </w:rPr>
      </w:pPr>
    </w:p>
    <w:p w14:paraId="4DAE5050" w14:textId="77777777" w:rsidR="00BA113E" w:rsidRDefault="00214D24">
      <w:pPr>
        <w:tabs>
          <w:tab w:val="left" w:pos="7560"/>
        </w:tabs>
        <w:spacing w:line="360" w:lineRule="auto"/>
        <w:ind w:firstLineChars="200" w:firstLine="560"/>
        <w:rPr>
          <w:rFonts w:ascii="宋体" w:eastAsia="宋体" w:hAnsi="宋体"/>
          <w:sz w:val="28"/>
          <w:u w:val="single"/>
        </w:rPr>
      </w:pPr>
      <w:r>
        <w:rPr>
          <w:rFonts w:ascii="宋体" w:eastAsia="宋体" w:hAnsi="宋体" w:hint="eastAsia"/>
          <w:sz w:val="28"/>
        </w:rPr>
        <w:t>法定代表人/负责人委托代理人（签字或盖章）：</w:t>
      </w:r>
    </w:p>
    <w:p w14:paraId="334BF3B7" w14:textId="77777777" w:rsidR="00BA113E" w:rsidRDefault="00BA113E">
      <w:pPr>
        <w:tabs>
          <w:tab w:val="left" w:pos="7560"/>
        </w:tabs>
        <w:spacing w:line="360" w:lineRule="auto"/>
        <w:ind w:firstLineChars="200" w:firstLine="560"/>
        <w:rPr>
          <w:rFonts w:ascii="宋体" w:eastAsia="宋体" w:hAnsi="宋体"/>
          <w:sz w:val="28"/>
          <w:u w:val="single"/>
        </w:rPr>
      </w:pPr>
    </w:p>
    <w:p w14:paraId="03D1877B" w14:textId="77777777" w:rsidR="00BA113E" w:rsidRDefault="00214D24">
      <w:pPr>
        <w:tabs>
          <w:tab w:val="left" w:pos="7560"/>
        </w:tabs>
        <w:spacing w:line="360" w:lineRule="auto"/>
        <w:ind w:firstLineChars="200" w:firstLine="560"/>
        <w:rPr>
          <w:rFonts w:ascii="宋体" w:eastAsia="宋体" w:hAnsi="宋体"/>
          <w:sz w:val="28"/>
        </w:rPr>
      </w:pPr>
      <w:r>
        <w:rPr>
          <w:rFonts w:ascii="宋体" w:eastAsia="宋体" w:hAnsi="宋体" w:hint="eastAsia"/>
          <w:sz w:val="28"/>
        </w:rPr>
        <w:t>编制时间：</w:t>
      </w:r>
    </w:p>
    <w:p w14:paraId="18471E8D" w14:textId="77777777" w:rsidR="00BA113E" w:rsidRDefault="00214D24">
      <w:pPr>
        <w:widowControl/>
        <w:jc w:val="left"/>
        <w:rPr>
          <w:rFonts w:ascii="仿宋_GB2312" w:eastAsia="仿宋_GB2312" w:hAnsi="宋体"/>
          <w:sz w:val="28"/>
        </w:rPr>
      </w:pPr>
      <w:r>
        <w:rPr>
          <w:rFonts w:ascii="仿宋_GB2312" w:eastAsia="仿宋_GB2312" w:hAnsi="宋体"/>
          <w:sz w:val="28"/>
        </w:rPr>
        <w:br w:type="page"/>
      </w:r>
    </w:p>
    <w:p w14:paraId="7B6BC8C8" w14:textId="77777777" w:rsidR="00BA113E" w:rsidRDefault="00214D24">
      <w:pPr>
        <w:tabs>
          <w:tab w:val="left" w:pos="7560"/>
        </w:tabs>
        <w:spacing w:line="360" w:lineRule="auto"/>
        <w:jc w:val="center"/>
        <w:outlineLvl w:val="2"/>
        <w:rPr>
          <w:rFonts w:ascii="宋体" w:eastAsia="宋体" w:hAnsi="宋体"/>
          <w:b/>
          <w:sz w:val="32"/>
          <w:szCs w:val="32"/>
        </w:rPr>
      </w:pPr>
      <w:bookmarkStart w:id="76" w:name="_Toc75247486"/>
      <w:bookmarkStart w:id="77" w:name="_Toc78810859"/>
      <w:bookmarkStart w:id="78" w:name="_Toc133138765"/>
      <w:r>
        <w:rPr>
          <w:rFonts w:ascii="宋体" w:eastAsia="宋体" w:hAnsi="宋体" w:hint="eastAsia"/>
          <w:b/>
          <w:sz w:val="32"/>
          <w:szCs w:val="32"/>
        </w:rPr>
        <w:lastRenderedPageBreak/>
        <w:t>分项</w:t>
      </w:r>
      <w:r>
        <w:rPr>
          <w:rFonts w:ascii="宋体" w:eastAsia="宋体" w:hAnsi="宋体"/>
          <w:b/>
          <w:sz w:val="32"/>
          <w:szCs w:val="32"/>
        </w:rPr>
        <w:t>报价一览表</w:t>
      </w:r>
      <w:bookmarkEnd w:id="76"/>
      <w:bookmarkEnd w:id="77"/>
      <w:bookmarkEnd w:id="78"/>
    </w:p>
    <w:tbl>
      <w:tblPr>
        <w:tblStyle w:val="91"/>
        <w:tblW w:w="9634" w:type="dxa"/>
        <w:jc w:val="center"/>
        <w:tblInd w:w="0" w:type="dxa"/>
        <w:tblLook w:val="04A0" w:firstRow="1" w:lastRow="0" w:firstColumn="1" w:lastColumn="0" w:noHBand="0" w:noVBand="1"/>
      </w:tblPr>
      <w:tblGrid>
        <w:gridCol w:w="562"/>
        <w:gridCol w:w="1985"/>
        <w:gridCol w:w="1559"/>
        <w:gridCol w:w="567"/>
        <w:gridCol w:w="567"/>
        <w:gridCol w:w="1772"/>
        <w:gridCol w:w="1772"/>
        <w:gridCol w:w="850"/>
      </w:tblGrid>
      <w:tr w:rsidR="003C0460" w:rsidRPr="00BF21C5" w14:paraId="396E59BC" w14:textId="77777777" w:rsidTr="006007DD">
        <w:trPr>
          <w:trHeight w:val="368"/>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71029E62" w14:textId="77777777" w:rsidR="003C0460" w:rsidRPr="00BF21C5" w:rsidRDefault="003C0460" w:rsidP="006007DD">
            <w:pPr>
              <w:spacing w:line="360" w:lineRule="auto"/>
              <w:jc w:val="center"/>
              <w:rPr>
                <w:rFonts w:ascii="宋体" w:eastAsia="宋体" w:hAnsi="宋体"/>
                <w:b/>
              </w:rPr>
            </w:pPr>
            <w:r w:rsidRPr="00BF21C5">
              <w:rPr>
                <w:rFonts w:ascii="宋体" w:eastAsia="宋体" w:hAnsi="宋体" w:hint="eastAsia"/>
                <w:b/>
              </w:rPr>
              <w:t>序号</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C830E04" w14:textId="77777777" w:rsidR="003C0460" w:rsidRPr="00BF21C5" w:rsidRDefault="003C0460" w:rsidP="006007DD">
            <w:pPr>
              <w:spacing w:line="360" w:lineRule="auto"/>
              <w:jc w:val="center"/>
              <w:rPr>
                <w:rFonts w:ascii="宋体" w:eastAsia="宋体" w:hAnsi="宋体"/>
                <w:b/>
              </w:rPr>
            </w:pPr>
            <w:r w:rsidRPr="00BF21C5">
              <w:rPr>
                <w:rFonts w:ascii="宋体" w:eastAsia="宋体" w:hAnsi="宋体" w:hint="eastAsia"/>
                <w:b/>
              </w:rPr>
              <w:t>货物名称</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ABD5F09" w14:textId="77777777" w:rsidR="003C0460" w:rsidRPr="00BF21C5" w:rsidRDefault="003C0460" w:rsidP="006007DD">
            <w:pPr>
              <w:spacing w:line="360" w:lineRule="auto"/>
              <w:jc w:val="center"/>
              <w:rPr>
                <w:rFonts w:ascii="宋体" w:eastAsia="宋体" w:hAnsi="宋体"/>
                <w:b/>
              </w:rPr>
            </w:pPr>
            <w:r w:rsidRPr="00BF21C5">
              <w:rPr>
                <w:rFonts w:ascii="宋体" w:eastAsia="宋体" w:hAnsi="宋体" w:hint="eastAsia"/>
                <w:b/>
              </w:rPr>
              <w:t>规格型号</w:t>
            </w:r>
          </w:p>
        </w:tc>
        <w:tc>
          <w:tcPr>
            <w:tcW w:w="567" w:type="dxa"/>
            <w:tcBorders>
              <w:top w:val="single" w:sz="4" w:space="0" w:color="auto"/>
              <w:left w:val="single" w:sz="4" w:space="0" w:color="auto"/>
              <w:bottom w:val="single" w:sz="4" w:space="0" w:color="auto"/>
              <w:right w:val="single" w:sz="4" w:space="0" w:color="auto"/>
            </w:tcBorders>
            <w:vAlign w:val="center"/>
            <w:hideMark/>
          </w:tcPr>
          <w:p w14:paraId="6DF39CDB" w14:textId="77777777" w:rsidR="003C0460" w:rsidRPr="00BF21C5" w:rsidRDefault="003C0460" w:rsidP="006007DD">
            <w:pPr>
              <w:spacing w:line="360" w:lineRule="auto"/>
              <w:jc w:val="center"/>
              <w:rPr>
                <w:rFonts w:ascii="宋体" w:eastAsia="宋体" w:hAnsi="宋体"/>
                <w:b/>
              </w:rPr>
            </w:pPr>
            <w:r w:rsidRPr="00BF21C5">
              <w:rPr>
                <w:rFonts w:ascii="宋体" w:eastAsia="宋体" w:hAnsi="宋体" w:hint="eastAsia"/>
                <w:b/>
              </w:rPr>
              <w:t>单位</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D56D6D" w14:textId="77777777" w:rsidR="003C0460" w:rsidRPr="00BF21C5" w:rsidRDefault="003C0460" w:rsidP="006007DD">
            <w:pPr>
              <w:spacing w:line="360" w:lineRule="auto"/>
              <w:jc w:val="center"/>
              <w:rPr>
                <w:rFonts w:ascii="宋体" w:eastAsia="宋体" w:hAnsi="宋体"/>
                <w:b/>
              </w:rPr>
            </w:pPr>
            <w:r w:rsidRPr="00BF21C5">
              <w:rPr>
                <w:rFonts w:ascii="宋体" w:eastAsia="宋体" w:hAnsi="宋体" w:hint="eastAsia"/>
                <w:b/>
              </w:rPr>
              <w:t>数量</w:t>
            </w:r>
          </w:p>
        </w:tc>
        <w:tc>
          <w:tcPr>
            <w:tcW w:w="1772" w:type="dxa"/>
            <w:tcBorders>
              <w:top w:val="single" w:sz="4" w:space="0" w:color="auto"/>
              <w:left w:val="single" w:sz="4" w:space="0" w:color="auto"/>
              <w:bottom w:val="single" w:sz="4" w:space="0" w:color="auto"/>
              <w:right w:val="single" w:sz="4" w:space="0" w:color="auto"/>
            </w:tcBorders>
            <w:vAlign w:val="center"/>
          </w:tcPr>
          <w:p w14:paraId="57D3CFC7" w14:textId="77777777" w:rsidR="003C0460" w:rsidRPr="00BF21C5" w:rsidRDefault="003C0460" w:rsidP="006007DD">
            <w:pPr>
              <w:spacing w:line="360" w:lineRule="auto"/>
              <w:jc w:val="center"/>
              <w:rPr>
                <w:rFonts w:ascii="宋体" w:eastAsia="宋体" w:hAnsi="宋体"/>
                <w:b/>
              </w:rPr>
            </w:pPr>
            <w:r>
              <w:rPr>
                <w:rFonts w:ascii="宋体" w:eastAsia="宋体" w:hAnsi="宋体" w:hint="eastAsia"/>
                <w:b/>
              </w:rPr>
              <w:t>含税单价</w:t>
            </w:r>
            <w:r w:rsidRPr="00BF21C5">
              <w:rPr>
                <w:rFonts w:ascii="宋体" w:eastAsia="宋体" w:hAnsi="宋体" w:hint="eastAsia"/>
                <w:b/>
              </w:rPr>
              <w:t>（元）</w:t>
            </w:r>
          </w:p>
        </w:tc>
        <w:tc>
          <w:tcPr>
            <w:tcW w:w="1772" w:type="dxa"/>
            <w:tcBorders>
              <w:top w:val="single" w:sz="4" w:space="0" w:color="auto"/>
              <w:left w:val="single" w:sz="4" w:space="0" w:color="auto"/>
              <w:bottom w:val="single" w:sz="4" w:space="0" w:color="auto"/>
              <w:right w:val="single" w:sz="4" w:space="0" w:color="auto"/>
            </w:tcBorders>
            <w:vAlign w:val="center"/>
          </w:tcPr>
          <w:p w14:paraId="73D6F5AF" w14:textId="77777777" w:rsidR="003C0460" w:rsidRPr="00BF21C5" w:rsidRDefault="003C0460" w:rsidP="006007DD">
            <w:pPr>
              <w:spacing w:line="360" w:lineRule="auto"/>
              <w:jc w:val="center"/>
              <w:rPr>
                <w:rFonts w:ascii="宋体" w:eastAsia="宋体" w:hAnsi="宋体"/>
                <w:b/>
              </w:rPr>
            </w:pPr>
            <w:r>
              <w:rPr>
                <w:rFonts w:ascii="宋体" w:eastAsia="宋体" w:hAnsi="宋体" w:hint="eastAsia"/>
                <w:b/>
              </w:rPr>
              <w:t>含税合价（元）</w:t>
            </w:r>
          </w:p>
        </w:tc>
        <w:tc>
          <w:tcPr>
            <w:tcW w:w="850" w:type="dxa"/>
            <w:tcBorders>
              <w:top w:val="single" w:sz="4" w:space="0" w:color="auto"/>
              <w:left w:val="single" w:sz="4" w:space="0" w:color="auto"/>
              <w:bottom w:val="single" w:sz="4" w:space="0" w:color="auto"/>
              <w:right w:val="single" w:sz="4" w:space="0" w:color="auto"/>
            </w:tcBorders>
            <w:vAlign w:val="center"/>
          </w:tcPr>
          <w:p w14:paraId="189C2619" w14:textId="77777777" w:rsidR="003C0460" w:rsidRPr="00BF21C5" w:rsidRDefault="003C0460" w:rsidP="006007DD">
            <w:pPr>
              <w:spacing w:line="360" w:lineRule="auto"/>
              <w:jc w:val="center"/>
              <w:rPr>
                <w:rFonts w:ascii="宋体" w:eastAsia="宋体" w:hAnsi="宋体"/>
                <w:b/>
              </w:rPr>
            </w:pPr>
            <w:r w:rsidRPr="00BF21C5">
              <w:rPr>
                <w:rFonts w:ascii="宋体" w:eastAsia="宋体" w:hAnsi="宋体" w:hint="eastAsia"/>
                <w:b/>
              </w:rPr>
              <w:t>备注</w:t>
            </w:r>
          </w:p>
        </w:tc>
      </w:tr>
      <w:tr w:rsidR="003C0460" w:rsidRPr="00BF21C5" w14:paraId="482A223D" w14:textId="77777777" w:rsidTr="006007DD">
        <w:trPr>
          <w:trHeight w:val="1446"/>
          <w:jc w:val="center"/>
        </w:trPr>
        <w:tc>
          <w:tcPr>
            <w:tcW w:w="562" w:type="dxa"/>
            <w:tcBorders>
              <w:top w:val="single" w:sz="4" w:space="0" w:color="auto"/>
              <w:left w:val="single" w:sz="4" w:space="0" w:color="auto"/>
              <w:bottom w:val="single" w:sz="4" w:space="0" w:color="auto"/>
              <w:right w:val="single" w:sz="4" w:space="0" w:color="auto"/>
            </w:tcBorders>
            <w:vAlign w:val="center"/>
            <w:hideMark/>
          </w:tcPr>
          <w:p w14:paraId="5975542B" w14:textId="77777777" w:rsidR="003C0460" w:rsidRPr="00BF21C5" w:rsidRDefault="003C0460" w:rsidP="006007DD">
            <w:pPr>
              <w:spacing w:line="360" w:lineRule="auto"/>
              <w:jc w:val="center"/>
              <w:rPr>
                <w:rFonts w:ascii="宋体" w:eastAsia="宋体" w:hAnsi="宋体"/>
              </w:rPr>
            </w:pPr>
            <w:r w:rsidRPr="00BF21C5">
              <w:rPr>
                <w:rFonts w:ascii="宋体" w:eastAsia="宋体" w:hAnsi="宋体" w:hint="eastAsia"/>
              </w:rPr>
              <w:t>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52ACB6B" w14:textId="77777777" w:rsidR="003C0460" w:rsidRPr="00BF21C5" w:rsidRDefault="003C0460" w:rsidP="006007DD">
            <w:pPr>
              <w:spacing w:line="360" w:lineRule="auto"/>
              <w:jc w:val="center"/>
              <w:rPr>
                <w:rFonts w:ascii="宋体" w:eastAsia="宋体" w:hAnsi="宋体"/>
              </w:rPr>
            </w:pPr>
            <w:r w:rsidRPr="00BF21C5">
              <w:rPr>
                <w:rFonts w:ascii="宋体" w:eastAsia="宋体" w:hAnsi="宋体"/>
              </w:rPr>
              <w:t>110kV变压器油色谱在线监测装置</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5CA7A86" w14:textId="77777777" w:rsidR="003C0460" w:rsidRPr="00BF21C5" w:rsidRDefault="003C0460" w:rsidP="006007DD">
            <w:pPr>
              <w:spacing w:line="360" w:lineRule="auto"/>
              <w:jc w:val="center"/>
              <w:rPr>
                <w:rFonts w:ascii="宋体" w:eastAsia="宋体" w:hAnsi="宋体"/>
              </w:rPr>
            </w:pPr>
            <w:r w:rsidRPr="00BF21C5">
              <w:rPr>
                <w:rFonts w:ascii="宋体" w:eastAsia="宋体" w:hAnsi="宋体" w:hint="eastAsia"/>
              </w:rPr>
              <w:t>详见技术要求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3CB386D" w14:textId="77777777" w:rsidR="003C0460" w:rsidRPr="00BF21C5" w:rsidRDefault="003C0460" w:rsidP="006007DD">
            <w:pPr>
              <w:spacing w:line="360" w:lineRule="auto"/>
              <w:jc w:val="center"/>
              <w:rPr>
                <w:rFonts w:ascii="宋体" w:eastAsia="宋体" w:hAnsi="宋体"/>
              </w:rPr>
            </w:pPr>
            <w:r>
              <w:rPr>
                <w:rFonts w:ascii="宋体" w:eastAsia="宋体" w:hAnsi="宋体" w:hint="eastAsia"/>
              </w:rPr>
              <w:t>套</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408DF5" w14:textId="77777777" w:rsidR="003C0460" w:rsidRPr="00BF21C5" w:rsidRDefault="003C0460" w:rsidP="006007DD">
            <w:pPr>
              <w:spacing w:line="360" w:lineRule="auto"/>
              <w:jc w:val="center"/>
              <w:rPr>
                <w:rFonts w:ascii="宋体" w:eastAsia="宋体" w:hAnsi="宋体"/>
              </w:rPr>
            </w:pPr>
            <w:r>
              <w:rPr>
                <w:rFonts w:ascii="宋体" w:eastAsia="宋体" w:hAnsi="宋体"/>
              </w:rPr>
              <w:t>2</w:t>
            </w:r>
          </w:p>
        </w:tc>
        <w:tc>
          <w:tcPr>
            <w:tcW w:w="1772" w:type="dxa"/>
            <w:tcBorders>
              <w:top w:val="single" w:sz="4" w:space="0" w:color="auto"/>
              <w:left w:val="single" w:sz="4" w:space="0" w:color="auto"/>
              <w:bottom w:val="single" w:sz="4" w:space="0" w:color="auto"/>
              <w:right w:val="single" w:sz="4" w:space="0" w:color="auto"/>
            </w:tcBorders>
            <w:vAlign w:val="center"/>
          </w:tcPr>
          <w:p w14:paraId="6592BA1B" w14:textId="77777777" w:rsidR="003C0460" w:rsidRPr="00BF21C5" w:rsidRDefault="003C0460" w:rsidP="006007DD">
            <w:pPr>
              <w:spacing w:line="360" w:lineRule="auto"/>
              <w:jc w:val="center"/>
              <w:rPr>
                <w:rFonts w:ascii="宋体" w:eastAsia="宋体" w:hAnsi="宋体"/>
              </w:rPr>
            </w:pPr>
          </w:p>
        </w:tc>
        <w:tc>
          <w:tcPr>
            <w:tcW w:w="1772" w:type="dxa"/>
            <w:tcBorders>
              <w:top w:val="single" w:sz="4" w:space="0" w:color="auto"/>
              <w:left w:val="single" w:sz="4" w:space="0" w:color="auto"/>
              <w:bottom w:val="single" w:sz="4" w:space="0" w:color="auto"/>
              <w:right w:val="single" w:sz="4" w:space="0" w:color="auto"/>
            </w:tcBorders>
            <w:vAlign w:val="center"/>
          </w:tcPr>
          <w:p w14:paraId="48FA904C" w14:textId="77777777" w:rsidR="003C0460" w:rsidRPr="00BF21C5" w:rsidRDefault="003C0460" w:rsidP="006007DD">
            <w:pPr>
              <w:spacing w:line="360" w:lineRule="auto"/>
              <w:jc w:val="center"/>
              <w:rPr>
                <w:rFonts w:ascii="宋体" w:eastAsia="宋体" w:hAnsi="宋体"/>
              </w:rPr>
            </w:pPr>
          </w:p>
        </w:tc>
        <w:tc>
          <w:tcPr>
            <w:tcW w:w="850" w:type="dxa"/>
            <w:tcBorders>
              <w:top w:val="single" w:sz="4" w:space="0" w:color="auto"/>
              <w:left w:val="single" w:sz="4" w:space="0" w:color="auto"/>
              <w:bottom w:val="single" w:sz="4" w:space="0" w:color="auto"/>
              <w:right w:val="single" w:sz="4" w:space="0" w:color="auto"/>
            </w:tcBorders>
            <w:vAlign w:val="center"/>
          </w:tcPr>
          <w:p w14:paraId="4F7EA26D" w14:textId="77777777" w:rsidR="003C0460" w:rsidRPr="00BF21C5" w:rsidRDefault="003C0460" w:rsidP="006007DD">
            <w:pPr>
              <w:spacing w:line="360" w:lineRule="auto"/>
              <w:jc w:val="center"/>
              <w:rPr>
                <w:rFonts w:ascii="宋体" w:eastAsia="宋体" w:hAnsi="宋体"/>
              </w:rPr>
            </w:pPr>
          </w:p>
        </w:tc>
      </w:tr>
    </w:tbl>
    <w:p w14:paraId="1370548E" w14:textId="77777777" w:rsidR="00BA113E" w:rsidRDefault="00214D24">
      <w:pPr>
        <w:widowControl/>
        <w:spacing w:line="360" w:lineRule="auto"/>
        <w:ind w:firstLineChars="200" w:firstLine="422"/>
        <w:jc w:val="left"/>
        <w:rPr>
          <w:rFonts w:ascii="宋体" w:eastAsia="宋体" w:hAnsi="宋体"/>
          <w:b/>
        </w:rPr>
      </w:pPr>
      <w:r>
        <w:rPr>
          <w:rFonts w:ascii="宋体" w:eastAsia="宋体" w:hAnsi="宋体" w:hint="eastAsia"/>
          <w:b/>
        </w:rPr>
        <w:t>分项报价表填写说明：</w:t>
      </w:r>
    </w:p>
    <w:p w14:paraId="57688F9F"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1.</w:t>
      </w:r>
      <w:r>
        <w:rPr>
          <w:rFonts w:ascii="Times New Roman" w:eastAsia="宋体" w:hAnsi="Times New Roman" w:cs="Times New Roman"/>
        </w:rPr>
        <w:t>投标商务总报价仅用于</w:t>
      </w:r>
      <w:r>
        <w:rPr>
          <w:rFonts w:ascii="Times New Roman" w:eastAsia="宋体" w:hAnsi="Times New Roman" w:cs="Times New Roman" w:hint="eastAsia"/>
        </w:rPr>
        <w:t>采购单位</w:t>
      </w:r>
      <w:r>
        <w:rPr>
          <w:rFonts w:ascii="Times New Roman" w:eastAsia="宋体" w:hAnsi="Times New Roman" w:cs="Times New Roman"/>
        </w:rPr>
        <w:t>商务评审，不作为</w:t>
      </w:r>
      <w:r>
        <w:rPr>
          <w:rFonts w:ascii="Times New Roman" w:eastAsia="宋体" w:hAnsi="Times New Roman" w:cs="Times New Roman" w:hint="eastAsia"/>
        </w:rPr>
        <w:t>采购单位</w:t>
      </w:r>
      <w:r>
        <w:rPr>
          <w:rFonts w:ascii="Times New Roman" w:eastAsia="宋体" w:hAnsi="Times New Roman" w:cs="Times New Roman"/>
        </w:rPr>
        <w:t>承诺采购金额和采购数量，</w:t>
      </w:r>
      <w:r>
        <w:rPr>
          <w:rFonts w:ascii="Times New Roman" w:eastAsia="宋体" w:hAnsi="Times New Roman" w:cs="Times New Roman" w:hint="eastAsia"/>
        </w:rPr>
        <w:t>采购单位</w:t>
      </w:r>
      <w:r>
        <w:rPr>
          <w:rFonts w:ascii="Times New Roman" w:eastAsia="宋体" w:hAnsi="Times New Roman" w:cs="Times New Roman"/>
        </w:rPr>
        <w:t>与</w:t>
      </w:r>
      <w:r>
        <w:rPr>
          <w:rFonts w:ascii="Times New Roman" w:eastAsia="宋体" w:hAnsi="Times New Roman" w:cs="Times New Roman" w:hint="eastAsia"/>
        </w:rPr>
        <w:t>成交</w:t>
      </w:r>
      <w:r>
        <w:rPr>
          <w:rFonts w:ascii="Times New Roman" w:eastAsia="宋体" w:hAnsi="Times New Roman" w:cs="Times New Roman"/>
        </w:rPr>
        <w:t>人按各规格中标单价签订单价购销合同，实际采购金额和采购数量以期间</w:t>
      </w:r>
      <w:r>
        <w:rPr>
          <w:rFonts w:ascii="Times New Roman" w:eastAsia="宋体" w:hAnsi="Times New Roman" w:cs="Times New Roman" w:hint="eastAsia"/>
        </w:rPr>
        <w:t>采购单位</w:t>
      </w:r>
      <w:r>
        <w:rPr>
          <w:rFonts w:ascii="Times New Roman" w:eastAsia="宋体" w:hAnsi="Times New Roman" w:cs="Times New Roman"/>
        </w:rPr>
        <w:t>采购订单为准。</w:t>
      </w:r>
    </w:p>
    <w:p w14:paraId="615A9DE7"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2.</w:t>
      </w:r>
      <w:r>
        <w:rPr>
          <w:rFonts w:ascii="Times New Roman" w:eastAsia="宋体" w:hAnsi="Times New Roman" w:cs="Times New Roman"/>
        </w:rPr>
        <w:t>投标报价为按照</w:t>
      </w:r>
      <w:r>
        <w:rPr>
          <w:rFonts w:ascii="Times New Roman" w:eastAsia="宋体" w:hAnsi="Times New Roman" w:cs="Times New Roman" w:hint="eastAsia"/>
        </w:rPr>
        <w:t>采购</w:t>
      </w:r>
      <w:r>
        <w:rPr>
          <w:rFonts w:ascii="Times New Roman" w:eastAsia="宋体" w:hAnsi="Times New Roman" w:cs="Times New Roman"/>
        </w:rPr>
        <w:t>文件要求完成本项目所必须的一切成本和费用。包含但不限于所有成本、货物（含辅材）的加工制造、生产过程监造、制造、工厂检验和试验、出厂检验、包装、运输至买方指定地点、安装督导、培训、质保期、缺陷责任期的服务等全过程所产生的所有成本以及保险、管理费、利润、</w:t>
      </w:r>
      <w:proofErr w:type="gramStart"/>
      <w:r>
        <w:rPr>
          <w:rFonts w:ascii="Times New Roman" w:eastAsia="宋体" w:hAnsi="Times New Roman" w:cs="Times New Roman"/>
        </w:rPr>
        <w:t>规</w:t>
      </w:r>
      <w:proofErr w:type="gramEnd"/>
      <w:r>
        <w:rPr>
          <w:rFonts w:ascii="Times New Roman" w:eastAsia="宋体" w:hAnsi="Times New Roman" w:cs="Times New Roman"/>
        </w:rPr>
        <w:t>费、税金（考虑国家最新税费政策）、原材料价格变化及供货</w:t>
      </w:r>
      <w:proofErr w:type="gramStart"/>
      <w:r>
        <w:rPr>
          <w:rFonts w:ascii="Times New Roman" w:eastAsia="宋体" w:hAnsi="Times New Roman" w:cs="Times New Roman"/>
        </w:rPr>
        <w:t>期变化</w:t>
      </w:r>
      <w:proofErr w:type="gramEnd"/>
      <w:r>
        <w:rPr>
          <w:rFonts w:ascii="Times New Roman" w:eastAsia="宋体" w:hAnsi="Times New Roman" w:cs="Times New Roman"/>
        </w:rPr>
        <w:t>等风险。</w:t>
      </w:r>
    </w:p>
    <w:p w14:paraId="6C688A45"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rPr>
        <w:t>3.</w:t>
      </w:r>
      <w:r>
        <w:rPr>
          <w:rFonts w:ascii="Times New Roman" w:eastAsia="宋体" w:hAnsi="Times New Roman" w:cs="Times New Roman"/>
        </w:rPr>
        <w:t>货物投标单价应包括货物必备的备品备件、专用工具和仪器仪表。</w:t>
      </w:r>
    </w:p>
    <w:p w14:paraId="018D73BA" w14:textId="77777777" w:rsidR="00BA113E" w:rsidRDefault="00214D24">
      <w:pPr>
        <w:spacing w:line="360" w:lineRule="auto"/>
        <w:ind w:firstLineChars="200" w:firstLine="420"/>
        <w:rPr>
          <w:rFonts w:ascii="Times New Roman" w:eastAsia="宋体" w:hAnsi="Times New Roman" w:cs="Times New Roman"/>
        </w:rPr>
      </w:pPr>
      <w:r>
        <w:rPr>
          <w:rFonts w:ascii="Times New Roman" w:eastAsia="宋体" w:hAnsi="Times New Roman" w:cs="Times New Roman" w:hint="eastAsia"/>
        </w:rPr>
        <w:t>4</w:t>
      </w:r>
      <w:r>
        <w:rPr>
          <w:rFonts w:ascii="Times New Roman" w:eastAsia="宋体" w:hAnsi="Times New Roman" w:cs="Times New Roman"/>
        </w:rPr>
        <w:t>.</w:t>
      </w:r>
      <w:r>
        <w:rPr>
          <w:rFonts w:ascii="Times New Roman" w:eastAsia="宋体" w:hAnsi="Times New Roman" w:cs="Times New Roman" w:hint="eastAsia"/>
          <w:color w:val="000000"/>
          <w:szCs w:val="20"/>
        </w:rPr>
        <w:t>本项目投标报价单位均为“元”，供应商所填报的投标报价均保留至小数点后两位。</w:t>
      </w:r>
    </w:p>
    <w:p w14:paraId="2A9D6763" w14:textId="77777777" w:rsidR="00BA113E" w:rsidRDefault="00214D24">
      <w:pPr>
        <w:widowControl/>
        <w:jc w:val="left"/>
        <w:rPr>
          <w:rFonts w:ascii="宋体" w:eastAsia="宋体" w:hAnsi="宋体"/>
        </w:rPr>
      </w:pPr>
      <w:r>
        <w:rPr>
          <w:rFonts w:ascii="宋体" w:eastAsia="宋体" w:hAnsi="宋体"/>
        </w:rPr>
        <w:br w:type="page"/>
      </w:r>
    </w:p>
    <w:p w14:paraId="7393F902" w14:textId="77777777" w:rsidR="00BA113E" w:rsidRDefault="00214D24">
      <w:pPr>
        <w:spacing w:line="360" w:lineRule="auto"/>
        <w:rPr>
          <w:rFonts w:ascii="宋体" w:eastAsia="宋体" w:hAnsi="宋体"/>
          <w:sz w:val="24"/>
          <w:szCs w:val="24"/>
        </w:rPr>
      </w:pPr>
      <w:bookmarkStart w:id="79" w:name="_Toc78810860"/>
      <w:bookmarkStart w:id="80" w:name="_Toc75247487"/>
      <w:bookmarkStart w:id="81" w:name="_Toc74751947"/>
      <w:r>
        <w:rPr>
          <w:rFonts w:ascii="宋体" w:eastAsia="宋体" w:hAnsi="宋体" w:hint="eastAsia"/>
          <w:sz w:val="24"/>
          <w:szCs w:val="24"/>
        </w:rPr>
        <w:lastRenderedPageBreak/>
        <w:t>项目编号：</w:t>
      </w:r>
      <w:r>
        <w:rPr>
          <w:rFonts w:ascii="宋体" w:eastAsia="宋体" w:hAnsi="宋体"/>
          <w:sz w:val="24"/>
          <w:szCs w:val="24"/>
          <w:u w:val="single"/>
        </w:rPr>
        <w:t xml:space="preserve">             </w:t>
      </w:r>
      <w:r>
        <w:rPr>
          <w:rFonts w:ascii="宋体" w:eastAsia="宋体" w:hAnsi="宋体"/>
          <w:sz w:val="24"/>
          <w:szCs w:val="24"/>
        </w:rPr>
        <w:t xml:space="preserve">                             </w:t>
      </w:r>
      <w:r>
        <w:rPr>
          <w:rFonts w:ascii="宋体" w:eastAsia="宋体" w:hAnsi="宋体" w:hint="eastAsia"/>
          <w:sz w:val="24"/>
          <w:szCs w:val="24"/>
        </w:rPr>
        <w:t>正（或副）本</w:t>
      </w:r>
    </w:p>
    <w:p w14:paraId="0EC4C857" w14:textId="77777777" w:rsidR="00BA113E" w:rsidRDefault="00BA113E">
      <w:pPr>
        <w:spacing w:line="360" w:lineRule="auto"/>
        <w:rPr>
          <w:rFonts w:ascii="宋体" w:eastAsia="宋体" w:hAnsi="宋体"/>
          <w:sz w:val="24"/>
          <w:szCs w:val="24"/>
        </w:rPr>
      </w:pPr>
    </w:p>
    <w:p w14:paraId="2E465E30" w14:textId="77777777" w:rsidR="00BA113E" w:rsidRDefault="00BA113E">
      <w:pPr>
        <w:spacing w:line="360" w:lineRule="auto"/>
        <w:rPr>
          <w:rFonts w:ascii="宋体" w:eastAsia="宋体" w:hAnsi="宋体"/>
          <w:sz w:val="24"/>
          <w:szCs w:val="24"/>
        </w:rPr>
      </w:pPr>
    </w:p>
    <w:p w14:paraId="5C983433" w14:textId="77777777" w:rsidR="00BA113E" w:rsidRDefault="00214D24">
      <w:pPr>
        <w:spacing w:line="360" w:lineRule="auto"/>
        <w:jc w:val="center"/>
        <w:rPr>
          <w:rFonts w:ascii="宋体" w:eastAsia="宋体" w:hAnsi="宋体"/>
          <w:sz w:val="28"/>
          <w:szCs w:val="28"/>
          <w:u w:val="single"/>
        </w:rPr>
      </w:pPr>
      <w:r>
        <w:rPr>
          <w:rFonts w:ascii="宋体" w:eastAsia="宋体" w:hAnsi="宋体" w:hint="eastAsia"/>
          <w:sz w:val="28"/>
          <w:szCs w:val="28"/>
          <w:u w:val="single"/>
        </w:rPr>
        <w:t xml:space="preserve"> </w:t>
      </w:r>
      <w:r>
        <w:rPr>
          <w:rFonts w:ascii="宋体" w:eastAsia="宋体" w:hAnsi="宋体"/>
          <w:sz w:val="28"/>
          <w:szCs w:val="28"/>
          <w:u w:val="single"/>
        </w:rPr>
        <w:t xml:space="preserve"> </w:t>
      </w:r>
      <w:r>
        <w:rPr>
          <w:rFonts w:ascii="宋体" w:eastAsia="宋体" w:hAnsi="宋体" w:hint="eastAsia"/>
          <w:sz w:val="28"/>
          <w:szCs w:val="28"/>
          <w:u w:val="single"/>
        </w:rPr>
        <w:t>（项目名称）</w:t>
      </w:r>
      <w:r>
        <w:rPr>
          <w:rFonts w:ascii="宋体" w:eastAsia="宋体" w:hAnsi="宋体"/>
          <w:sz w:val="28"/>
          <w:szCs w:val="28"/>
          <w:u w:val="single"/>
        </w:rPr>
        <w:t xml:space="preserve">  </w:t>
      </w:r>
    </w:p>
    <w:p w14:paraId="56175D6C" w14:textId="77777777" w:rsidR="00BA113E" w:rsidRDefault="00BA113E">
      <w:pPr>
        <w:spacing w:line="360" w:lineRule="auto"/>
        <w:rPr>
          <w:rFonts w:ascii="宋体" w:eastAsia="宋体" w:hAnsi="宋体"/>
          <w:sz w:val="24"/>
          <w:szCs w:val="24"/>
        </w:rPr>
      </w:pPr>
    </w:p>
    <w:p w14:paraId="5967CA5B" w14:textId="77777777" w:rsidR="00BA113E" w:rsidRDefault="00BA113E">
      <w:pPr>
        <w:spacing w:line="360" w:lineRule="auto"/>
        <w:rPr>
          <w:rFonts w:ascii="宋体" w:eastAsia="宋体" w:hAnsi="宋体"/>
          <w:sz w:val="24"/>
          <w:szCs w:val="24"/>
        </w:rPr>
      </w:pPr>
    </w:p>
    <w:p w14:paraId="7DCAE1E4" w14:textId="77777777" w:rsidR="00BA113E" w:rsidRDefault="00BA113E">
      <w:pPr>
        <w:spacing w:line="360" w:lineRule="auto"/>
        <w:rPr>
          <w:rFonts w:ascii="宋体" w:eastAsia="宋体" w:hAnsi="宋体"/>
          <w:sz w:val="24"/>
          <w:szCs w:val="24"/>
        </w:rPr>
      </w:pPr>
    </w:p>
    <w:p w14:paraId="6B48EA0D" w14:textId="77777777" w:rsidR="00BA113E" w:rsidRDefault="00BA113E">
      <w:pPr>
        <w:spacing w:line="360" w:lineRule="auto"/>
        <w:rPr>
          <w:rFonts w:ascii="宋体" w:eastAsia="宋体" w:hAnsi="宋体"/>
          <w:sz w:val="24"/>
          <w:szCs w:val="24"/>
        </w:rPr>
      </w:pPr>
    </w:p>
    <w:p w14:paraId="6747E93C" w14:textId="77777777" w:rsidR="00BA113E" w:rsidRDefault="00214D24">
      <w:pPr>
        <w:spacing w:line="360" w:lineRule="auto"/>
        <w:jc w:val="center"/>
        <w:rPr>
          <w:rFonts w:ascii="宋体" w:eastAsia="宋体" w:hAnsi="宋体"/>
          <w:sz w:val="44"/>
          <w:szCs w:val="44"/>
        </w:rPr>
      </w:pPr>
      <w:r>
        <w:rPr>
          <w:rFonts w:ascii="宋体" w:eastAsia="宋体" w:hAnsi="宋体" w:hint="eastAsia"/>
          <w:sz w:val="44"/>
          <w:szCs w:val="44"/>
        </w:rPr>
        <w:t>报 价 文 件</w:t>
      </w:r>
    </w:p>
    <w:p w14:paraId="4CCB8E05" w14:textId="77777777" w:rsidR="00BA113E" w:rsidRDefault="00214D24">
      <w:pPr>
        <w:spacing w:line="360" w:lineRule="auto"/>
        <w:jc w:val="center"/>
        <w:outlineLvl w:val="1"/>
        <w:rPr>
          <w:rFonts w:ascii="宋体" w:eastAsia="宋体" w:hAnsi="宋体"/>
          <w:b/>
          <w:sz w:val="32"/>
          <w:szCs w:val="32"/>
        </w:rPr>
      </w:pPr>
      <w:bookmarkStart w:id="82" w:name="_Toc243053702"/>
      <w:r>
        <w:rPr>
          <w:rFonts w:ascii="宋体" w:eastAsia="宋体" w:hAnsi="宋体" w:hint="eastAsia"/>
          <w:b/>
          <w:sz w:val="32"/>
          <w:szCs w:val="32"/>
        </w:rPr>
        <w:t>其他文件</w:t>
      </w:r>
      <w:bookmarkEnd w:id="82"/>
    </w:p>
    <w:p w14:paraId="38142CE2" w14:textId="77777777" w:rsidR="00BA113E" w:rsidRDefault="00BA113E">
      <w:pPr>
        <w:spacing w:line="360" w:lineRule="auto"/>
        <w:rPr>
          <w:rFonts w:ascii="宋体" w:eastAsia="宋体" w:hAnsi="宋体"/>
          <w:sz w:val="24"/>
          <w:szCs w:val="24"/>
        </w:rPr>
      </w:pPr>
    </w:p>
    <w:p w14:paraId="790AB67C" w14:textId="77777777" w:rsidR="00BA113E" w:rsidRDefault="00BA113E">
      <w:pPr>
        <w:spacing w:line="360" w:lineRule="auto"/>
        <w:rPr>
          <w:rFonts w:ascii="宋体" w:eastAsia="宋体" w:hAnsi="宋体"/>
          <w:sz w:val="24"/>
          <w:szCs w:val="24"/>
        </w:rPr>
      </w:pPr>
    </w:p>
    <w:p w14:paraId="2B07B1D4" w14:textId="77777777" w:rsidR="00BA113E" w:rsidRDefault="00BA113E">
      <w:pPr>
        <w:spacing w:line="360" w:lineRule="auto"/>
        <w:rPr>
          <w:rFonts w:ascii="宋体" w:eastAsia="宋体" w:hAnsi="宋体"/>
          <w:sz w:val="24"/>
          <w:szCs w:val="24"/>
        </w:rPr>
      </w:pPr>
    </w:p>
    <w:p w14:paraId="613DD261" w14:textId="77777777" w:rsidR="00BA113E" w:rsidRDefault="00BA113E">
      <w:pPr>
        <w:spacing w:line="360" w:lineRule="auto"/>
        <w:rPr>
          <w:rFonts w:ascii="宋体" w:eastAsia="宋体" w:hAnsi="宋体"/>
          <w:sz w:val="24"/>
          <w:szCs w:val="24"/>
        </w:rPr>
      </w:pPr>
    </w:p>
    <w:p w14:paraId="1BBCAE34" w14:textId="77777777" w:rsidR="00BA113E" w:rsidRDefault="00BA113E">
      <w:pPr>
        <w:spacing w:line="360" w:lineRule="auto"/>
        <w:rPr>
          <w:rFonts w:ascii="宋体" w:eastAsia="宋体" w:hAnsi="宋体"/>
          <w:sz w:val="24"/>
          <w:szCs w:val="24"/>
        </w:rPr>
      </w:pPr>
    </w:p>
    <w:p w14:paraId="3073C800" w14:textId="77777777" w:rsidR="00BA113E" w:rsidRDefault="00BA113E">
      <w:pPr>
        <w:spacing w:line="360" w:lineRule="auto"/>
        <w:rPr>
          <w:rFonts w:ascii="宋体" w:eastAsia="宋体" w:hAnsi="宋体"/>
          <w:sz w:val="24"/>
          <w:szCs w:val="24"/>
        </w:rPr>
      </w:pPr>
    </w:p>
    <w:p w14:paraId="64CC69EF" w14:textId="77777777" w:rsidR="00BA113E" w:rsidRDefault="00BA113E">
      <w:pPr>
        <w:spacing w:line="360" w:lineRule="auto"/>
        <w:rPr>
          <w:rFonts w:ascii="宋体" w:eastAsia="宋体" w:hAnsi="宋体"/>
          <w:sz w:val="24"/>
          <w:szCs w:val="24"/>
        </w:rPr>
      </w:pPr>
    </w:p>
    <w:p w14:paraId="1108F009" w14:textId="77777777" w:rsidR="00BA113E" w:rsidRDefault="00BA113E">
      <w:pPr>
        <w:spacing w:line="360" w:lineRule="auto"/>
        <w:rPr>
          <w:rFonts w:ascii="宋体" w:eastAsia="宋体" w:hAnsi="宋体"/>
          <w:sz w:val="24"/>
          <w:szCs w:val="24"/>
        </w:rPr>
      </w:pPr>
    </w:p>
    <w:p w14:paraId="1EED4690" w14:textId="77777777" w:rsidR="00BA113E" w:rsidRDefault="00BA113E">
      <w:pPr>
        <w:spacing w:line="360" w:lineRule="auto"/>
        <w:rPr>
          <w:rFonts w:ascii="宋体" w:eastAsia="宋体" w:hAnsi="宋体"/>
          <w:sz w:val="24"/>
          <w:szCs w:val="24"/>
        </w:rPr>
      </w:pPr>
    </w:p>
    <w:p w14:paraId="0FB8CC1F" w14:textId="77777777" w:rsidR="00BA113E" w:rsidRDefault="00BA113E">
      <w:pPr>
        <w:spacing w:line="360" w:lineRule="auto"/>
        <w:rPr>
          <w:rFonts w:ascii="宋体" w:eastAsia="宋体" w:hAnsi="宋体"/>
          <w:sz w:val="24"/>
          <w:szCs w:val="24"/>
        </w:rPr>
      </w:pPr>
    </w:p>
    <w:p w14:paraId="3F7B7184" w14:textId="77777777" w:rsidR="00BA113E" w:rsidRDefault="00BA113E">
      <w:pPr>
        <w:spacing w:line="360" w:lineRule="auto"/>
        <w:rPr>
          <w:rFonts w:ascii="宋体" w:eastAsia="宋体" w:hAnsi="宋体"/>
          <w:sz w:val="24"/>
          <w:szCs w:val="24"/>
        </w:rPr>
      </w:pPr>
    </w:p>
    <w:p w14:paraId="7DBEADE4" w14:textId="77777777" w:rsidR="00BA113E" w:rsidRDefault="00BA113E">
      <w:pPr>
        <w:spacing w:line="360" w:lineRule="auto"/>
        <w:rPr>
          <w:rFonts w:ascii="宋体" w:eastAsia="宋体" w:hAnsi="宋体"/>
          <w:sz w:val="24"/>
          <w:szCs w:val="24"/>
        </w:rPr>
      </w:pPr>
    </w:p>
    <w:p w14:paraId="1721F4F9" w14:textId="77777777" w:rsidR="00BA113E" w:rsidRDefault="00BA113E">
      <w:pPr>
        <w:spacing w:line="360" w:lineRule="auto"/>
        <w:rPr>
          <w:rFonts w:ascii="宋体" w:eastAsia="宋体" w:hAnsi="宋体"/>
          <w:sz w:val="24"/>
          <w:szCs w:val="24"/>
        </w:rPr>
      </w:pPr>
    </w:p>
    <w:p w14:paraId="0CBFB2BA" w14:textId="77777777" w:rsidR="00BA113E" w:rsidRDefault="00214D24">
      <w:pPr>
        <w:spacing w:line="360" w:lineRule="auto"/>
        <w:jc w:val="center"/>
        <w:rPr>
          <w:rFonts w:ascii="宋体" w:eastAsia="宋体" w:hAnsi="宋体"/>
          <w:sz w:val="24"/>
          <w:szCs w:val="24"/>
        </w:rPr>
      </w:pPr>
      <w:r>
        <w:rPr>
          <w:rFonts w:ascii="宋体" w:eastAsia="宋体" w:hAnsi="宋体" w:hint="eastAsia"/>
          <w:sz w:val="24"/>
          <w:szCs w:val="24"/>
        </w:rPr>
        <w:t>供应商：</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（盖单位章）</w:t>
      </w:r>
    </w:p>
    <w:p w14:paraId="31383AE0" w14:textId="77777777" w:rsidR="00BA113E" w:rsidRDefault="00214D24">
      <w:pPr>
        <w:spacing w:line="360" w:lineRule="auto"/>
        <w:jc w:val="center"/>
        <w:rPr>
          <w:rFonts w:ascii="宋体" w:eastAsia="宋体" w:hAnsi="宋体"/>
          <w:sz w:val="24"/>
          <w:szCs w:val="24"/>
        </w:rPr>
      </w:pPr>
      <w:r>
        <w:rPr>
          <w:rFonts w:ascii="宋体" w:eastAsia="宋体" w:hAnsi="宋体" w:hint="eastAsia"/>
          <w:sz w:val="24"/>
          <w:szCs w:val="24"/>
        </w:rPr>
        <w:t>法定代表人/负责人或其委托代理人：</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（签字）</w:t>
      </w:r>
    </w:p>
    <w:p w14:paraId="55376AC8" w14:textId="77777777" w:rsidR="00BA113E" w:rsidRDefault="00214D24">
      <w:pPr>
        <w:spacing w:line="360" w:lineRule="auto"/>
        <w:jc w:val="center"/>
        <w:rPr>
          <w:rFonts w:ascii="宋体" w:eastAsia="宋体" w:hAnsi="宋体"/>
          <w:sz w:val="24"/>
          <w:szCs w:val="24"/>
        </w:rPr>
      </w:pP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年</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月</w:t>
      </w:r>
      <w:r>
        <w:rPr>
          <w:rFonts w:ascii="宋体" w:eastAsia="宋体" w:hAnsi="宋体" w:hint="eastAsia"/>
          <w:sz w:val="24"/>
          <w:szCs w:val="24"/>
          <w:u w:val="single"/>
        </w:rPr>
        <w:t xml:space="preserve"> </w:t>
      </w:r>
      <w:r>
        <w:rPr>
          <w:rFonts w:ascii="宋体" w:eastAsia="宋体" w:hAnsi="宋体"/>
          <w:sz w:val="24"/>
          <w:szCs w:val="24"/>
          <w:u w:val="single"/>
        </w:rPr>
        <w:t xml:space="preserve">        </w:t>
      </w:r>
      <w:r>
        <w:rPr>
          <w:rFonts w:ascii="宋体" w:eastAsia="宋体" w:hAnsi="宋体" w:hint="eastAsia"/>
          <w:sz w:val="24"/>
          <w:szCs w:val="24"/>
        </w:rPr>
        <w:t>日</w:t>
      </w:r>
    </w:p>
    <w:p w14:paraId="4A085877" w14:textId="77777777" w:rsidR="00BA113E" w:rsidRDefault="00214D24">
      <w:pPr>
        <w:widowControl/>
        <w:spacing w:line="360" w:lineRule="auto"/>
        <w:jc w:val="left"/>
        <w:rPr>
          <w:rFonts w:ascii="宋体" w:eastAsia="宋体" w:hAnsi="宋体"/>
          <w:sz w:val="24"/>
          <w:szCs w:val="24"/>
        </w:rPr>
      </w:pPr>
      <w:r>
        <w:rPr>
          <w:rFonts w:ascii="宋体" w:eastAsia="宋体" w:hAnsi="宋体"/>
          <w:sz w:val="24"/>
          <w:szCs w:val="24"/>
        </w:rPr>
        <w:br w:type="page"/>
      </w:r>
    </w:p>
    <w:p w14:paraId="3D36B6F4" w14:textId="77777777" w:rsidR="00BA113E" w:rsidRDefault="00214D24">
      <w:pPr>
        <w:spacing w:line="360" w:lineRule="auto"/>
        <w:jc w:val="left"/>
        <w:outlineLvl w:val="1"/>
        <w:rPr>
          <w:rFonts w:ascii="宋体" w:eastAsia="宋体" w:hAnsi="宋体"/>
          <w:b/>
          <w:sz w:val="32"/>
          <w:szCs w:val="32"/>
        </w:rPr>
      </w:pPr>
      <w:bookmarkStart w:id="83" w:name="_Toc216716593"/>
      <w:bookmarkStart w:id="84" w:name="_Toc243053703"/>
      <w:r>
        <w:rPr>
          <w:rFonts w:ascii="宋体" w:eastAsia="宋体" w:hAnsi="宋体" w:hint="eastAsia"/>
          <w:b/>
          <w:sz w:val="32"/>
          <w:szCs w:val="32"/>
        </w:rPr>
        <w:lastRenderedPageBreak/>
        <w:t>一、资格部分</w:t>
      </w:r>
      <w:bookmarkEnd w:id="79"/>
      <w:bookmarkEnd w:id="80"/>
      <w:bookmarkEnd w:id="81"/>
      <w:bookmarkEnd w:id="83"/>
      <w:bookmarkEnd w:id="84"/>
    </w:p>
    <w:p w14:paraId="771593CA" w14:textId="77777777" w:rsidR="00BA113E" w:rsidRDefault="00214D24">
      <w:pPr>
        <w:spacing w:line="360" w:lineRule="auto"/>
        <w:jc w:val="center"/>
        <w:outlineLvl w:val="2"/>
        <w:rPr>
          <w:rFonts w:ascii="宋体" w:eastAsia="宋体" w:hAnsi="宋体"/>
          <w:b/>
          <w:sz w:val="32"/>
          <w:szCs w:val="32"/>
        </w:rPr>
      </w:pPr>
      <w:bookmarkStart w:id="85" w:name="_Toc75247490"/>
      <w:bookmarkStart w:id="86" w:name="_Toc78810863"/>
      <w:bookmarkStart w:id="87" w:name="_Toc133138768"/>
      <w:bookmarkStart w:id="88" w:name="_Toc74751950"/>
      <w:r>
        <w:rPr>
          <w:rFonts w:ascii="宋体" w:eastAsia="宋体" w:hAnsi="宋体" w:hint="eastAsia"/>
          <w:b/>
          <w:sz w:val="32"/>
          <w:szCs w:val="32"/>
        </w:rPr>
        <w:t>资格证明</w:t>
      </w:r>
      <w:r>
        <w:rPr>
          <w:rFonts w:ascii="宋体" w:eastAsia="宋体" w:hAnsi="宋体"/>
          <w:b/>
          <w:sz w:val="32"/>
          <w:szCs w:val="32"/>
        </w:rPr>
        <w:t>文件</w:t>
      </w:r>
      <w:bookmarkEnd w:id="85"/>
      <w:bookmarkEnd w:id="86"/>
      <w:bookmarkEnd w:id="87"/>
      <w:bookmarkEnd w:id="88"/>
    </w:p>
    <w:p w14:paraId="11D3B4D5" w14:textId="77777777" w:rsidR="00BA113E" w:rsidRDefault="00214D24">
      <w:pPr>
        <w:spacing w:line="360" w:lineRule="auto"/>
        <w:ind w:firstLineChars="200" w:firstLine="420"/>
        <w:rPr>
          <w:rFonts w:ascii="宋体" w:eastAsia="宋体" w:hAnsi="宋体"/>
        </w:rPr>
      </w:pPr>
      <w:r>
        <w:rPr>
          <w:rFonts w:ascii="宋体" w:eastAsia="宋体" w:hAnsi="宋体" w:hint="eastAsia"/>
        </w:rPr>
        <w:t>提供符合报价资格的证明文件</w:t>
      </w:r>
      <w:r w:rsidR="007240B5">
        <w:rPr>
          <w:rFonts w:ascii="宋体" w:eastAsia="宋体" w:hAnsi="宋体" w:hint="eastAsia"/>
        </w:rPr>
        <w:t>，包括：</w:t>
      </w:r>
    </w:p>
    <w:p w14:paraId="01CCFA04" w14:textId="77777777" w:rsidR="007240B5" w:rsidRPr="000F4BC4" w:rsidRDefault="007240B5" w:rsidP="007240B5">
      <w:pPr>
        <w:spacing w:line="360" w:lineRule="auto"/>
        <w:ind w:firstLineChars="200" w:firstLine="420"/>
        <w:rPr>
          <w:rFonts w:ascii="宋体" w:eastAsia="宋体" w:hAnsi="宋体"/>
        </w:rPr>
      </w:pPr>
      <w:r w:rsidRPr="000F4BC4">
        <w:rPr>
          <w:rFonts w:ascii="宋体" w:eastAsia="宋体" w:hAnsi="宋体"/>
        </w:rPr>
        <w:t>1.</w:t>
      </w:r>
      <w:r>
        <w:rPr>
          <w:rFonts w:ascii="宋体" w:eastAsia="宋体" w:hAnsi="宋体"/>
        </w:rPr>
        <w:t>制造商营业执照或其他组织法人证书原件扫描件（</w:t>
      </w:r>
      <w:r w:rsidRPr="000F4BC4">
        <w:rPr>
          <w:rFonts w:ascii="宋体" w:eastAsia="宋体" w:hAnsi="宋体"/>
        </w:rPr>
        <w:t>代理商投标时，制造商及代理商均须提供）；</w:t>
      </w:r>
    </w:p>
    <w:p w14:paraId="2FA02C7E" w14:textId="77777777" w:rsidR="007240B5" w:rsidRPr="000F4BC4" w:rsidRDefault="007240B5" w:rsidP="007240B5">
      <w:pPr>
        <w:spacing w:line="360" w:lineRule="auto"/>
        <w:ind w:firstLineChars="200" w:firstLine="420"/>
        <w:rPr>
          <w:rFonts w:ascii="宋体" w:eastAsia="宋体" w:hAnsi="宋体"/>
        </w:rPr>
      </w:pPr>
      <w:r w:rsidRPr="000F4BC4">
        <w:rPr>
          <w:rFonts w:ascii="宋体" w:eastAsia="宋体" w:hAnsi="宋体"/>
        </w:rPr>
        <w:t>2.代理商营业执照或其他组织法人证书原件扫描件（代理商投标时须提供）；</w:t>
      </w:r>
    </w:p>
    <w:p w14:paraId="2ED7AABA" w14:textId="77777777" w:rsidR="007240B5" w:rsidRPr="000F4BC4" w:rsidRDefault="007240B5" w:rsidP="007240B5">
      <w:pPr>
        <w:spacing w:line="360" w:lineRule="auto"/>
        <w:ind w:firstLineChars="200" w:firstLine="420"/>
        <w:rPr>
          <w:rFonts w:ascii="宋体" w:eastAsia="宋体" w:hAnsi="宋体"/>
        </w:rPr>
      </w:pPr>
      <w:r w:rsidRPr="000F4BC4">
        <w:rPr>
          <w:rFonts w:ascii="宋体" w:eastAsia="宋体" w:hAnsi="宋体"/>
        </w:rPr>
        <w:t>3.制造商针对本次投标项目出具的合法有效的授权书（原件扫描件，代理商投标时须提供）；</w:t>
      </w:r>
    </w:p>
    <w:p w14:paraId="22BD80F5" w14:textId="77777777" w:rsidR="007240B5" w:rsidRPr="000F4BC4" w:rsidRDefault="007240B5" w:rsidP="007240B5">
      <w:pPr>
        <w:spacing w:line="360" w:lineRule="auto"/>
        <w:ind w:firstLineChars="200" w:firstLine="420"/>
        <w:rPr>
          <w:rFonts w:ascii="宋体" w:eastAsia="宋体" w:hAnsi="宋体"/>
        </w:rPr>
      </w:pPr>
      <w:r w:rsidRPr="000F4BC4">
        <w:rPr>
          <w:rFonts w:ascii="宋体" w:eastAsia="宋体" w:hAnsi="宋体"/>
        </w:rPr>
        <w:t>4.制造商的资格声明（原件扫描件，</w:t>
      </w:r>
      <w:r>
        <w:rPr>
          <w:rFonts w:ascii="宋体" w:eastAsia="宋体" w:hAnsi="宋体"/>
        </w:rPr>
        <w:t>制造商或代理商</w:t>
      </w:r>
      <w:r>
        <w:rPr>
          <w:rFonts w:ascii="宋体" w:eastAsia="宋体" w:hAnsi="宋体" w:hint="eastAsia"/>
        </w:rPr>
        <w:t>投标</w:t>
      </w:r>
      <w:r w:rsidRPr="000F4BC4">
        <w:rPr>
          <w:rFonts w:ascii="宋体" w:eastAsia="宋体" w:hAnsi="宋体"/>
        </w:rPr>
        <w:t>均需提供）；</w:t>
      </w:r>
    </w:p>
    <w:p w14:paraId="5B08F33F" w14:textId="77777777" w:rsidR="007240B5" w:rsidRDefault="007240B5" w:rsidP="007240B5">
      <w:pPr>
        <w:spacing w:line="360" w:lineRule="auto"/>
        <w:ind w:firstLineChars="200" w:firstLine="420"/>
        <w:rPr>
          <w:rFonts w:ascii="宋体" w:eastAsia="宋体" w:hAnsi="宋体"/>
        </w:rPr>
      </w:pPr>
      <w:r w:rsidRPr="000F4BC4">
        <w:rPr>
          <w:rFonts w:ascii="宋体" w:eastAsia="宋体" w:hAnsi="宋体"/>
        </w:rPr>
        <w:t>5.代理商的资格声明（原件扫描件，代理商投标时则须提供）</w:t>
      </w:r>
      <w:r>
        <w:rPr>
          <w:rFonts w:ascii="宋体" w:eastAsia="宋体" w:hAnsi="宋体" w:hint="eastAsia"/>
        </w:rPr>
        <w:t>；</w:t>
      </w:r>
    </w:p>
    <w:p w14:paraId="0168933A" w14:textId="77777777" w:rsidR="007240B5" w:rsidRDefault="007240B5" w:rsidP="007240B5">
      <w:pPr>
        <w:spacing w:line="360" w:lineRule="auto"/>
        <w:ind w:firstLineChars="200" w:firstLine="420"/>
        <w:rPr>
          <w:rFonts w:ascii="宋体" w:eastAsia="宋体" w:hAnsi="宋体"/>
        </w:rPr>
      </w:pPr>
      <w:r>
        <w:rPr>
          <w:rFonts w:ascii="宋体" w:eastAsia="宋体" w:hAnsi="宋体" w:hint="eastAsia"/>
        </w:rPr>
        <w:t>6</w:t>
      </w:r>
      <w:r>
        <w:rPr>
          <w:rFonts w:ascii="宋体" w:eastAsia="宋体" w:hAnsi="宋体"/>
        </w:rPr>
        <w:t>.</w:t>
      </w:r>
      <w:r w:rsidRPr="007240B5">
        <w:rPr>
          <w:rFonts w:ascii="宋体" w:eastAsia="宋体" w:hAnsi="宋体" w:hint="eastAsia"/>
        </w:rPr>
        <w:t>家企业信用信息公示系统截图</w:t>
      </w:r>
      <w:r>
        <w:rPr>
          <w:rFonts w:ascii="宋体" w:eastAsia="宋体" w:hAnsi="宋体" w:hint="eastAsia"/>
        </w:rPr>
        <w:t>；</w:t>
      </w:r>
    </w:p>
    <w:p w14:paraId="23E4DBA8" w14:textId="77777777" w:rsidR="007240B5" w:rsidRDefault="007240B5" w:rsidP="007240B5">
      <w:pPr>
        <w:spacing w:line="360" w:lineRule="auto"/>
        <w:ind w:firstLineChars="200" w:firstLine="420"/>
        <w:rPr>
          <w:rFonts w:ascii="宋体" w:eastAsia="宋体" w:hAnsi="宋体"/>
        </w:rPr>
      </w:pPr>
      <w:r>
        <w:rPr>
          <w:rFonts w:ascii="宋体" w:eastAsia="宋体" w:hAnsi="宋体" w:hint="eastAsia"/>
        </w:rPr>
        <w:t>7</w:t>
      </w:r>
      <w:r>
        <w:rPr>
          <w:rFonts w:ascii="宋体" w:eastAsia="宋体" w:hAnsi="宋体"/>
        </w:rPr>
        <w:t>.</w:t>
      </w:r>
      <w:r w:rsidRPr="007240B5">
        <w:rPr>
          <w:rFonts w:ascii="宋体" w:eastAsia="宋体" w:hAnsi="宋体" w:hint="eastAsia"/>
        </w:rPr>
        <w:t>失信被执行人截图</w:t>
      </w:r>
      <w:r>
        <w:rPr>
          <w:rFonts w:ascii="宋体" w:eastAsia="宋体" w:hAnsi="宋体" w:hint="eastAsia"/>
        </w:rPr>
        <w:t>。</w:t>
      </w:r>
    </w:p>
    <w:p w14:paraId="1DCB8FBB" w14:textId="77777777" w:rsidR="00BA113E" w:rsidRDefault="00214D24">
      <w:pPr>
        <w:widowControl/>
        <w:jc w:val="left"/>
        <w:rPr>
          <w:rFonts w:ascii="宋体" w:eastAsia="宋体" w:hAnsi="宋体"/>
        </w:rPr>
      </w:pPr>
      <w:r>
        <w:rPr>
          <w:rFonts w:ascii="宋体" w:eastAsia="宋体" w:hAnsi="宋体"/>
        </w:rPr>
        <w:br w:type="page"/>
      </w:r>
    </w:p>
    <w:p w14:paraId="2555B3CB" w14:textId="77777777" w:rsidR="00BA113E" w:rsidRDefault="00214D24">
      <w:pPr>
        <w:spacing w:line="360" w:lineRule="auto"/>
        <w:jc w:val="center"/>
        <w:outlineLvl w:val="2"/>
        <w:rPr>
          <w:rFonts w:ascii="宋体" w:eastAsia="宋体" w:hAnsi="宋体"/>
          <w:b/>
          <w:sz w:val="32"/>
          <w:szCs w:val="32"/>
        </w:rPr>
      </w:pPr>
      <w:r>
        <w:rPr>
          <w:rFonts w:ascii="宋体" w:eastAsia="宋体" w:hAnsi="宋体" w:hint="eastAsia"/>
          <w:b/>
          <w:sz w:val="32"/>
          <w:szCs w:val="32"/>
        </w:rPr>
        <w:lastRenderedPageBreak/>
        <w:t>营业执照或事业单位法人证书或其他主体证明文件扫描件</w:t>
      </w:r>
    </w:p>
    <w:p w14:paraId="63DF2D13" w14:textId="77777777" w:rsidR="00BA113E" w:rsidRDefault="00214D24">
      <w:pPr>
        <w:widowControl/>
        <w:jc w:val="left"/>
        <w:rPr>
          <w:rFonts w:ascii="宋体" w:eastAsia="宋体" w:hAnsi="宋体"/>
        </w:rPr>
      </w:pPr>
      <w:r>
        <w:rPr>
          <w:rFonts w:ascii="宋体" w:eastAsia="宋体" w:hAnsi="宋体"/>
        </w:rPr>
        <w:br w:type="page"/>
      </w:r>
    </w:p>
    <w:p w14:paraId="03D12E8D" w14:textId="77777777" w:rsidR="00BA113E" w:rsidRDefault="00214D24">
      <w:pPr>
        <w:keepNext/>
        <w:keepLines/>
        <w:spacing w:line="360" w:lineRule="auto"/>
        <w:jc w:val="center"/>
        <w:outlineLvl w:val="2"/>
        <w:rPr>
          <w:rFonts w:ascii="等线" w:eastAsia="等线" w:hAnsi="等线" w:cs="Times New Roman"/>
          <w:b/>
          <w:bCs/>
          <w:color w:val="1A1A1A"/>
          <w:sz w:val="28"/>
          <w:szCs w:val="28"/>
        </w:rPr>
      </w:pPr>
      <w:r>
        <w:rPr>
          <w:rFonts w:ascii="宋体" w:eastAsia="宋体" w:hAnsi="宋体" w:cs="宋体"/>
          <w:b/>
          <w:bCs/>
          <w:color w:val="000000"/>
          <w:sz w:val="32"/>
          <w:szCs w:val="28"/>
        </w:rPr>
        <w:lastRenderedPageBreak/>
        <w:t>制造商的资格声明</w:t>
      </w:r>
    </w:p>
    <w:p w14:paraId="0AF37D97" w14:textId="77777777" w:rsidR="00BA113E" w:rsidRDefault="00BA113E">
      <w:pPr>
        <w:snapToGrid w:val="0"/>
        <w:spacing w:line="360" w:lineRule="auto"/>
        <w:jc w:val="left"/>
        <w:rPr>
          <w:rFonts w:ascii="等线" w:eastAsia="等线" w:hAnsi="等线" w:cs="Times New Roman"/>
          <w:color w:val="333333"/>
          <w:sz w:val="22"/>
        </w:rPr>
      </w:pPr>
    </w:p>
    <w:p w14:paraId="3A25BD55"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1、名称及概况：</w:t>
      </w:r>
    </w:p>
    <w:p w14:paraId="54DD378D"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(1)制造厂家名称：</w:t>
      </w:r>
    </w:p>
    <w:p w14:paraId="45A8F59D"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(2)地址及邮编：</w:t>
      </w:r>
    </w:p>
    <w:p w14:paraId="7DE35642"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(3)成立和注册日期：</w:t>
      </w:r>
    </w:p>
    <w:p w14:paraId="15711418"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(4)主管部门：</w:t>
      </w:r>
    </w:p>
    <w:p w14:paraId="2E1CA8C6"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(5)企业性质：</w:t>
      </w:r>
    </w:p>
    <w:p w14:paraId="1C83756B"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(6)法人代表：</w:t>
      </w:r>
    </w:p>
    <w:p w14:paraId="7A3C5A44"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(7)职员人数：</w:t>
      </w:r>
    </w:p>
    <w:p w14:paraId="785FDF15" w14:textId="77777777" w:rsidR="00BA113E" w:rsidRDefault="00214D24">
      <w:pPr>
        <w:snapToGrid w:val="0"/>
        <w:spacing w:line="360" w:lineRule="auto"/>
        <w:ind w:firstLineChars="400" w:firstLine="840"/>
        <w:jc w:val="left"/>
        <w:rPr>
          <w:rFonts w:ascii="等线" w:eastAsia="等线" w:hAnsi="等线" w:cs="Times New Roman"/>
          <w:color w:val="333333"/>
          <w:sz w:val="22"/>
        </w:rPr>
      </w:pPr>
      <w:r>
        <w:rPr>
          <w:rFonts w:ascii="宋体" w:eastAsia="宋体" w:hAnsi="宋体" w:cs="宋体"/>
          <w:color w:val="000000"/>
        </w:rPr>
        <w:t>一般工人：_________________ 技术人员：_____________________</w:t>
      </w:r>
    </w:p>
    <w:p w14:paraId="10FE168D"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(8)近期资产负债表（到_____________年____月_____日止）</w:t>
      </w:r>
    </w:p>
    <w:p w14:paraId="7EB3E4AD"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(1)固定资产：</w:t>
      </w:r>
    </w:p>
    <w:p w14:paraId="5658CFA9" w14:textId="77777777" w:rsidR="00BA113E" w:rsidRDefault="00214D24">
      <w:pPr>
        <w:snapToGrid w:val="0"/>
        <w:spacing w:line="360" w:lineRule="auto"/>
        <w:ind w:firstLineChars="400" w:firstLine="840"/>
        <w:jc w:val="left"/>
        <w:rPr>
          <w:rFonts w:ascii="等线" w:eastAsia="等线" w:hAnsi="等线" w:cs="Times New Roman"/>
          <w:color w:val="333333"/>
          <w:sz w:val="22"/>
        </w:rPr>
      </w:pPr>
      <w:r>
        <w:rPr>
          <w:rFonts w:ascii="宋体" w:eastAsia="宋体" w:hAnsi="宋体" w:cs="宋体"/>
          <w:color w:val="000000"/>
        </w:rPr>
        <w:t>原值：____________________净值：_________________________</w:t>
      </w:r>
    </w:p>
    <w:p w14:paraId="28236854"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(2)流动资金：</w:t>
      </w:r>
    </w:p>
    <w:p w14:paraId="71662180"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(3)长期负债：</w:t>
      </w:r>
    </w:p>
    <w:p w14:paraId="7620142C"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(4)短期负债：</w:t>
      </w:r>
    </w:p>
    <w:p w14:paraId="47B2D2BF"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(5)资金来源</w:t>
      </w:r>
    </w:p>
    <w:p w14:paraId="324BBF7B" w14:textId="77777777" w:rsidR="00BA113E" w:rsidRDefault="00214D24">
      <w:pPr>
        <w:snapToGrid w:val="0"/>
        <w:spacing w:line="360" w:lineRule="auto"/>
        <w:ind w:firstLineChars="400" w:firstLine="840"/>
        <w:jc w:val="left"/>
        <w:rPr>
          <w:rFonts w:ascii="等线" w:eastAsia="等线" w:hAnsi="等线" w:cs="Times New Roman"/>
          <w:color w:val="333333"/>
          <w:sz w:val="22"/>
        </w:rPr>
      </w:pPr>
      <w:r>
        <w:rPr>
          <w:rFonts w:ascii="宋体" w:eastAsia="宋体" w:hAnsi="宋体" w:cs="宋体"/>
          <w:color w:val="000000"/>
        </w:rPr>
        <w:t>自有资金：________________银行贷款：_____________________</w:t>
      </w:r>
    </w:p>
    <w:p w14:paraId="1EFDA036"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(6)资金类型：</w:t>
      </w:r>
    </w:p>
    <w:p w14:paraId="02F7F8E2" w14:textId="77777777" w:rsidR="00BA113E" w:rsidRDefault="00214D24">
      <w:pPr>
        <w:snapToGrid w:val="0"/>
        <w:spacing w:line="360" w:lineRule="auto"/>
        <w:ind w:firstLineChars="400" w:firstLine="840"/>
        <w:jc w:val="left"/>
        <w:rPr>
          <w:rFonts w:ascii="等线" w:eastAsia="等线" w:hAnsi="等线" w:cs="Times New Roman"/>
          <w:color w:val="333333"/>
          <w:sz w:val="22"/>
        </w:rPr>
      </w:pPr>
      <w:r>
        <w:rPr>
          <w:rFonts w:ascii="宋体" w:eastAsia="宋体" w:hAnsi="宋体" w:cs="宋体"/>
          <w:color w:val="000000"/>
        </w:rPr>
        <w:t>生产资金：________________非生产资金：___________________</w:t>
      </w:r>
    </w:p>
    <w:p w14:paraId="7E13B197"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2、(1)关于制造投标货物的设施及其他情况：</w:t>
      </w:r>
    </w:p>
    <w:p w14:paraId="5490F69A"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工厂名称地址      生产的项目      年生产能力         职工人数</w:t>
      </w:r>
    </w:p>
    <w:p w14:paraId="58514F61"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______________________________________________</w:t>
      </w:r>
    </w:p>
    <w:p w14:paraId="425F297C"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______________________________________________</w:t>
      </w:r>
    </w:p>
    <w:p w14:paraId="57C74D71"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(2)本制造厂不生产，而须从其他制造厂购买的主要零部件</w:t>
      </w:r>
    </w:p>
    <w:p w14:paraId="13F2C843" w14:textId="77777777" w:rsidR="00BA113E" w:rsidRDefault="00214D24">
      <w:pPr>
        <w:snapToGrid w:val="0"/>
        <w:spacing w:line="360" w:lineRule="auto"/>
        <w:ind w:firstLineChars="400" w:firstLine="840"/>
        <w:jc w:val="left"/>
        <w:rPr>
          <w:rFonts w:ascii="等线" w:eastAsia="等线" w:hAnsi="等线" w:cs="Times New Roman"/>
          <w:color w:val="333333"/>
          <w:sz w:val="22"/>
        </w:rPr>
      </w:pPr>
      <w:r>
        <w:rPr>
          <w:rFonts w:ascii="宋体" w:eastAsia="宋体" w:hAnsi="宋体" w:cs="宋体"/>
          <w:color w:val="000000"/>
        </w:rPr>
        <w:t>制造厂家名称和地址</w:t>
      </w:r>
    </w:p>
    <w:p w14:paraId="63F96E81" w14:textId="77777777" w:rsidR="00BA113E" w:rsidRDefault="00214D24">
      <w:pPr>
        <w:snapToGrid w:val="0"/>
        <w:spacing w:line="360" w:lineRule="auto"/>
        <w:ind w:firstLineChars="400" w:firstLine="840"/>
        <w:jc w:val="left"/>
        <w:rPr>
          <w:rFonts w:ascii="等线" w:eastAsia="等线" w:hAnsi="等线" w:cs="Times New Roman"/>
          <w:color w:val="333333"/>
          <w:sz w:val="22"/>
        </w:rPr>
      </w:pPr>
      <w:r>
        <w:rPr>
          <w:rFonts w:ascii="宋体" w:eastAsia="宋体" w:hAnsi="宋体" w:cs="宋体"/>
          <w:color w:val="000000"/>
        </w:rPr>
        <w:t>主要零部件名称________________________________________</w:t>
      </w:r>
    </w:p>
    <w:p w14:paraId="73114598" w14:textId="77777777" w:rsidR="00BA113E" w:rsidRDefault="00214D24">
      <w:pPr>
        <w:snapToGrid w:val="0"/>
        <w:spacing w:line="360" w:lineRule="auto"/>
        <w:ind w:firstLineChars="1100" w:firstLine="2310"/>
        <w:jc w:val="left"/>
        <w:rPr>
          <w:rFonts w:ascii="等线" w:eastAsia="等线" w:hAnsi="等线" w:cs="Times New Roman"/>
          <w:color w:val="333333"/>
          <w:sz w:val="22"/>
        </w:rPr>
      </w:pPr>
      <w:r>
        <w:rPr>
          <w:rFonts w:ascii="宋体" w:eastAsia="宋体" w:hAnsi="宋体" w:cs="宋体"/>
          <w:color w:val="000000"/>
        </w:rPr>
        <w:t>________________________________________</w:t>
      </w:r>
    </w:p>
    <w:p w14:paraId="78A7C649"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3、制造厂家生产此投标货物的历史（年数）：</w:t>
      </w:r>
    </w:p>
    <w:p w14:paraId="576ED847"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4、近三年该货物主要销售给国内、外主要客户的名称地址：</w:t>
      </w:r>
    </w:p>
    <w:p w14:paraId="526BFC13"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名称和地址                              销售项目和数量</w:t>
      </w:r>
    </w:p>
    <w:p w14:paraId="13B24E68"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_________________________________________________</w:t>
      </w:r>
    </w:p>
    <w:p w14:paraId="3A7695AB"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lastRenderedPageBreak/>
        <w:t>_________________________________________________</w:t>
      </w:r>
    </w:p>
    <w:p w14:paraId="72588933"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出口销售额：_______________________</w:t>
      </w:r>
    </w:p>
    <w:p w14:paraId="49945FB0"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5、近三年的年营业额：</w:t>
      </w:r>
    </w:p>
    <w:p w14:paraId="5C27CE02"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年份            国内            出口            总额</w:t>
      </w:r>
    </w:p>
    <w:p w14:paraId="7E171237"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___________________________________________</w:t>
      </w:r>
    </w:p>
    <w:p w14:paraId="5622D2F9"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___________________________________________</w:t>
      </w:r>
    </w:p>
    <w:p w14:paraId="11047234"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6、易损件制造商的名称和地址：</w:t>
      </w:r>
    </w:p>
    <w:p w14:paraId="729DDCE6"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部件名称                          制造商</w:t>
      </w:r>
    </w:p>
    <w:p w14:paraId="2D30639C"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________________________________</w:t>
      </w:r>
    </w:p>
    <w:p w14:paraId="346A1B7C"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________________________________</w:t>
      </w:r>
    </w:p>
    <w:p w14:paraId="65AD2648"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7、有关开户银行的名称和地址：</w:t>
      </w:r>
    </w:p>
    <w:p w14:paraId="3EA287E0"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8、其他情况：</w:t>
      </w:r>
    </w:p>
    <w:p w14:paraId="7C436F8B"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兹证明上述声明是真实、正确的，并提供了全部能提供的资料和数据，我们同意遵照贵方要求出示有关证明文件。</w:t>
      </w:r>
    </w:p>
    <w:p w14:paraId="421B192A" w14:textId="77777777" w:rsidR="00BA113E" w:rsidRDefault="00BA113E">
      <w:pPr>
        <w:snapToGrid w:val="0"/>
        <w:spacing w:line="360" w:lineRule="auto"/>
        <w:ind w:firstLineChars="200" w:firstLine="440"/>
        <w:jc w:val="left"/>
        <w:rPr>
          <w:rFonts w:ascii="等线" w:eastAsia="等线" w:hAnsi="等线" w:cs="Times New Roman"/>
          <w:color w:val="333333"/>
          <w:sz w:val="22"/>
        </w:rPr>
      </w:pPr>
    </w:p>
    <w:p w14:paraId="24A128DE" w14:textId="77777777" w:rsidR="00BA113E" w:rsidRDefault="00BA113E">
      <w:pPr>
        <w:snapToGrid w:val="0"/>
        <w:spacing w:line="360" w:lineRule="auto"/>
        <w:ind w:firstLineChars="200" w:firstLine="440"/>
        <w:jc w:val="left"/>
        <w:rPr>
          <w:rFonts w:ascii="等线" w:eastAsia="等线" w:hAnsi="等线" w:cs="Times New Roman"/>
          <w:color w:val="333333"/>
          <w:sz w:val="22"/>
        </w:rPr>
      </w:pPr>
    </w:p>
    <w:p w14:paraId="55A9807F"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制造商：______________________________________</w:t>
      </w:r>
    </w:p>
    <w:p w14:paraId="62B37CA6"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投标人授权代表：______________________________</w:t>
      </w:r>
    </w:p>
    <w:p w14:paraId="1AC1D774"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投标人授权代表的职务：________________________</w:t>
      </w:r>
    </w:p>
    <w:p w14:paraId="19734D3E"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电话号：________________  传真号：____________</w:t>
      </w:r>
    </w:p>
    <w:p w14:paraId="7766FDAA" w14:textId="77777777" w:rsidR="00BA113E" w:rsidRDefault="00214D24">
      <w:pPr>
        <w:snapToGrid w:val="0"/>
        <w:spacing w:line="360" w:lineRule="auto"/>
        <w:ind w:firstLineChars="200" w:firstLine="420"/>
        <w:jc w:val="left"/>
        <w:rPr>
          <w:rFonts w:ascii="等线" w:eastAsia="等线" w:hAnsi="等线" w:cs="Times New Roman"/>
          <w:color w:val="333333"/>
          <w:sz w:val="22"/>
        </w:rPr>
      </w:pPr>
      <w:r>
        <w:rPr>
          <w:rFonts w:ascii="宋体" w:eastAsia="宋体" w:hAnsi="宋体" w:cs="宋体"/>
          <w:color w:val="000000"/>
        </w:rPr>
        <w:t>日期：______________________________________</w:t>
      </w:r>
    </w:p>
    <w:p w14:paraId="451E6129" w14:textId="77777777" w:rsidR="00BA113E" w:rsidRDefault="00214D24">
      <w:pPr>
        <w:spacing w:before="60" w:after="60" w:line="360" w:lineRule="auto"/>
        <w:jc w:val="left"/>
        <w:rPr>
          <w:rFonts w:ascii="等线" w:eastAsia="等线" w:hAnsi="等线" w:cs="Times New Roman"/>
          <w:color w:val="333333"/>
          <w:sz w:val="22"/>
        </w:rPr>
      </w:pPr>
      <w:r>
        <w:rPr>
          <w:rFonts w:ascii="等线" w:eastAsia="等线" w:hAnsi="等线" w:cs="Times New Roman"/>
          <w:color w:val="333333"/>
          <w:sz w:val="22"/>
        </w:rPr>
        <w:br w:type="page"/>
      </w:r>
    </w:p>
    <w:p w14:paraId="39824C38" w14:textId="77777777" w:rsidR="00BA113E" w:rsidRDefault="00214D24">
      <w:pPr>
        <w:keepNext/>
        <w:keepLines/>
        <w:spacing w:line="360" w:lineRule="auto"/>
        <w:jc w:val="center"/>
        <w:outlineLvl w:val="2"/>
        <w:rPr>
          <w:rFonts w:ascii="等线" w:eastAsia="等线" w:hAnsi="等线" w:cs="Times New Roman"/>
          <w:b/>
          <w:bCs/>
          <w:color w:val="1A1A1A"/>
          <w:sz w:val="28"/>
          <w:szCs w:val="28"/>
        </w:rPr>
      </w:pPr>
      <w:r>
        <w:rPr>
          <w:rFonts w:ascii="宋体" w:eastAsia="宋体" w:hAnsi="宋体" w:cs="宋体"/>
          <w:b/>
          <w:bCs/>
          <w:color w:val="000000"/>
          <w:sz w:val="32"/>
          <w:szCs w:val="28"/>
        </w:rPr>
        <w:lastRenderedPageBreak/>
        <w:t>经销商（作为代理）的资格声明</w:t>
      </w:r>
    </w:p>
    <w:p w14:paraId="56B2D084"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1、名称及概况：</w:t>
      </w:r>
    </w:p>
    <w:p w14:paraId="24F63F6E"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(1)投标人名称：</w:t>
      </w:r>
    </w:p>
    <w:p w14:paraId="15EC32E2"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(2)地址及邮编：</w:t>
      </w:r>
    </w:p>
    <w:p w14:paraId="2168CC5D"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(3)成立和注册日期：</w:t>
      </w:r>
    </w:p>
    <w:p w14:paraId="4C74D178"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(4)主管部门：</w:t>
      </w:r>
    </w:p>
    <w:p w14:paraId="3894BF96"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(5)公司性质：</w:t>
      </w:r>
    </w:p>
    <w:p w14:paraId="3D86B2E9"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(6)法人代表：</w:t>
      </w:r>
    </w:p>
    <w:p w14:paraId="738A712E"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(7)职员人数：</w:t>
      </w:r>
    </w:p>
    <w:p w14:paraId="2124D811"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(8)近期资产负债表（到________年____月_____日止）</w:t>
      </w:r>
    </w:p>
    <w:p w14:paraId="1D81BC73"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(1)固定资产：</w:t>
      </w:r>
    </w:p>
    <w:p w14:paraId="15274B11"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原值：____________________净值：_________________________</w:t>
      </w:r>
    </w:p>
    <w:p w14:paraId="1F778300"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(2)流动资金：</w:t>
      </w:r>
    </w:p>
    <w:p w14:paraId="46E956D7"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(3)长期负债：</w:t>
      </w:r>
    </w:p>
    <w:p w14:paraId="00B546A8"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(4)短期负债：</w:t>
      </w:r>
    </w:p>
    <w:p w14:paraId="4564589F"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(5)资金来源</w:t>
      </w:r>
    </w:p>
    <w:p w14:paraId="35A8B171"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自有资金：________________银行贷款：_____________________</w:t>
      </w:r>
    </w:p>
    <w:p w14:paraId="23AC0DA6"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(6)资金类型：</w:t>
      </w:r>
    </w:p>
    <w:p w14:paraId="1A946BBA"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商业性：________________非商业性：___________________</w:t>
      </w:r>
    </w:p>
    <w:p w14:paraId="4AF590EB"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2、最近三年的年度总营业额：</w:t>
      </w:r>
    </w:p>
    <w:p w14:paraId="49C552C0"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年份          国内           出口           总额</w:t>
      </w:r>
    </w:p>
    <w:p w14:paraId="32045F40"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___________________________________________</w:t>
      </w:r>
    </w:p>
    <w:p w14:paraId="6CC6E95F"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___________________________________________</w:t>
      </w:r>
    </w:p>
    <w:p w14:paraId="25F3DA86"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3、最近三年投标货物主要销售给国内及国外用户名称及地址：</w:t>
      </w:r>
    </w:p>
    <w:p w14:paraId="171307A5"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名称和地址                销售的项目和数量</w:t>
      </w:r>
    </w:p>
    <w:p w14:paraId="50190AEC"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(1) 出口销售：</w:t>
      </w:r>
    </w:p>
    <w:p w14:paraId="6BC4F299"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________________________________________________</w:t>
      </w:r>
    </w:p>
    <w:p w14:paraId="7D9BC2E0"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________________________________________________</w:t>
      </w:r>
    </w:p>
    <w:p w14:paraId="5B900FC6"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(2) 国内销售：</w:t>
      </w:r>
    </w:p>
    <w:p w14:paraId="40B9F745"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________________________________________________</w:t>
      </w:r>
    </w:p>
    <w:p w14:paraId="394FF1D3"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________________________________________________</w:t>
      </w:r>
    </w:p>
    <w:p w14:paraId="4AFD0ABC"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4、同意为投标人制造投标货物的制造厂并附有制造厂的资格声明：</w:t>
      </w:r>
    </w:p>
    <w:p w14:paraId="6891BB64"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制造厂名称和地址          制造项目和数量</w:t>
      </w:r>
    </w:p>
    <w:p w14:paraId="39CED727"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lastRenderedPageBreak/>
        <w:t>__________________________________________________</w:t>
      </w:r>
    </w:p>
    <w:p w14:paraId="4F20B541"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__________________________________________________</w:t>
      </w:r>
    </w:p>
    <w:p w14:paraId="34D66065"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5、须由其他制造厂家供应和制造的部件（如果有的话）：</w:t>
      </w:r>
    </w:p>
    <w:p w14:paraId="1F3CDE1B"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制造厂名称和地址            制造项目</w:t>
      </w:r>
    </w:p>
    <w:p w14:paraId="7D217C5C"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____________________________________________</w:t>
      </w:r>
    </w:p>
    <w:p w14:paraId="08ACCB5D"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____________________________________________</w:t>
      </w:r>
    </w:p>
    <w:p w14:paraId="68025EAA"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6、最近三年中与各经销商成交的此种投标货物（如果有的话）：</w:t>
      </w:r>
    </w:p>
    <w:p w14:paraId="3DF67C38"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合同号：</w:t>
      </w:r>
    </w:p>
    <w:p w14:paraId="34084FBB"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签字日期：</w:t>
      </w:r>
    </w:p>
    <w:p w14:paraId="3DE7752D"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产品名称：</w:t>
      </w:r>
    </w:p>
    <w:p w14:paraId="73871AAF"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数量：</w:t>
      </w:r>
    </w:p>
    <w:p w14:paraId="21179586"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合同金额：</w:t>
      </w:r>
    </w:p>
    <w:p w14:paraId="20D00987"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7、有关开户银行的名称和地址：</w:t>
      </w:r>
    </w:p>
    <w:p w14:paraId="680A3D55"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8、投标人认为需要声明的其他情况</w:t>
      </w:r>
    </w:p>
    <w:p w14:paraId="6BDFD60B" w14:textId="77777777" w:rsidR="00BA113E" w:rsidRDefault="00BA113E">
      <w:pPr>
        <w:snapToGrid w:val="0"/>
        <w:spacing w:line="360" w:lineRule="auto"/>
        <w:jc w:val="left"/>
        <w:rPr>
          <w:rFonts w:ascii="等线" w:eastAsia="等线" w:hAnsi="等线" w:cs="Times New Roman"/>
          <w:color w:val="333333"/>
          <w:sz w:val="22"/>
        </w:rPr>
      </w:pPr>
    </w:p>
    <w:p w14:paraId="052360FB"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兹证明上述声明是真实、正确的，并提供了全部能提供的资料和数据，我们同意遵照贵方要求出示有关证明文件。</w:t>
      </w:r>
    </w:p>
    <w:p w14:paraId="394C2FC3" w14:textId="77777777" w:rsidR="00BA113E" w:rsidRDefault="00BA113E">
      <w:pPr>
        <w:snapToGrid w:val="0"/>
        <w:spacing w:line="360" w:lineRule="auto"/>
        <w:jc w:val="left"/>
        <w:rPr>
          <w:rFonts w:ascii="等线" w:eastAsia="等线" w:hAnsi="等线" w:cs="Times New Roman"/>
          <w:color w:val="333333"/>
          <w:sz w:val="22"/>
        </w:rPr>
      </w:pPr>
    </w:p>
    <w:p w14:paraId="3AD1169E"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投标人名称：___________________________</w:t>
      </w:r>
    </w:p>
    <w:p w14:paraId="025D8FE2"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投标人授权代表：________________________</w:t>
      </w:r>
    </w:p>
    <w:p w14:paraId="5A657477"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投标人授权代表的职务：________________________</w:t>
      </w:r>
    </w:p>
    <w:p w14:paraId="0131EF40"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电话号：________________  传真号：____________</w:t>
      </w:r>
    </w:p>
    <w:p w14:paraId="73B41196" w14:textId="77777777" w:rsidR="00BA113E" w:rsidRDefault="00214D24">
      <w:pPr>
        <w:snapToGrid w:val="0"/>
        <w:spacing w:line="360" w:lineRule="auto"/>
        <w:jc w:val="left"/>
        <w:rPr>
          <w:rFonts w:ascii="等线" w:eastAsia="等线" w:hAnsi="等线" w:cs="Times New Roman"/>
          <w:color w:val="333333"/>
          <w:sz w:val="22"/>
        </w:rPr>
      </w:pPr>
      <w:r>
        <w:rPr>
          <w:rFonts w:ascii="宋体" w:eastAsia="宋体" w:hAnsi="宋体" w:cs="宋体"/>
          <w:color w:val="000000"/>
        </w:rPr>
        <w:t>日期：__________________________________</w:t>
      </w:r>
    </w:p>
    <w:p w14:paraId="5E138F31" w14:textId="77777777" w:rsidR="00BA113E" w:rsidRDefault="00BA113E">
      <w:pPr>
        <w:snapToGrid w:val="0"/>
        <w:spacing w:line="360" w:lineRule="auto"/>
        <w:jc w:val="left"/>
        <w:rPr>
          <w:rFonts w:ascii="等线" w:eastAsia="等线" w:hAnsi="等线" w:cs="Times New Roman"/>
          <w:color w:val="333333"/>
          <w:sz w:val="22"/>
        </w:rPr>
      </w:pPr>
    </w:p>
    <w:p w14:paraId="2F693F2A" w14:textId="77777777" w:rsidR="00BA113E" w:rsidRDefault="00214D24">
      <w:pPr>
        <w:snapToGrid w:val="0"/>
        <w:spacing w:line="360" w:lineRule="auto"/>
        <w:jc w:val="left"/>
        <w:rPr>
          <w:rFonts w:ascii="等线" w:eastAsia="等线" w:hAnsi="等线" w:cs="Times New Roman"/>
          <w:color w:val="333333"/>
          <w:sz w:val="22"/>
        </w:rPr>
      </w:pPr>
      <w:r>
        <w:rPr>
          <w:rFonts w:ascii="等线" w:eastAsia="等线" w:hAnsi="等线" w:cs="Times New Roman"/>
          <w:color w:val="333333"/>
          <w:sz w:val="22"/>
        </w:rPr>
        <w:br w:type="page"/>
      </w:r>
    </w:p>
    <w:p w14:paraId="73A90B77" w14:textId="77777777" w:rsidR="00BA113E" w:rsidRDefault="00214D24">
      <w:pPr>
        <w:keepNext/>
        <w:keepLines/>
        <w:spacing w:line="360" w:lineRule="auto"/>
        <w:jc w:val="center"/>
        <w:outlineLvl w:val="2"/>
        <w:rPr>
          <w:rFonts w:ascii="等线" w:eastAsia="等线" w:hAnsi="等线" w:cs="Times New Roman"/>
          <w:b/>
          <w:bCs/>
          <w:color w:val="1A1A1A"/>
          <w:sz w:val="28"/>
          <w:szCs w:val="28"/>
        </w:rPr>
      </w:pPr>
      <w:r>
        <w:rPr>
          <w:rFonts w:ascii="宋体" w:eastAsia="宋体" w:hAnsi="宋体" w:cs="宋体"/>
          <w:b/>
          <w:bCs/>
          <w:color w:val="000000"/>
          <w:sz w:val="32"/>
          <w:szCs w:val="28"/>
        </w:rPr>
        <w:lastRenderedPageBreak/>
        <w:t>制造商出具的合法授权证明文件</w:t>
      </w:r>
    </w:p>
    <w:p w14:paraId="3729D2EF" w14:textId="77777777" w:rsidR="00BA113E" w:rsidRDefault="00214D24">
      <w:pPr>
        <w:spacing w:line="360" w:lineRule="auto"/>
        <w:jc w:val="center"/>
        <w:rPr>
          <w:rFonts w:ascii="等线" w:eastAsia="等线" w:hAnsi="等线" w:cs="Times New Roman"/>
          <w:color w:val="333333"/>
          <w:sz w:val="22"/>
        </w:rPr>
      </w:pPr>
      <w:r>
        <w:rPr>
          <w:rFonts w:ascii="宋体" w:eastAsia="宋体" w:hAnsi="宋体" w:cs="宋体"/>
          <w:b/>
          <w:color w:val="000000"/>
          <w:sz w:val="32"/>
        </w:rPr>
        <w:t>（格式自拟，以下模板仅供参考）</w:t>
      </w:r>
    </w:p>
    <w:p w14:paraId="5A8DFAA8" w14:textId="77777777" w:rsidR="00BA113E" w:rsidRDefault="00214D24">
      <w:pPr>
        <w:spacing w:line="360" w:lineRule="auto"/>
        <w:jc w:val="left"/>
        <w:rPr>
          <w:rFonts w:ascii="宋体" w:eastAsia="宋体" w:hAnsi="宋体" w:cs="宋体"/>
          <w:color w:val="333333"/>
          <w:sz w:val="22"/>
        </w:rPr>
      </w:pPr>
      <w:r>
        <w:rPr>
          <w:rFonts w:ascii="宋体" w:eastAsia="宋体" w:hAnsi="宋体" w:cs="宋体"/>
          <w:color w:val="000000"/>
        </w:rPr>
        <w:t>致：_____________</w:t>
      </w:r>
    </w:p>
    <w:p w14:paraId="13D5E516" w14:textId="77777777" w:rsidR="00BA113E" w:rsidRDefault="00214D24">
      <w:pPr>
        <w:spacing w:line="360" w:lineRule="auto"/>
        <w:ind w:firstLine="420"/>
        <w:jc w:val="left"/>
        <w:rPr>
          <w:rFonts w:ascii="宋体" w:eastAsia="宋体" w:hAnsi="宋体" w:cs="宋体"/>
          <w:color w:val="333333"/>
          <w:sz w:val="22"/>
        </w:rPr>
      </w:pPr>
      <w:r>
        <w:rPr>
          <w:rFonts w:ascii="宋体" w:eastAsia="宋体" w:hAnsi="宋体" w:cs="宋体"/>
          <w:color w:val="000000"/>
        </w:rPr>
        <w:t>我们_____________________是按___________________法律成立的一家制造商，主要营业地点设在________________________。兹指派按___________________的法律正式成立的，主要营业地点设在_________________的_________________作为我方真正的合法的代理人进行下列有效的活动：</w:t>
      </w:r>
    </w:p>
    <w:p w14:paraId="0FC23F9B" w14:textId="77777777" w:rsidR="00BA113E" w:rsidRDefault="00214D24">
      <w:pPr>
        <w:spacing w:line="360" w:lineRule="auto"/>
        <w:ind w:firstLine="420"/>
        <w:jc w:val="left"/>
        <w:rPr>
          <w:rFonts w:ascii="宋体" w:eastAsia="宋体" w:hAnsi="宋体" w:cs="宋体"/>
          <w:color w:val="333333"/>
          <w:sz w:val="22"/>
        </w:rPr>
      </w:pPr>
      <w:r>
        <w:rPr>
          <w:rFonts w:ascii="宋体" w:eastAsia="宋体" w:hAnsi="宋体" w:cs="宋体"/>
          <w:color w:val="000000"/>
        </w:rPr>
        <w:t>(1)代表我方办理贵方_______________项目的投标要求提供的由我方制造的货物的有关事宜，并对我方具有约束力。</w:t>
      </w:r>
    </w:p>
    <w:p w14:paraId="2A0EE325" w14:textId="77777777" w:rsidR="00BA113E" w:rsidRDefault="00214D24">
      <w:pPr>
        <w:spacing w:line="360" w:lineRule="auto"/>
        <w:ind w:firstLine="420"/>
        <w:jc w:val="left"/>
        <w:rPr>
          <w:rFonts w:ascii="宋体" w:eastAsia="宋体" w:hAnsi="宋体" w:cs="宋体"/>
          <w:color w:val="333333"/>
          <w:sz w:val="22"/>
        </w:rPr>
      </w:pPr>
      <w:r>
        <w:rPr>
          <w:rFonts w:ascii="宋体" w:eastAsia="宋体" w:hAnsi="宋体" w:cs="宋体"/>
          <w:color w:val="000000"/>
        </w:rPr>
        <w:t>(2)作为制造商，我方保证以投标合作者来约束自己，并对该投标共同和分别承担招标文件中所规定的义务。</w:t>
      </w:r>
    </w:p>
    <w:p w14:paraId="182CC102" w14:textId="77777777" w:rsidR="00BA113E" w:rsidRDefault="00214D24">
      <w:pPr>
        <w:spacing w:line="360" w:lineRule="auto"/>
        <w:ind w:firstLine="420"/>
        <w:jc w:val="left"/>
        <w:rPr>
          <w:rFonts w:ascii="宋体" w:eastAsia="宋体" w:hAnsi="宋体" w:cs="宋体"/>
          <w:color w:val="333333"/>
          <w:sz w:val="22"/>
        </w:rPr>
      </w:pPr>
      <w:r>
        <w:rPr>
          <w:rFonts w:ascii="宋体" w:eastAsia="宋体" w:hAnsi="宋体" w:cs="宋体"/>
          <w:color w:val="000000"/>
        </w:rPr>
        <w:t>(3)我方兹授予_______________全权办理和履行上述我方为完成上述各点所必须的事宜，具有替换或撤销的全权。兹确认_________________或其正式授权代表依此合法地办理一切事宜。</w:t>
      </w:r>
    </w:p>
    <w:p w14:paraId="07F536E8" w14:textId="77777777" w:rsidR="00BA113E" w:rsidRDefault="00214D24">
      <w:pPr>
        <w:spacing w:line="360" w:lineRule="auto"/>
        <w:ind w:firstLine="420"/>
        <w:jc w:val="left"/>
        <w:rPr>
          <w:rFonts w:ascii="宋体" w:eastAsia="宋体" w:hAnsi="宋体" w:cs="宋体"/>
          <w:color w:val="333333"/>
          <w:sz w:val="22"/>
        </w:rPr>
      </w:pPr>
      <w:r>
        <w:rPr>
          <w:rFonts w:ascii="宋体" w:eastAsia="宋体" w:hAnsi="宋体" w:cs="宋体"/>
          <w:color w:val="000000"/>
        </w:rPr>
        <w:t>(4)我方于__________年____月____</w:t>
      </w:r>
      <w:proofErr w:type="gramStart"/>
      <w:r>
        <w:rPr>
          <w:rFonts w:ascii="宋体" w:eastAsia="宋体" w:hAnsi="宋体" w:cs="宋体"/>
          <w:color w:val="000000"/>
        </w:rPr>
        <w:t>日签署</w:t>
      </w:r>
      <w:proofErr w:type="gramEnd"/>
      <w:r>
        <w:rPr>
          <w:rFonts w:ascii="宋体" w:eastAsia="宋体" w:hAnsi="宋体" w:cs="宋体"/>
          <w:color w:val="000000"/>
        </w:rPr>
        <w:t>本文件，____________________于______年____月____日接受此件，以此为证。</w:t>
      </w:r>
    </w:p>
    <w:p w14:paraId="65481934" w14:textId="77777777" w:rsidR="00BA113E" w:rsidRDefault="00BA113E">
      <w:pPr>
        <w:spacing w:line="360" w:lineRule="auto"/>
        <w:ind w:firstLine="420"/>
        <w:jc w:val="left"/>
        <w:rPr>
          <w:rFonts w:ascii="宋体" w:eastAsia="宋体" w:hAnsi="宋体" w:cs="宋体"/>
          <w:color w:val="333333"/>
          <w:sz w:val="22"/>
        </w:rPr>
      </w:pPr>
    </w:p>
    <w:p w14:paraId="19FBBF34" w14:textId="77777777" w:rsidR="00BA113E" w:rsidRDefault="00BA113E">
      <w:pPr>
        <w:spacing w:line="360" w:lineRule="auto"/>
        <w:ind w:firstLine="420"/>
        <w:jc w:val="left"/>
        <w:rPr>
          <w:rFonts w:ascii="宋体" w:eastAsia="宋体" w:hAnsi="宋体" w:cs="宋体"/>
          <w:color w:val="333333"/>
          <w:sz w:val="22"/>
        </w:rPr>
      </w:pPr>
    </w:p>
    <w:p w14:paraId="69E2E32A" w14:textId="77777777" w:rsidR="00BA113E" w:rsidRDefault="00214D24">
      <w:pPr>
        <w:spacing w:line="360" w:lineRule="auto"/>
        <w:ind w:firstLine="420"/>
        <w:jc w:val="left"/>
        <w:rPr>
          <w:rFonts w:ascii="宋体" w:eastAsia="宋体" w:hAnsi="宋体" w:cs="宋体"/>
          <w:color w:val="333333"/>
          <w:sz w:val="22"/>
        </w:rPr>
      </w:pPr>
      <w:r>
        <w:rPr>
          <w:rFonts w:ascii="宋体" w:eastAsia="宋体" w:hAnsi="宋体" w:cs="宋体"/>
          <w:color w:val="000000"/>
        </w:rPr>
        <w:t>制造商名称（公章）_________________  代理商名称（公章）____________________</w:t>
      </w:r>
    </w:p>
    <w:p w14:paraId="4031A1B7" w14:textId="77777777" w:rsidR="00BA113E" w:rsidRDefault="00214D24">
      <w:pPr>
        <w:spacing w:line="360" w:lineRule="auto"/>
        <w:ind w:firstLine="420"/>
        <w:jc w:val="left"/>
        <w:rPr>
          <w:rFonts w:ascii="宋体" w:eastAsia="宋体" w:hAnsi="宋体" w:cs="宋体"/>
          <w:color w:val="333333"/>
          <w:sz w:val="22"/>
        </w:rPr>
      </w:pPr>
      <w:r>
        <w:rPr>
          <w:rFonts w:ascii="宋体" w:eastAsia="宋体" w:hAnsi="宋体" w:cs="宋体"/>
          <w:color w:val="000000"/>
        </w:rPr>
        <w:t>签字人职务和部门：_________________  签字人职务和部门：____________________</w:t>
      </w:r>
    </w:p>
    <w:p w14:paraId="4B15D30E" w14:textId="77777777" w:rsidR="00BA113E" w:rsidRDefault="00214D24">
      <w:pPr>
        <w:spacing w:line="360" w:lineRule="auto"/>
        <w:ind w:firstLine="420"/>
        <w:jc w:val="left"/>
        <w:rPr>
          <w:rFonts w:ascii="宋体" w:eastAsia="宋体" w:hAnsi="宋体" w:cs="宋体"/>
          <w:color w:val="333333"/>
          <w:sz w:val="22"/>
        </w:rPr>
      </w:pPr>
      <w:r>
        <w:rPr>
          <w:rFonts w:ascii="宋体" w:eastAsia="宋体" w:hAnsi="宋体" w:cs="宋体"/>
          <w:color w:val="000000"/>
        </w:rPr>
        <w:t>签字人姓名：_______________________  签字人姓名：__________________________</w:t>
      </w:r>
    </w:p>
    <w:p w14:paraId="1F4E974E" w14:textId="77777777" w:rsidR="00BA113E" w:rsidRDefault="00214D24">
      <w:pPr>
        <w:spacing w:line="360" w:lineRule="auto"/>
        <w:ind w:firstLine="420"/>
        <w:jc w:val="left"/>
        <w:rPr>
          <w:rFonts w:ascii="宋体" w:eastAsia="宋体" w:hAnsi="宋体" w:cs="宋体"/>
          <w:color w:val="333333"/>
          <w:sz w:val="22"/>
        </w:rPr>
      </w:pPr>
      <w:r>
        <w:rPr>
          <w:rFonts w:ascii="宋体" w:eastAsia="宋体" w:hAnsi="宋体" w:cs="宋体"/>
          <w:color w:val="000000"/>
        </w:rPr>
        <w:t>签字人签名：_______________________  签字人签名：__________________________</w:t>
      </w:r>
    </w:p>
    <w:p w14:paraId="250F4F4C" w14:textId="77777777" w:rsidR="00BA113E" w:rsidRDefault="00214D24">
      <w:pPr>
        <w:widowControl/>
        <w:jc w:val="left"/>
        <w:rPr>
          <w:rFonts w:ascii="宋体" w:eastAsia="宋体" w:hAnsi="宋体"/>
        </w:rPr>
      </w:pPr>
      <w:r>
        <w:rPr>
          <w:rFonts w:ascii="宋体" w:eastAsia="宋体" w:hAnsi="宋体"/>
        </w:rPr>
        <w:br w:type="page"/>
      </w:r>
    </w:p>
    <w:p w14:paraId="5761E6C8" w14:textId="77777777" w:rsidR="00BA113E" w:rsidRDefault="00214D24">
      <w:pPr>
        <w:widowControl/>
        <w:spacing w:line="360" w:lineRule="auto"/>
        <w:jc w:val="center"/>
        <w:outlineLvl w:val="2"/>
        <w:rPr>
          <w:rFonts w:ascii="宋体" w:eastAsia="宋体" w:hAnsi="宋体" w:cs="宋体"/>
          <w:b/>
          <w:bCs/>
          <w:color w:val="000000"/>
          <w:kern w:val="0"/>
          <w:sz w:val="32"/>
          <w:szCs w:val="32"/>
        </w:rPr>
      </w:pPr>
      <w:bookmarkStart w:id="89" w:name="_Toc78810867"/>
      <w:bookmarkStart w:id="90" w:name="_Toc74751954"/>
      <w:bookmarkStart w:id="91" w:name="_Toc133138769"/>
      <w:bookmarkStart w:id="92" w:name="_Toc75247494"/>
      <w:r>
        <w:rPr>
          <w:rFonts w:ascii="宋体" w:eastAsia="宋体" w:hAnsi="宋体" w:cs="宋体" w:hint="eastAsia"/>
          <w:b/>
          <w:bCs/>
          <w:color w:val="000000"/>
          <w:kern w:val="0"/>
          <w:sz w:val="32"/>
          <w:szCs w:val="32"/>
        </w:rPr>
        <w:lastRenderedPageBreak/>
        <w:t>国家企业信用信息公示系统截图</w:t>
      </w:r>
    </w:p>
    <w:p w14:paraId="61DF6E21" w14:textId="77777777" w:rsidR="00BA113E" w:rsidRDefault="00214D24">
      <w:pPr>
        <w:widowControl/>
        <w:spacing w:line="360" w:lineRule="auto"/>
        <w:ind w:firstLine="420"/>
        <w:rPr>
          <w:rFonts w:ascii="宋体" w:eastAsia="宋体" w:hAnsi="宋体" w:cs="Times New Roman"/>
          <w:color w:val="000000"/>
          <w:kern w:val="0"/>
          <w:szCs w:val="21"/>
        </w:rPr>
      </w:pPr>
      <w:r>
        <w:rPr>
          <w:rFonts w:ascii="宋体" w:eastAsia="宋体" w:hAnsi="宋体" w:cs="Times New Roman" w:hint="eastAsia"/>
          <w:color w:val="000000"/>
          <w:kern w:val="0"/>
          <w:szCs w:val="21"/>
        </w:rPr>
        <w:t>提供未被国家市场监督管理机关在国家企业信用信息公示系统（</w:t>
      </w:r>
      <w:r>
        <w:rPr>
          <w:rFonts w:ascii="宋体" w:eastAsia="宋体" w:hAnsi="宋体" w:cs="Times New Roman"/>
          <w:color w:val="000000"/>
          <w:kern w:val="0"/>
          <w:szCs w:val="21"/>
        </w:rPr>
        <w:t>www.gsxt.gov.cn）中列入严重违法失信企业名单</w:t>
      </w:r>
      <w:r>
        <w:rPr>
          <w:rFonts w:ascii="宋体" w:eastAsia="宋体" w:hAnsi="宋体" w:cs="Times New Roman" w:hint="eastAsia"/>
          <w:color w:val="000000"/>
          <w:kern w:val="0"/>
          <w:szCs w:val="21"/>
        </w:rPr>
        <w:t>的截图。</w:t>
      </w:r>
    </w:p>
    <w:p w14:paraId="5390E245" w14:textId="77777777" w:rsidR="00BA113E" w:rsidRDefault="00214D24">
      <w:pPr>
        <w:widowControl/>
        <w:jc w:val="left"/>
        <w:rPr>
          <w:rFonts w:ascii="Times New Roman" w:eastAsia="宋体" w:hAnsi="Times New Roman" w:cs="Times New Roman"/>
        </w:rPr>
      </w:pPr>
      <w:r>
        <w:rPr>
          <w:rFonts w:ascii="Times New Roman" w:eastAsia="宋体" w:hAnsi="Times New Roman" w:cs="Times New Roman"/>
        </w:rPr>
        <w:br w:type="page"/>
      </w:r>
    </w:p>
    <w:p w14:paraId="78455BB0" w14:textId="77777777" w:rsidR="00BA113E" w:rsidRDefault="00214D24">
      <w:pPr>
        <w:widowControl/>
        <w:spacing w:line="360" w:lineRule="auto"/>
        <w:jc w:val="center"/>
        <w:outlineLvl w:val="2"/>
        <w:rPr>
          <w:rFonts w:ascii="宋体" w:eastAsia="宋体" w:hAnsi="宋体" w:cs="宋体"/>
          <w:b/>
          <w:bCs/>
          <w:color w:val="000000"/>
          <w:kern w:val="0"/>
          <w:sz w:val="32"/>
          <w:szCs w:val="32"/>
        </w:rPr>
      </w:pPr>
      <w:r>
        <w:rPr>
          <w:rFonts w:ascii="宋体" w:eastAsia="宋体" w:hAnsi="宋体" w:cs="宋体" w:hint="eastAsia"/>
          <w:b/>
          <w:bCs/>
          <w:color w:val="000000"/>
          <w:kern w:val="0"/>
          <w:sz w:val="32"/>
          <w:szCs w:val="32"/>
        </w:rPr>
        <w:lastRenderedPageBreak/>
        <w:t>失信被执行人截图</w:t>
      </w:r>
    </w:p>
    <w:p w14:paraId="17DB5AFD" w14:textId="77777777" w:rsidR="00BA113E" w:rsidRDefault="00214D24">
      <w:pPr>
        <w:widowControl/>
        <w:spacing w:line="360" w:lineRule="auto"/>
        <w:ind w:firstLine="420"/>
        <w:rPr>
          <w:rFonts w:ascii="宋体" w:eastAsia="宋体" w:hAnsi="宋体" w:cs="Times New Roman"/>
          <w:color w:val="000000"/>
          <w:kern w:val="0"/>
          <w:szCs w:val="21"/>
        </w:rPr>
      </w:pPr>
      <w:r>
        <w:rPr>
          <w:rFonts w:ascii="宋体" w:eastAsia="宋体" w:hAnsi="宋体" w:cs="Times New Roman" w:hint="eastAsia"/>
          <w:color w:val="000000"/>
          <w:kern w:val="0"/>
          <w:szCs w:val="21"/>
        </w:rPr>
        <w:t>提供未被“信用中国”网站（</w:t>
      </w:r>
      <w:r>
        <w:rPr>
          <w:rFonts w:ascii="宋体" w:eastAsia="宋体" w:hAnsi="宋体" w:cs="Times New Roman"/>
          <w:color w:val="000000"/>
          <w:kern w:val="0"/>
          <w:szCs w:val="21"/>
        </w:rPr>
        <w:t>www.creditchina.gov.cn）或“中国执行信息公开网”（http://zxgk.court.gov.cn/shixin）列入失信被执行人名单</w:t>
      </w:r>
      <w:r>
        <w:rPr>
          <w:rFonts w:ascii="宋体" w:eastAsia="宋体" w:hAnsi="宋体" w:cs="Times New Roman" w:hint="eastAsia"/>
          <w:color w:val="000000"/>
          <w:kern w:val="0"/>
          <w:szCs w:val="21"/>
        </w:rPr>
        <w:t>的截图。</w:t>
      </w:r>
    </w:p>
    <w:p w14:paraId="553E4CB0" w14:textId="77777777" w:rsidR="00BA113E" w:rsidRDefault="00214D24">
      <w:pPr>
        <w:widowControl/>
        <w:jc w:val="left"/>
        <w:rPr>
          <w:rFonts w:ascii="Times New Roman" w:eastAsia="宋体" w:hAnsi="Times New Roman" w:cs="Times New Roman"/>
        </w:rPr>
      </w:pPr>
      <w:r>
        <w:rPr>
          <w:rFonts w:ascii="Times New Roman" w:eastAsia="宋体" w:hAnsi="Times New Roman" w:cs="Times New Roman"/>
        </w:rPr>
        <w:br w:type="page"/>
      </w:r>
    </w:p>
    <w:p w14:paraId="5210DF4B" w14:textId="517B5156" w:rsidR="00BA113E" w:rsidRDefault="00214D24">
      <w:pPr>
        <w:spacing w:line="360" w:lineRule="auto"/>
        <w:jc w:val="left"/>
        <w:outlineLvl w:val="1"/>
        <w:rPr>
          <w:rFonts w:ascii="宋体" w:eastAsia="宋体" w:hAnsi="宋体"/>
          <w:b/>
          <w:sz w:val="32"/>
          <w:szCs w:val="32"/>
        </w:rPr>
      </w:pPr>
      <w:bookmarkStart w:id="93" w:name="_Toc75247496"/>
      <w:bookmarkStart w:id="94" w:name="_Toc78810869"/>
      <w:bookmarkStart w:id="95" w:name="_Toc216716594"/>
      <w:bookmarkStart w:id="96" w:name="_Toc243053704"/>
      <w:bookmarkEnd w:id="89"/>
      <w:bookmarkEnd w:id="90"/>
      <w:bookmarkEnd w:id="91"/>
      <w:bookmarkEnd w:id="92"/>
      <w:r>
        <w:rPr>
          <w:rFonts w:ascii="宋体" w:eastAsia="宋体" w:hAnsi="宋体" w:hint="eastAsia"/>
          <w:b/>
          <w:sz w:val="32"/>
          <w:szCs w:val="32"/>
        </w:rPr>
        <w:lastRenderedPageBreak/>
        <w:t>二、商务</w:t>
      </w:r>
      <w:r w:rsidR="00AC4177">
        <w:rPr>
          <w:rFonts w:ascii="宋体" w:eastAsia="宋体" w:hAnsi="宋体" w:hint="eastAsia"/>
          <w:b/>
          <w:sz w:val="32"/>
          <w:szCs w:val="32"/>
        </w:rPr>
        <w:t>和技术</w:t>
      </w:r>
      <w:r>
        <w:rPr>
          <w:rFonts w:ascii="宋体" w:eastAsia="宋体" w:hAnsi="宋体" w:hint="eastAsia"/>
          <w:b/>
          <w:sz w:val="32"/>
          <w:szCs w:val="32"/>
        </w:rPr>
        <w:t>部分</w:t>
      </w:r>
      <w:bookmarkEnd w:id="93"/>
      <w:bookmarkEnd w:id="94"/>
      <w:bookmarkEnd w:id="95"/>
      <w:bookmarkEnd w:id="96"/>
    </w:p>
    <w:p w14:paraId="6C53148A" w14:textId="77777777" w:rsidR="00BA113E" w:rsidRDefault="00214D24">
      <w:pPr>
        <w:spacing w:line="360" w:lineRule="auto"/>
        <w:jc w:val="center"/>
        <w:outlineLvl w:val="2"/>
        <w:rPr>
          <w:rFonts w:ascii="宋体" w:eastAsia="宋体" w:hAnsi="宋体"/>
          <w:b/>
          <w:sz w:val="32"/>
          <w:szCs w:val="32"/>
        </w:rPr>
      </w:pPr>
      <w:bookmarkStart w:id="97" w:name="_Toc75247497"/>
      <w:bookmarkStart w:id="98" w:name="_Toc78810870"/>
      <w:bookmarkStart w:id="99" w:name="_Toc133138771"/>
      <w:r>
        <w:rPr>
          <w:rFonts w:ascii="宋体" w:eastAsia="宋体" w:hAnsi="宋体" w:hint="eastAsia"/>
          <w:b/>
          <w:sz w:val="32"/>
          <w:szCs w:val="32"/>
        </w:rPr>
        <w:t>法定代表人/负责人</w:t>
      </w:r>
      <w:r>
        <w:rPr>
          <w:rFonts w:ascii="宋体" w:eastAsia="宋体" w:hAnsi="宋体"/>
          <w:b/>
          <w:sz w:val="32"/>
          <w:szCs w:val="32"/>
        </w:rPr>
        <w:t>证明</w:t>
      </w:r>
      <w:bookmarkEnd w:id="97"/>
      <w:bookmarkEnd w:id="98"/>
      <w:bookmarkEnd w:id="99"/>
    </w:p>
    <w:p w14:paraId="4A47D93C" w14:textId="77777777" w:rsidR="00BA113E" w:rsidRDefault="00214D24">
      <w:pPr>
        <w:spacing w:line="360" w:lineRule="auto"/>
        <w:rPr>
          <w:rFonts w:ascii="宋体" w:eastAsia="宋体" w:hAnsi="宋体"/>
        </w:rPr>
      </w:pPr>
      <w:r>
        <w:rPr>
          <w:rFonts w:ascii="宋体" w:eastAsia="宋体" w:hAnsi="宋体" w:hint="eastAsia"/>
        </w:rPr>
        <w:t>致</w:t>
      </w:r>
      <w:r>
        <w:rPr>
          <w:rFonts w:ascii="宋体" w:eastAsia="宋体" w:hAnsi="宋体"/>
        </w:rPr>
        <w:t>：</w:t>
      </w:r>
      <w:r>
        <w:rPr>
          <w:rFonts w:ascii="宋体" w:eastAsia="宋体" w:hAnsi="宋体" w:hint="eastAsia"/>
          <w:u w:val="single"/>
        </w:rPr>
        <w:t xml:space="preserve">  （采购单位</w:t>
      </w:r>
      <w:r>
        <w:rPr>
          <w:rFonts w:ascii="宋体" w:eastAsia="宋体" w:hAnsi="宋体"/>
          <w:u w:val="single"/>
        </w:rPr>
        <w:t>名称</w:t>
      </w:r>
      <w:r>
        <w:rPr>
          <w:rFonts w:ascii="宋体" w:eastAsia="宋体" w:hAnsi="宋体" w:hint="eastAsia"/>
          <w:u w:val="single"/>
        </w:rPr>
        <w:t xml:space="preserve">）  </w:t>
      </w:r>
    </w:p>
    <w:p w14:paraId="4165AA3D" w14:textId="77777777" w:rsidR="00BA113E" w:rsidRDefault="00BA113E">
      <w:pPr>
        <w:spacing w:line="360" w:lineRule="auto"/>
        <w:ind w:firstLineChars="200" w:firstLine="420"/>
        <w:rPr>
          <w:rFonts w:ascii="宋体" w:eastAsia="宋体" w:hAnsi="宋体"/>
          <w:u w:val="single"/>
        </w:rPr>
      </w:pPr>
    </w:p>
    <w:p w14:paraId="7440BF06" w14:textId="77777777" w:rsidR="00BA113E" w:rsidRDefault="00214D24">
      <w:pPr>
        <w:spacing w:line="360" w:lineRule="auto"/>
        <w:ind w:firstLineChars="200" w:firstLine="420"/>
        <w:rPr>
          <w:rFonts w:ascii="宋体" w:eastAsia="宋体" w:hAnsi="宋体"/>
        </w:rPr>
      </w:pPr>
      <w:r>
        <w:rPr>
          <w:rFonts w:ascii="宋体" w:eastAsia="宋体" w:hAnsi="宋体" w:hint="eastAsia"/>
          <w:u w:val="single"/>
        </w:rPr>
        <w:t xml:space="preserve"> （姓名）（职务） </w:t>
      </w:r>
      <w:r>
        <w:rPr>
          <w:rFonts w:ascii="宋体" w:eastAsia="宋体" w:hAnsi="宋体" w:hint="eastAsia"/>
        </w:rPr>
        <w:t>，性别</w:t>
      </w:r>
      <w:r>
        <w:rPr>
          <w:rFonts w:ascii="宋体" w:eastAsia="宋体" w:hAnsi="宋体"/>
        </w:rPr>
        <w:t>：</w:t>
      </w:r>
      <w:r>
        <w:rPr>
          <w:rFonts w:ascii="宋体" w:eastAsia="宋体" w:hAnsi="宋体" w:hint="eastAsia"/>
          <w:u w:val="single"/>
        </w:rPr>
        <w:t xml:space="preserve">    </w:t>
      </w:r>
      <w:r>
        <w:rPr>
          <w:rFonts w:ascii="宋体" w:eastAsia="宋体" w:hAnsi="宋体" w:hint="eastAsia"/>
        </w:rPr>
        <w:t>；</w:t>
      </w:r>
      <w:r>
        <w:rPr>
          <w:rFonts w:ascii="宋体" w:eastAsia="宋体" w:hAnsi="宋体"/>
        </w:rPr>
        <w:t>身份证号</w:t>
      </w:r>
      <w:r>
        <w:rPr>
          <w:rFonts w:ascii="宋体" w:eastAsia="宋体" w:hAnsi="宋体" w:hint="eastAsia"/>
          <w:u w:val="single"/>
        </w:rPr>
        <w:t xml:space="preserve">                      </w:t>
      </w:r>
      <w:r>
        <w:rPr>
          <w:rFonts w:ascii="宋体" w:eastAsia="宋体" w:hAnsi="宋体" w:hint="eastAsia"/>
        </w:rPr>
        <w:t>，</w:t>
      </w:r>
      <w:r>
        <w:rPr>
          <w:rFonts w:ascii="宋体" w:eastAsia="宋体" w:hAnsi="宋体"/>
        </w:rPr>
        <w:t>系</w:t>
      </w:r>
      <w:r>
        <w:rPr>
          <w:rFonts w:ascii="宋体" w:eastAsia="宋体" w:hAnsi="宋体" w:hint="eastAsia"/>
          <w:u w:val="single"/>
        </w:rPr>
        <w:t xml:space="preserve">  （供应商</w:t>
      </w:r>
      <w:r>
        <w:rPr>
          <w:rFonts w:ascii="宋体" w:eastAsia="宋体" w:hAnsi="宋体"/>
          <w:u w:val="single"/>
        </w:rPr>
        <w:t>名称</w:t>
      </w:r>
      <w:r>
        <w:rPr>
          <w:rFonts w:ascii="宋体" w:eastAsia="宋体" w:hAnsi="宋体" w:hint="eastAsia"/>
          <w:u w:val="single"/>
        </w:rPr>
        <w:t xml:space="preserve">）  </w:t>
      </w:r>
      <w:r>
        <w:rPr>
          <w:rFonts w:ascii="宋体" w:eastAsia="宋体" w:hAnsi="宋体" w:hint="eastAsia"/>
        </w:rPr>
        <w:t>，</w:t>
      </w:r>
      <w:r>
        <w:rPr>
          <w:rFonts w:ascii="宋体" w:eastAsia="宋体" w:hAnsi="宋体"/>
        </w:rPr>
        <w:t>的法定代表人/负责人，有权在</w:t>
      </w:r>
      <w:r>
        <w:rPr>
          <w:rFonts w:ascii="宋体" w:eastAsia="宋体" w:hAnsi="宋体"/>
          <w:u w:val="single"/>
        </w:rPr>
        <w:t xml:space="preserve"> </w:t>
      </w:r>
      <w:r>
        <w:rPr>
          <w:rFonts w:ascii="宋体" w:eastAsia="宋体" w:hAnsi="宋体" w:hint="eastAsia"/>
          <w:u w:val="single"/>
        </w:rPr>
        <w:t>（项目</w:t>
      </w:r>
      <w:r>
        <w:rPr>
          <w:rFonts w:ascii="宋体" w:eastAsia="宋体" w:hAnsi="宋体"/>
          <w:u w:val="single"/>
        </w:rPr>
        <w:t>名称</w:t>
      </w:r>
      <w:r>
        <w:rPr>
          <w:rFonts w:ascii="宋体" w:eastAsia="宋体" w:hAnsi="宋体" w:hint="eastAsia"/>
          <w:u w:val="single"/>
        </w:rPr>
        <w:t xml:space="preserve">） </w:t>
      </w:r>
      <w:r>
        <w:rPr>
          <w:rFonts w:ascii="宋体" w:eastAsia="宋体" w:hAnsi="宋体" w:hint="eastAsia"/>
        </w:rPr>
        <w:t>的采购活动</w:t>
      </w:r>
      <w:r>
        <w:rPr>
          <w:rFonts w:ascii="宋体" w:eastAsia="宋体" w:hAnsi="宋体"/>
        </w:rPr>
        <w:t>中，以我单位</w:t>
      </w:r>
      <w:r>
        <w:rPr>
          <w:rFonts w:ascii="宋体" w:eastAsia="宋体" w:hAnsi="宋体" w:hint="eastAsia"/>
        </w:rPr>
        <w:t>的</w:t>
      </w:r>
      <w:r>
        <w:rPr>
          <w:rFonts w:ascii="宋体" w:eastAsia="宋体" w:hAnsi="宋体"/>
        </w:rPr>
        <w:t>名义</w:t>
      </w:r>
      <w:r>
        <w:rPr>
          <w:rFonts w:ascii="宋体" w:eastAsia="宋体" w:hAnsi="宋体" w:hint="eastAsia"/>
        </w:rPr>
        <w:t>签署响应</w:t>
      </w:r>
      <w:r>
        <w:rPr>
          <w:rFonts w:ascii="宋体" w:eastAsia="宋体" w:hAnsi="宋体"/>
        </w:rPr>
        <w:t>函和</w:t>
      </w:r>
      <w:r>
        <w:rPr>
          <w:rFonts w:ascii="宋体" w:eastAsia="宋体" w:hAnsi="宋体" w:hint="eastAsia"/>
        </w:rPr>
        <w:t>报价</w:t>
      </w:r>
      <w:r>
        <w:rPr>
          <w:rFonts w:ascii="宋体" w:eastAsia="宋体" w:hAnsi="宋体"/>
        </w:rPr>
        <w:t>文件、与</w:t>
      </w:r>
      <w:r>
        <w:rPr>
          <w:rFonts w:ascii="宋体" w:eastAsia="宋体" w:hAnsi="宋体" w:hint="eastAsia"/>
        </w:rPr>
        <w:t>采购单位</w:t>
      </w:r>
      <w:r>
        <w:rPr>
          <w:rFonts w:ascii="宋体" w:eastAsia="宋体" w:hAnsi="宋体"/>
        </w:rPr>
        <w:t>协商、谈判、签订合同协议书以及执行一切与此有关的事项。</w:t>
      </w:r>
    </w:p>
    <w:p w14:paraId="72ED335A" w14:textId="77777777" w:rsidR="00BA113E" w:rsidRDefault="00BA113E">
      <w:pPr>
        <w:spacing w:line="360" w:lineRule="auto"/>
        <w:ind w:firstLineChars="200" w:firstLine="420"/>
        <w:rPr>
          <w:rFonts w:ascii="宋体" w:eastAsia="宋体" w:hAnsi="宋体"/>
        </w:rPr>
      </w:pPr>
    </w:p>
    <w:p w14:paraId="10D7EC60" w14:textId="77777777" w:rsidR="00BA113E" w:rsidRDefault="00214D24">
      <w:pPr>
        <w:spacing w:line="360" w:lineRule="auto"/>
        <w:ind w:firstLineChars="200" w:firstLine="420"/>
        <w:rPr>
          <w:rFonts w:ascii="宋体" w:eastAsia="宋体" w:hAnsi="宋体"/>
        </w:rPr>
      </w:pPr>
      <w:r>
        <w:rPr>
          <w:rFonts w:ascii="宋体" w:eastAsia="宋体" w:hAnsi="宋体" w:hint="eastAsia"/>
        </w:rPr>
        <w:t>特此</w:t>
      </w:r>
      <w:r>
        <w:rPr>
          <w:rFonts w:ascii="宋体" w:eastAsia="宋体" w:hAnsi="宋体"/>
        </w:rPr>
        <w:t>证明。</w:t>
      </w:r>
    </w:p>
    <w:p w14:paraId="4693C8E9" w14:textId="77777777" w:rsidR="00BA113E" w:rsidRDefault="00214D24">
      <w:pPr>
        <w:spacing w:line="360" w:lineRule="auto"/>
        <w:jc w:val="center"/>
        <w:rPr>
          <w:rFonts w:ascii="宋体" w:eastAsia="宋体" w:hAnsi="宋体"/>
          <w:b/>
          <w:sz w:val="24"/>
          <w:u w:val="single"/>
        </w:rPr>
      </w:pPr>
      <w:r>
        <w:rPr>
          <w:rFonts w:ascii="宋体" w:eastAsia="宋体" w:hAnsi="宋体" w:hint="eastAsia"/>
          <w:b/>
          <w:sz w:val="24"/>
          <w:u w:val="single"/>
        </w:rPr>
        <w:t>（附法定代表人/负责人</w:t>
      </w:r>
      <w:r>
        <w:rPr>
          <w:rFonts w:ascii="宋体" w:eastAsia="宋体" w:hAnsi="宋体"/>
          <w:b/>
          <w:sz w:val="24"/>
          <w:u w:val="single"/>
        </w:rPr>
        <w:t>身份证复印件正面和反面</w:t>
      </w:r>
      <w:r>
        <w:rPr>
          <w:rFonts w:ascii="宋体" w:eastAsia="宋体" w:hAnsi="宋体" w:hint="eastAsia"/>
          <w:b/>
          <w:sz w:val="24"/>
          <w:u w:val="single"/>
        </w:rPr>
        <w:t>）</w:t>
      </w:r>
    </w:p>
    <w:p w14:paraId="2E8F68AA" w14:textId="77777777" w:rsidR="00BA113E" w:rsidRDefault="00BA113E">
      <w:pPr>
        <w:spacing w:line="360" w:lineRule="auto"/>
        <w:ind w:firstLineChars="200" w:firstLine="420"/>
        <w:rPr>
          <w:rFonts w:ascii="宋体" w:eastAsia="宋体" w:hAnsi="宋体"/>
        </w:rPr>
      </w:pPr>
    </w:p>
    <w:p w14:paraId="4EAF0950" w14:textId="77777777" w:rsidR="00BA113E" w:rsidRDefault="00BA113E">
      <w:pPr>
        <w:spacing w:line="360" w:lineRule="auto"/>
        <w:ind w:firstLineChars="200" w:firstLine="420"/>
        <w:rPr>
          <w:rFonts w:ascii="宋体" w:eastAsia="宋体" w:hAnsi="宋体"/>
        </w:rPr>
      </w:pPr>
    </w:p>
    <w:p w14:paraId="2C052DD0" w14:textId="77777777" w:rsidR="00BA113E" w:rsidRDefault="00BA113E">
      <w:pPr>
        <w:spacing w:line="360" w:lineRule="auto"/>
        <w:ind w:firstLineChars="200" w:firstLine="420"/>
        <w:rPr>
          <w:rFonts w:ascii="宋体" w:eastAsia="宋体" w:hAnsi="宋体"/>
        </w:rPr>
      </w:pPr>
    </w:p>
    <w:p w14:paraId="5DBB3FAE" w14:textId="77777777" w:rsidR="00BA113E" w:rsidRDefault="00BA113E">
      <w:pPr>
        <w:spacing w:line="360" w:lineRule="auto"/>
        <w:ind w:firstLineChars="200" w:firstLine="420"/>
        <w:rPr>
          <w:rFonts w:ascii="宋体" w:eastAsia="宋体" w:hAnsi="宋体"/>
        </w:rPr>
      </w:pPr>
    </w:p>
    <w:p w14:paraId="7386DC1C" w14:textId="77777777" w:rsidR="00BA113E" w:rsidRDefault="00214D24">
      <w:pPr>
        <w:wordWrap w:val="0"/>
        <w:spacing w:line="360" w:lineRule="auto"/>
        <w:jc w:val="right"/>
        <w:rPr>
          <w:rFonts w:ascii="宋体" w:eastAsia="宋体" w:hAnsi="宋体"/>
        </w:rPr>
      </w:pPr>
      <w:r>
        <w:rPr>
          <w:rFonts w:ascii="宋体" w:eastAsia="宋体" w:hAnsi="宋体" w:hint="eastAsia"/>
        </w:rPr>
        <w:t xml:space="preserve">供 </w:t>
      </w:r>
      <w:r>
        <w:rPr>
          <w:rFonts w:ascii="宋体" w:eastAsia="宋体" w:hAnsi="宋体"/>
        </w:rPr>
        <w:t xml:space="preserve"> </w:t>
      </w:r>
      <w:r>
        <w:rPr>
          <w:rFonts w:ascii="宋体" w:eastAsia="宋体" w:hAnsi="宋体" w:hint="eastAsia"/>
        </w:rPr>
        <w:t xml:space="preserve">应 </w:t>
      </w:r>
      <w:r>
        <w:rPr>
          <w:rFonts w:ascii="宋体" w:eastAsia="宋体" w:hAnsi="宋体"/>
        </w:rPr>
        <w:t xml:space="preserve"> </w:t>
      </w:r>
      <w:r>
        <w:rPr>
          <w:rFonts w:ascii="宋体" w:eastAsia="宋体" w:hAnsi="宋体" w:hint="eastAsia"/>
        </w:rPr>
        <w:t>商</w:t>
      </w:r>
      <w:r>
        <w:rPr>
          <w:rFonts w:ascii="宋体" w:eastAsia="宋体" w:hAnsi="宋体"/>
        </w:rPr>
        <w:t>：</w:t>
      </w:r>
      <w:r>
        <w:rPr>
          <w:rFonts w:ascii="宋体" w:eastAsia="宋体" w:hAnsi="宋体" w:hint="eastAsia"/>
          <w:u w:val="single"/>
        </w:rPr>
        <w:t xml:space="preserve"> </w:t>
      </w:r>
      <w:r>
        <w:rPr>
          <w:rFonts w:ascii="宋体" w:eastAsia="宋体" w:hAnsi="宋体"/>
          <w:u w:val="single"/>
        </w:rPr>
        <w:t xml:space="preserve">    </w:t>
      </w:r>
      <w:r>
        <w:rPr>
          <w:rFonts w:ascii="宋体" w:eastAsia="宋体" w:hAnsi="宋体" w:hint="eastAsia"/>
          <w:u w:val="single"/>
        </w:rPr>
        <w:t>（盖章）</w:t>
      </w:r>
      <w:r>
        <w:rPr>
          <w:rFonts w:ascii="宋体" w:eastAsia="宋体" w:hAnsi="宋体"/>
          <w:u w:val="single"/>
        </w:rPr>
        <w:t xml:space="preserve">       </w:t>
      </w:r>
    </w:p>
    <w:p w14:paraId="17B71F93" w14:textId="77777777" w:rsidR="00BA113E" w:rsidRDefault="00214D24">
      <w:pPr>
        <w:wordWrap w:val="0"/>
        <w:spacing w:line="360" w:lineRule="auto"/>
        <w:jc w:val="right"/>
        <w:rPr>
          <w:rFonts w:ascii="宋体" w:eastAsia="宋体" w:hAnsi="宋体"/>
        </w:rPr>
      </w:pPr>
      <w:r>
        <w:rPr>
          <w:rFonts w:ascii="宋体" w:eastAsia="宋体" w:hAnsi="宋体" w:hint="eastAsia"/>
        </w:rPr>
        <w:t>法定代表人/负责人</w:t>
      </w:r>
      <w:r>
        <w:rPr>
          <w:rFonts w:ascii="宋体" w:eastAsia="宋体" w:hAnsi="宋体"/>
        </w:rPr>
        <w:t>：</w:t>
      </w:r>
      <w:r>
        <w:rPr>
          <w:rFonts w:ascii="宋体" w:eastAsia="宋体" w:hAnsi="宋体" w:hint="eastAsia"/>
          <w:u w:val="single"/>
        </w:rPr>
        <w:t xml:space="preserve"> </w:t>
      </w:r>
      <w:r>
        <w:rPr>
          <w:rFonts w:ascii="宋体" w:eastAsia="宋体" w:hAnsi="宋体"/>
          <w:u w:val="single"/>
        </w:rPr>
        <w:t xml:space="preserve">                   </w:t>
      </w:r>
    </w:p>
    <w:p w14:paraId="6743188D" w14:textId="77777777" w:rsidR="00BA113E" w:rsidRDefault="00214D24">
      <w:pPr>
        <w:wordWrap w:val="0"/>
        <w:spacing w:line="360" w:lineRule="auto"/>
        <w:jc w:val="right"/>
        <w:rPr>
          <w:rFonts w:ascii="宋体" w:eastAsia="宋体" w:hAnsi="宋体"/>
        </w:rPr>
      </w:pPr>
      <w:r>
        <w:rPr>
          <w:rFonts w:ascii="宋体" w:eastAsia="宋体" w:hAnsi="宋体" w:hint="eastAsia"/>
        </w:rPr>
        <w:t xml:space="preserve">日  </w:t>
      </w:r>
      <w:r>
        <w:rPr>
          <w:rFonts w:ascii="宋体" w:eastAsia="宋体" w:hAnsi="宋体"/>
        </w:rPr>
        <w:t xml:space="preserve">   </w:t>
      </w:r>
      <w:r>
        <w:rPr>
          <w:rFonts w:ascii="宋体" w:eastAsia="宋体" w:hAnsi="宋体" w:hint="eastAsia"/>
        </w:rPr>
        <w:t xml:space="preserve"> 期</w:t>
      </w:r>
      <w:r>
        <w:rPr>
          <w:rFonts w:ascii="宋体" w:eastAsia="宋体" w:hAnsi="宋体"/>
        </w:rPr>
        <w:t>：</w:t>
      </w:r>
      <w:r>
        <w:rPr>
          <w:rFonts w:ascii="宋体" w:eastAsia="宋体" w:hAnsi="宋体"/>
          <w:u w:val="single"/>
        </w:rPr>
        <w:t xml:space="preserve">                    </w:t>
      </w:r>
    </w:p>
    <w:p w14:paraId="1411C460" w14:textId="77777777" w:rsidR="00BA113E" w:rsidRDefault="00214D24">
      <w:pPr>
        <w:spacing w:line="360" w:lineRule="auto"/>
        <w:ind w:firstLineChars="200" w:firstLine="420"/>
        <w:rPr>
          <w:rFonts w:ascii="宋体" w:eastAsia="宋体" w:hAnsi="宋体"/>
        </w:rPr>
      </w:pPr>
      <w:r>
        <w:rPr>
          <w:rFonts w:ascii="宋体" w:eastAsia="宋体" w:hAnsi="宋体" w:hint="eastAsia"/>
        </w:rPr>
        <w:t>注</w:t>
      </w:r>
      <w:r>
        <w:rPr>
          <w:rFonts w:ascii="宋体" w:eastAsia="宋体" w:hAnsi="宋体"/>
        </w:rPr>
        <w:t>：</w:t>
      </w:r>
    </w:p>
    <w:p w14:paraId="08A7409D" w14:textId="77777777" w:rsidR="00BA113E" w:rsidRDefault="00214D24">
      <w:pPr>
        <w:spacing w:line="360" w:lineRule="auto"/>
        <w:ind w:firstLineChars="200" w:firstLine="420"/>
        <w:rPr>
          <w:rFonts w:ascii="宋体" w:eastAsia="宋体" w:hAnsi="宋体"/>
        </w:rPr>
      </w:pPr>
      <w:r>
        <w:rPr>
          <w:rFonts w:ascii="宋体" w:eastAsia="宋体" w:hAnsi="宋体" w:hint="eastAsia"/>
        </w:rPr>
        <w:t>1.如</w:t>
      </w:r>
      <w:r>
        <w:rPr>
          <w:rFonts w:ascii="宋体" w:eastAsia="宋体" w:hAnsi="宋体"/>
        </w:rPr>
        <w:t>为法定代表人/负责人参加本次</w:t>
      </w:r>
      <w:r>
        <w:rPr>
          <w:rFonts w:ascii="宋体" w:eastAsia="宋体" w:hAnsi="宋体" w:hint="eastAsia"/>
        </w:rPr>
        <w:t>采购</w:t>
      </w:r>
      <w:r>
        <w:rPr>
          <w:rFonts w:ascii="宋体" w:eastAsia="宋体" w:hAnsi="宋体"/>
        </w:rPr>
        <w:t>活动，填写此表，则不需要填写“</w:t>
      </w:r>
      <w:r>
        <w:rPr>
          <w:rFonts w:ascii="宋体" w:eastAsia="宋体" w:hAnsi="宋体" w:hint="eastAsia"/>
        </w:rPr>
        <w:t>法定代表人/负责人</w:t>
      </w:r>
      <w:r>
        <w:rPr>
          <w:rFonts w:ascii="宋体" w:eastAsia="宋体" w:hAnsi="宋体"/>
        </w:rPr>
        <w:t>授权委托书”</w:t>
      </w:r>
      <w:r>
        <w:rPr>
          <w:rFonts w:ascii="宋体" w:eastAsia="宋体" w:hAnsi="宋体" w:hint="eastAsia"/>
        </w:rPr>
        <w:t>。</w:t>
      </w:r>
    </w:p>
    <w:p w14:paraId="1366812F" w14:textId="77777777" w:rsidR="00BA113E" w:rsidRDefault="00214D24">
      <w:pPr>
        <w:spacing w:line="360" w:lineRule="auto"/>
        <w:ind w:firstLineChars="200" w:firstLine="420"/>
        <w:rPr>
          <w:rFonts w:ascii="宋体" w:eastAsia="宋体" w:hAnsi="宋体"/>
        </w:rPr>
      </w:pPr>
      <w:r>
        <w:rPr>
          <w:rFonts w:ascii="宋体" w:eastAsia="宋体" w:hAnsi="宋体"/>
        </w:rPr>
        <w:t>2.</w:t>
      </w:r>
      <w:r>
        <w:rPr>
          <w:rFonts w:ascii="宋体" w:eastAsia="宋体" w:hAnsi="宋体" w:hint="eastAsia"/>
        </w:rPr>
        <w:t>后</w:t>
      </w:r>
      <w:r>
        <w:rPr>
          <w:rFonts w:ascii="宋体" w:eastAsia="宋体" w:hAnsi="宋体"/>
        </w:rPr>
        <w:t>附法定代表人/负责人身份证</w:t>
      </w:r>
      <w:r>
        <w:rPr>
          <w:rFonts w:ascii="宋体" w:eastAsia="宋体" w:hAnsi="宋体" w:hint="eastAsia"/>
        </w:rPr>
        <w:t>复印件</w:t>
      </w:r>
      <w:r>
        <w:rPr>
          <w:rFonts w:ascii="宋体" w:eastAsia="宋体" w:hAnsi="宋体"/>
        </w:rPr>
        <w:t>并</w:t>
      </w:r>
      <w:r>
        <w:rPr>
          <w:rFonts w:ascii="宋体" w:eastAsia="宋体" w:hAnsi="宋体" w:hint="eastAsia"/>
        </w:rPr>
        <w:t>加盖供应商</w:t>
      </w:r>
      <w:r>
        <w:rPr>
          <w:rFonts w:ascii="宋体" w:eastAsia="宋体" w:hAnsi="宋体"/>
        </w:rPr>
        <w:t>单位公章。</w:t>
      </w:r>
    </w:p>
    <w:p w14:paraId="5E7699C0" w14:textId="77777777" w:rsidR="00BA113E" w:rsidRDefault="00214D24">
      <w:pPr>
        <w:widowControl/>
        <w:jc w:val="left"/>
        <w:rPr>
          <w:rFonts w:ascii="宋体" w:eastAsia="宋体" w:hAnsi="宋体"/>
        </w:rPr>
      </w:pPr>
      <w:r>
        <w:rPr>
          <w:rFonts w:ascii="宋体" w:eastAsia="宋体" w:hAnsi="宋体"/>
        </w:rPr>
        <w:br w:type="page"/>
      </w:r>
    </w:p>
    <w:p w14:paraId="06F54501" w14:textId="77777777" w:rsidR="00BA113E" w:rsidRDefault="00214D24">
      <w:pPr>
        <w:spacing w:line="360" w:lineRule="auto"/>
        <w:jc w:val="center"/>
        <w:outlineLvl w:val="2"/>
        <w:rPr>
          <w:rFonts w:ascii="宋体" w:eastAsia="宋体" w:hAnsi="宋体"/>
          <w:b/>
          <w:sz w:val="32"/>
          <w:szCs w:val="32"/>
        </w:rPr>
      </w:pPr>
      <w:bookmarkStart w:id="100" w:name="_Toc133138772"/>
      <w:bookmarkStart w:id="101" w:name="_Toc78810871"/>
      <w:r>
        <w:rPr>
          <w:rFonts w:ascii="宋体" w:eastAsia="宋体" w:hAnsi="宋体" w:hint="eastAsia"/>
          <w:b/>
          <w:sz w:val="32"/>
          <w:szCs w:val="32"/>
        </w:rPr>
        <w:lastRenderedPageBreak/>
        <w:t>授权</w:t>
      </w:r>
      <w:r>
        <w:rPr>
          <w:rFonts w:ascii="宋体" w:eastAsia="宋体" w:hAnsi="宋体"/>
          <w:b/>
          <w:sz w:val="32"/>
          <w:szCs w:val="32"/>
        </w:rPr>
        <w:t>委托书</w:t>
      </w:r>
      <w:bookmarkEnd w:id="100"/>
      <w:bookmarkEnd w:id="101"/>
    </w:p>
    <w:p w14:paraId="0A64DA35" w14:textId="77777777" w:rsidR="00BA113E" w:rsidRDefault="00214D24">
      <w:pPr>
        <w:spacing w:line="360" w:lineRule="auto"/>
        <w:rPr>
          <w:rFonts w:ascii="宋体" w:eastAsia="宋体" w:hAnsi="宋体"/>
        </w:rPr>
      </w:pPr>
      <w:r>
        <w:rPr>
          <w:rFonts w:ascii="宋体" w:eastAsia="宋体" w:hAnsi="宋体" w:hint="eastAsia"/>
        </w:rPr>
        <w:t>致</w:t>
      </w:r>
      <w:r>
        <w:rPr>
          <w:rFonts w:ascii="宋体" w:eastAsia="宋体" w:hAnsi="宋体"/>
        </w:rPr>
        <w:t>：</w:t>
      </w:r>
      <w:r>
        <w:rPr>
          <w:rFonts w:ascii="宋体" w:eastAsia="宋体" w:hAnsi="宋体" w:hint="eastAsia"/>
          <w:u w:val="single"/>
        </w:rPr>
        <w:t xml:space="preserve">  （采购单位</w:t>
      </w:r>
      <w:r>
        <w:rPr>
          <w:rFonts w:ascii="宋体" w:eastAsia="宋体" w:hAnsi="宋体"/>
          <w:u w:val="single"/>
        </w:rPr>
        <w:t>名称</w:t>
      </w:r>
      <w:r>
        <w:rPr>
          <w:rFonts w:ascii="宋体" w:eastAsia="宋体" w:hAnsi="宋体" w:hint="eastAsia"/>
          <w:u w:val="single"/>
        </w:rPr>
        <w:t xml:space="preserve">）  </w:t>
      </w:r>
    </w:p>
    <w:p w14:paraId="5A13E87D" w14:textId="77777777" w:rsidR="00BA113E" w:rsidRDefault="00BA113E">
      <w:pPr>
        <w:spacing w:line="360" w:lineRule="auto"/>
        <w:ind w:firstLineChars="200" w:firstLine="420"/>
        <w:rPr>
          <w:rFonts w:ascii="宋体" w:eastAsia="宋体" w:hAnsi="宋体"/>
        </w:rPr>
      </w:pPr>
    </w:p>
    <w:p w14:paraId="48CAD6F4" w14:textId="77777777" w:rsidR="00BA113E" w:rsidRDefault="00214D24">
      <w:pPr>
        <w:spacing w:line="360" w:lineRule="auto"/>
        <w:ind w:firstLineChars="200" w:firstLine="420"/>
        <w:rPr>
          <w:rFonts w:ascii="宋体" w:eastAsia="宋体" w:hAnsi="宋体"/>
        </w:rPr>
      </w:pPr>
      <w:r>
        <w:rPr>
          <w:rFonts w:ascii="宋体" w:eastAsia="宋体" w:hAnsi="宋体" w:hint="eastAsia"/>
        </w:rPr>
        <w:t>本</w:t>
      </w:r>
      <w:r>
        <w:rPr>
          <w:rFonts w:ascii="宋体" w:eastAsia="宋体" w:hAnsi="宋体"/>
        </w:rPr>
        <w:t>授权委托书宣告：</w:t>
      </w:r>
      <w:r>
        <w:rPr>
          <w:rFonts w:ascii="宋体" w:eastAsia="宋体" w:hAnsi="宋体" w:hint="eastAsia"/>
          <w:u w:val="single"/>
        </w:rPr>
        <w:t xml:space="preserve"> （供应商</w:t>
      </w:r>
      <w:r>
        <w:rPr>
          <w:rFonts w:ascii="宋体" w:eastAsia="宋体" w:hAnsi="宋体"/>
          <w:u w:val="single"/>
        </w:rPr>
        <w:t>全称</w:t>
      </w:r>
      <w:r>
        <w:rPr>
          <w:rFonts w:ascii="宋体" w:eastAsia="宋体" w:hAnsi="宋体" w:hint="eastAsia"/>
          <w:u w:val="single"/>
        </w:rPr>
        <w:t xml:space="preserve">） </w:t>
      </w:r>
      <w:r>
        <w:rPr>
          <w:rFonts w:ascii="宋体" w:eastAsia="宋体" w:hAnsi="宋体" w:hint="eastAsia"/>
        </w:rPr>
        <w:t>的</w:t>
      </w:r>
      <w:r>
        <w:rPr>
          <w:rFonts w:ascii="宋体" w:eastAsia="宋体" w:hAnsi="宋体" w:hint="eastAsia"/>
          <w:u w:val="single"/>
        </w:rPr>
        <w:t xml:space="preserve"> </w:t>
      </w:r>
      <w:r>
        <w:rPr>
          <w:rFonts w:ascii="宋体" w:eastAsia="宋体" w:hAnsi="宋体"/>
          <w:u w:val="single"/>
        </w:rPr>
        <w:t>（</w:t>
      </w:r>
      <w:r>
        <w:rPr>
          <w:rFonts w:ascii="宋体" w:eastAsia="宋体" w:hAnsi="宋体" w:hint="eastAsia"/>
          <w:u w:val="single"/>
        </w:rPr>
        <w:t>职务</w:t>
      </w:r>
      <w:r>
        <w:rPr>
          <w:rFonts w:ascii="宋体" w:eastAsia="宋体" w:hAnsi="宋体"/>
          <w:u w:val="single"/>
        </w:rPr>
        <w:t>）</w:t>
      </w:r>
      <w:r>
        <w:rPr>
          <w:rFonts w:ascii="宋体" w:eastAsia="宋体" w:hAnsi="宋体" w:hint="eastAsia"/>
          <w:u w:val="single"/>
        </w:rPr>
        <w:t xml:space="preserve">（姓名） </w:t>
      </w:r>
      <w:r>
        <w:rPr>
          <w:rFonts w:ascii="宋体" w:eastAsia="宋体" w:hAnsi="宋体" w:hint="eastAsia"/>
        </w:rPr>
        <w:t>以</w:t>
      </w:r>
      <w:r>
        <w:rPr>
          <w:rFonts w:ascii="宋体" w:eastAsia="宋体" w:hAnsi="宋体"/>
        </w:rPr>
        <w:t>其法定代表人/负责人的身份，合法地代表本单位授权</w:t>
      </w:r>
      <w:r>
        <w:rPr>
          <w:rFonts w:ascii="宋体" w:eastAsia="宋体" w:hAnsi="宋体" w:hint="eastAsia"/>
          <w:u w:val="single"/>
        </w:rPr>
        <w:t xml:space="preserve"> （供应商</w:t>
      </w:r>
      <w:r>
        <w:rPr>
          <w:rFonts w:ascii="宋体" w:eastAsia="宋体" w:hAnsi="宋体"/>
          <w:u w:val="single"/>
        </w:rPr>
        <w:t>全称</w:t>
      </w:r>
      <w:r>
        <w:rPr>
          <w:rFonts w:ascii="宋体" w:eastAsia="宋体" w:hAnsi="宋体" w:hint="eastAsia"/>
          <w:u w:val="single"/>
        </w:rPr>
        <w:t xml:space="preserve">） </w:t>
      </w:r>
      <w:r>
        <w:rPr>
          <w:rFonts w:ascii="宋体" w:eastAsia="宋体" w:hAnsi="宋体" w:hint="eastAsia"/>
        </w:rPr>
        <w:t>的</w:t>
      </w:r>
      <w:r>
        <w:rPr>
          <w:rFonts w:ascii="宋体" w:eastAsia="宋体" w:hAnsi="宋体" w:hint="eastAsia"/>
          <w:u w:val="single"/>
        </w:rPr>
        <w:t xml:space="preserve"> （职务）（姓名） </w:t>
      </w:r>
      <w:r>
        <w:rPr>
          <w:rFonts w:ascii="宋体" w:eastAsia="宋体" w:hAnsi="宋体" w:hint="eastAsia"/>
        </w:rPr>
        <w:t>为</w:t>
      </w:r>
      <w:r>
        <w:rPr>
          <w:rFonts w:ascii="宋体" w:eastAsia="宋体" w:hAnsi="宋体"/>
        </w:rPr>
        <w:t>我单位</w:t>
      </w:r>
      <w:r>
        <w:rPr>
          <w:rFonts w:ascii="宋体" w:eastAsia="宋体" w:hAnsi="宋体" w:hint="eastAsia"/>
        </w:rPr>
        <w:t>授权</w:t>
      </w:r>
      <w:r>
        <w:rPr>
          <w:rFonts w:ascii="宋体" w:eastAsia="宋体" w:hAnsi="宋体"/>
        </w:rPr>
        <w:t>代理人，该授权代理人有权在</w:t>
      </w:r>
      <w:r>
        <w:rPr>
          <w:rFonts w:ascii="宋体" w:eastAsia="宋体" w:hAnsi="宋体" w:hint="eastAsia"/>
          <w:u w:val="single"/>
        </w:rPr>
        <w:t>（项目</w:t>
      </w:r>
      <w:r>
        <w:rPr>
          <w:rFonts w:ascii="宋体" w:eastAsia="宋体" w:hAnsi="宋体"/>
          <w:u w:val="single"/>
        </w:rPr>
        <w:t>名称</w:t>
      </w:r>
      <w:r>
        <w:rPr>
          <w:rFonts w:ascii="宋体" w:eastAsia="宋体" w:hAnsi="宋体" w:hint="eastAsia"/>
          <w:u w:val="single"/>
        </w:rPr>
        <w:t xml:space="preserve">） </w:t>
      </w:r>
      <w:r>
        <w:rPr>
          <w:rFonts w:ascii="宋体" w:eastAsia="宋体" w:hAnsi="宋体" w:hint="eastAsia"/>
        </w:rPr>
        <w:t>的采购</w:t>
      </w:r>
      <w:r>
        <w:rPr>
          <w:rFonts w:ascii="宋体" w:eastAsia="宋体" w:hAnsi="宋体"/>
        </w:rPr>
        <w:t>活动中，以我单位</w:t>
      </w:r>
      <w:r>
        <w:rPr>
          <w:rFonts w:ascii="宋体" w:eastAsia="宋体" w:hAnsi="宋体" w:hint="eastAsia"/>
        </w:rPr>
        <w:t>的</w:t>
      </w:r>
      <w:r>
        <w:rPr>
          <w:rFonts w:ascii="宋体" w:eastAsia="宋体" w:hAnsi="宋体"/>
        </w:rPr>
        <w:t>名义</w:t>
      </w:r>
      <w:r>
        <w:rPr>
          <w:rFonts w:ascii="宋体" w:eastAsia="宋体" w:hAnsi="宋体" w:hint="eastAsia"/>
        </w:rPr>
        <w:t>签署响应</w:t>
      </w:r>
      <w:r>
        <w:rPr>
          <w:rFonts w:ascii="宋体" w:eastAsia="宋体" w:hAnsi="宋体"/>
        </w:rPr>
        <w:t>函和</w:t>
      </w:r>
      <w:r>
        <w:rPr>
          <w:rFonts w:ascii="宋体" w:eastAsia="宋体" w:hAnsi="宋体" w:hint="eastAsia"/>
        </w:rPr>
        <w:t>报价</w:t>
      </w:r>
      <w:r>
        <w:rPr>
          <w:rFonts w:ascii="宋体" w:eastAsia="宋体" w:hAnsi="宋体"/>
        </w:rPr>
        <w:t>文件、与</w:t>
      </w:r>
      <w:r>
        <w:rPr>
          <w:rFonts w:ascii="宋体" w:eastAsia="宋体" w:hAnsi="宋体" w:hint="eastAsia"/>
        </w:rPr>
        <w:t>采购单位</w:t>
      </w:r>
      <w:r>
        <w:rPr>
          <w:rFonts w:ascii="宋体" w:eastAsia="宋体" w:hAnsi="宋体"/>
        </w:rPr>
        <w:t>协商、谈判、签订合同协议书以及执行一切与此有关的事项</w:t>
      </w:r>
      <w:r>
        <w:rPr>
          <w:rFonts w:ascii="宋体" w:eastAsia="宋体" w:hAnsi="宋体" w:hint="eastAsia"/>
        </w:rPr>
        <w:t>，</w:t>
      </w:r>
      <w:r>
        <w:rPr>
          <w:rFonts w:ascii="宋体" w:eastAsia="宋体" w:hAnsi="宋体"/>
        </w:rPr>
        <w:t>其法律</w:t>
      </w:r>
      <w:r>
        <w:rPr>
          <w:rFonts w:ascii="宋体" w:eastAsia="宋体" w:hAnsi="宋体" w:hint="eastAsia"/>
        </w:rPr>
        <w:t>责任</w:t>
      </w:r>
      <w:r>
        <w:rPr>
          <w:rFonts w:ascii="宋体" w:eastAsia="宋体" w:hAnsi="宋体"/>
        </w:rPr>
        <w:t>由我单位承担。</w:t>
      </w:r>
    </w:p>
    <w:p w14:paraId="28A53CC9" w14:textId="77777777" w:rsidR="00BA113E" w:rsidRDefault="00214D24">
      <w:pPr>
        <w:spacing w:line="360" w:lineRule="auto"/>
        <w:ind w:firstLineChars="200" w:firstLine="420"/>
        <w:rPr>
          <w:rFonts w:ascii="宋体" w:eastAsia="宋体" w:hAnsi="宋体"/>
        </w:rPr>
      </w:pPr>
      <w:r>
        <w:rPr>
          <w:rFonts w:ascii="宋体" w:eastAsia="宋体" w:hAnsi="宋体" w:hint="eastAsia"/>
        </w:rPr>
        <w:t>委托</w:t>
      </w:r>
      <w:r>
        <w:rPr>
          <w:rFonts w:ascii="宋体" w:eastAsia="宋体" w:hAnsi="宋体"/>
        </w:rPr>
        <w:t>期限：</w:t>
      </w:r>
      <w:r>
        <w:rPr>
          <w:rFonts w:ascii="宋体" w:eastAsia="宋体" w:hAnsi="宋体" w:hint="eastAsia"/>
          <w:u w:val="single"/>
        </w:rPr>
        <w:t xml:space="preserve">                   </w:t>
      </w:r>
    </w:p>
    <w:p w14:paraId="6619C54E" w14:textId="77777777" w:rsidR="00BA113E" w:rsidRDefault="00BA113E">
      <w:pPr>
        <w:spacing w:line="360" w:lineRule="auto"/>
        <w:ind w:firstLineChars="200" w:firstLine="420"/>
        <w:rPr>
          <w:rFonts w:ascii="宋体" w:eastAsia="宋体" w:hAnsi="宋体"/>
        </w:rPr>
      </w:pPr>
    </w:p>
    <w:p w14:paraId="05B33CD2" w14:textId="77777777" w:rsidR="00BA113E" w:rsidRDefault="00214D24">
      <w:pPr>
        <w:spacing w:line="360" w:lineRule="auto"/>
        <w:ind w:firstLineChars="200" w:firstLine="420"/>
        <w:rPr>
          <w:rFonts w:ascii="宋体" w:eastAsia="宋体" w:hAnsi="宋体"/>
        </w:rPr>
      </w:pPr>
      <w:r>
        <w:rPr>
          <w:rFonts w:ascii="宋体" w:eastAsia="宋体" w:hAnsi="宋体" w:hint="eastAsia"/>
        </w:rPr>
        <w:t>授权</w:t>
      </w:r>
      <w:r>
        <w:rPr>
          <w:rFonts w:ascii="宋体" w:eastAsia="宋体" w:hAnsi="宋体"/>
        </w:rPr>
        <w:t>代理人无转委托</w:t>
      </w:r>
      <w:r>
        <w:rPr>
          <w:rFonts w:ascii="宋体" w:eastAsia="宋体" w:hAnsi="宋体" w:hint="eastAsia"/>
        </w:rPr>
        <w:t>权</w:t>
      </w:r>
      <w:r>
        <w:rPr>
          <w:rFonts w:ascii="宋体" w:eastAsia="宋体" w:hAnsi="宋体"/>
        </w:rPr>
        <w:t>，</w:t>
      </w:r>
      <w:r>
        <w:rPr>
          <w:rFonts w:ascii="宋体" w:eastAsia="宋体" w:hAnsi="宋体" w:hint="eastAsia"/>
        </w:rPr>
        <w:t>特此</w:t>
      </w:r>
      <w:r>
        <w:rPr>
          <w:rFonts w:ascii="宋体" w:eastAsia="宋体" w:hAnsi="宋体"/>
        </w:rPr>
        <w:t>委托。</w:t>
      </w:r>
    </w:p>
    <w:p w14:paraId="483104F4" w14:textId="77777777" w:rsidR="00BA113E" w:rsidRDefault="00BA113E">
      <w:pPr>
        <w:spacing w:line="360" w:lineRule="auto"/>
        <w:ind w:firstLineChars="200" w:firstLine="420"/>
        <w:rPr>
          <w:rFonts w:ascii="宋体" w:eastAsia="宋体" w:hAnsi="宋体"/>
        </w:rPr>
      </w:pPr>
    </w:p>
    <w:p w14:paraId="1B97D51E" w14:textId="77777777" w:rsidR="00BA113E" w:rsidRDefault="00214D24">
      <w:pPr>
        <w:spacing w:line="360" w:lineRule="auto"/>
        <w:jc w:val="center"/>
        <w:rPr>
          <w:rFonts w:ascii="宋体" w:eastAsia="宋体" w:hAnsi="宋体"/>
          <w:b/>
          <w:sz w:val="24"/>
          <w:u w:val="single"/>
        </w:rPr>
      </w:pPr>
      <w:r>
        <w:rPr>
          <w:rFonts w:ascii="宋体" w:eastAsia="宋体" w:hAnsi="宋体" w:hint="eastAsia"/>
          <w:b/>
          <w:sz w:val="24"/>
          <w:u w:val="single"/>
        </w:rPr>
        <w:t>（附授权</w:t>
      </w:r>
      <w:r>
        <w:rPr>
          <w:rFonts w:ascii="宋体" w:eastAsia="宋体" w:hAnsi="宋体"/>
          <w:b/>
          <w:sz w:val="24"/>
          <w:u w:val="single"/>
        </w:rPr>
        <w:t>代理人身份证复印件正面和反面</w:t>
      </w:r>
      <w:r>
        <w:rPr>
          <w:rFonts w:ascii="宋体" w:eastAsia="宋体" w:hAnsi="宋体" w:hint="eastAsia"/>
          <w:b/>
          <w:sz w:val="24"/>
          <w:u w:val="single"/>
        </w:rPr>
        <w:t>）</w:t>
      </w:r>
    </w:p>
    <w:p w14:paraId="2AD79686" w14:textId="77777777" w:rsidR="00BA113E" w:rsidRDefault="00BA113E">
      <w:pPr>
        <w:spacing w:line="360" w:lineRule="auto"/>
        <w:ind w:firstLineChars="200" w:firstLine="420"/>
        <w:rPr>
          <w:rFonts w:ascii="宋体" w:eastAsia="宋体" w:hAnsi="宋体"/>
        </w:rPr>
      </w:pPr>
    </w:p>
    <w:p w14:paraId="2BB6561E" w14:textId="77777777" w:rsidR="00BA113E" w:rsidRDefault="00BA113E">
      <w:pPr>
        <w:spacing w:line="360" w:lineRule="auto"/>
        <w:ind w:firstLineChars="200" w:firstLine="420"/>
        <w:rPr>
          <w:rFonts w:ascii="宋体" w:eastAsia="宋体" w:hAnsi="宋体"/>
        </w:rPr>
      </w:pPr>
    </w:p>
    <w:p w14:paraId="0D1282A9" w14:textId="77777777" w:rsidR="00BA113E" w:rsidRDefault="00BA113E">
      <w:pPr>
        <w:spacing w:line="360" w:lineRule="auto"/>
        <w:ind w:firstLineChars="200" w:firstLine="420"/>
        <w:rPr>
          <w:rFonts w:ascii="宋体" w:eastAsia="宋体" w:hAnsi="宋体"/>
        </w:rPr>
      </w:pPr>
    </w:p>
    <w:p w14:paraId="1A2B44FE" w14:textId="77777777" w:rsidR="00BA113E" w:rsidRDefault="00BA113E">
      <w:pPr>
        <w:spacing w:line="360" w:lineRule="auto"/>
        <w:ind w:firstLineChars="200" w:firstLine="420"/>
        <w:rPr>
          <w:rFonts w:ascii="宋体" w:eastAsia="宋体" w:hAnsi="宋体"/>
        </w:rPr>
      </w:pPr>
    </w:p>
    <w:p w14:paraId="09029593" w14:textId="77777777" w:rsidR="00BA113E" w:rsidRDefault="00214D24">
      <w:pPr>
        <w:wordWrap w:val="0"/>
        <w:spacing w:line="360" w:lineRule="auto"/>
        <w:jc w:val="right"/>
        <w:rPr>
          <w:rFonts w:ascii="宋体" w:eastAsia="宋体" w:hAnsi="宋体"/>
        </w:rPr>
      </w:pPr>
      <w:r>
        <w:rPr>
          <w:rFonts w:ascii="宋体" w:eastAsia="宋体" w:hAnsi="宋体" w:hint="eastAsia"/>
        </w:rPr>
        <w:t xml:space="preserve">供 </w:t>
      </w:r>
      <w:r>
        <w:rPr>
          <w:rFonts w:ascii="宋体" w:eastAsia="宋体" w:hAnsi="宋体"/>
        </w:rPr>
        <w:t xml:space="preserve"> </w:t>
      </w:r>
      <w:r>
        <w:rPr>
          <w:rFonts w:ascii="宋体" w:eastAsia="宋体" w:hAnsi="宋体" w:hint="eastAsia"/>
        </w:rPr>
        <w:t xml:space="preserve">应 </w:t>
      </w:r>
      <w:r>
        <w:rPr>
          <w:rFonts w:ascii="宋体" w:eastAsia="宋体" w:hAnsi="宋体"/>
        </w:rPr>
        <w:t xml:space="preserve"> </w:t>
      </w:r>
      <w:r>
        <w:rPr>
          <w:rFonts w:ascii="宋体" w:eastAsia="宋体" w:hAnsi="宋体" w:hint="eastAsia"/>
        </w:rPr>
        <w:t>商</w:t>
      </w:r>
      <w:r>
        <w:rPr>
          <w:rFonts w:ascii="宋体" w:eastAsia="宋体" w:hAnsi="宋体"/>
        </w:rPr>
        <w:t>：</w:t>
      </w:r>
      <w:r>
        <w:rPr>
          <w:rFonts w:ascii="宋体" w:eastAsia="宋体" w:hAnsi="宋体" w:hint="eastAsia"/>
          <w:u w:val="single"/>
        </w:rPr>
        <w:t xml:space="preserve"> </w:t>
      </w:r>
      <w:r>
        <w:rPr>
          <w:rFonts w:ascii="宋体" w:eastAsia="宋体" w:hAnsi="宋体"/>
          <w:u w:val="single"/>
        </w:rPr>
        <w:t xml:space="preserve">     </w:t>
      </w:r>
      <w:r>
        <w:rPr>
          <w:rFonts w:ascii="宋体" w:eastAsia="宋体" w:hAnsi="宋体" w:hint="eastAsia"/>
          <w:u w:val="single"/>
        </w:rPr>
        <w:t>（盖章）</w:t>
      </w:r>
      <w:r>
        <w:rPr>
          <w:rFonts w:ascii="宋体" w:eastAsia="宋体" w:hAnsi="宋体"/>
          <w:u w:val="single"/>
        </w:rPr>
        <w:t xml:space="preserve">       </w:t>
      </w:r>
    </w:p>
    <w:p w14:paraId="4330DEF3" w14:textId="77777777" w:rsidR="00BA113E" w:rsidRDefault="00214D24">
      <w:pPr>
        <w:wordWrap w:val="0"/>
        <w:spacing w:line="360" w:lineRule="auto"/>
        <w:jc w:val="right"/>
        <w:rPr>
          <w:rFonts w:ascii="宋体" w:eastAsia="宋体" w:hAnsi="宋体"/>
        </w:rPr>
      </w:pPr>
      <w:r>
        <w:rPr>
          <w:rFonts w:ascii="宋体" w:eastAsia="宋体" w:hAnsi="宋体" w:hint="eastAsia"/>
        </w:rPr>
        <w:t>法定代表人/负责人</w:t>
      </w:r>
      <w:r>
        <w:rPr>
          <w:rFonts w:ascii="宋体" w:eastAsia="宋体" w:hAnsi="宋体"/>
        </w:rPr>
        <w:t>：</w:t>
      </w:r>
      <w:r>
        <w:rPr>
          <w:rFonts w:ascii="宋体" w:eastAsia="宋体" w:hAnsi="宋体" w:hint="eastAsia"/>
          <w:u w:val="single"/>
        </w:rPr>
        <w:t xml:space="preserve"> </w:t>
      </w:r>
      <w:r>
        <w:rPr>
          <w:rFonts w:ascii="宋体" w:eastAsia="宋体" w:hAnsi="宋体"/>
          <w:u w:val="single"/>
        </w:rPr>
        <w:t xml:space="preserve">  </w:t>
      </w:r>
      <w:r>
        <w:rPr>
          <w:rFonts w:ascii="宋体" w:eastAsia="宋体" w:hAnsi="宋体" w:hint="eastAsia"/>
          <w:u w:val="single"/>
        </w:rPr>
        <w:t>（盖章</w:t>
      </w:r>
      <w:r>
        <w:rPr>
          <w:rFonts w:ascii="宋体" w:eastAsia="宋体" w:hAnsi="宋体"/>
          <w:u w:val="single"/>
        </w:rPr>
        <w:t>或签字</w:t>
      </w:r>
      <w:r>
        <w:rPr>
          <w:rFonts w:ascii="宋体" w:eastAsia="宋体" w:hAnsi="宋体" w:hint="eastAsia"/>
          <w:u w:val="single"/>
        </w:rPr>
        <w:t>）</w:t>
      </w:r>
      <w:r>
        <w:rPr>
          <w:rFonts w:ascii="宋体" w:eastAsia="宋体" w:hAnsi="宋体"/>
          <w:u w:val="single"/>
        </w:rPr>
        <w:t xml:space="preserve">    </w:t>
      </w:r>
    </w:p>
    <w:p w14:paraId="44E5F31C" w14:textId="77777777" w:rsidR="00BA113E" w:rsidRDefault="00214D24">
      <w:pPr>
        <w:wordWrap w:val="0"/>
        <w:spacing w:line="360" w:lineRule="auto"/>
        <w:jc w:val="right"/>
        <w:rPr>
          <w:rFonts w:ascii="宋体" w:eastAsia="宋体" w:hAnsi="宋体"/>
        </w:rPr>
      </w:pPr>
      <w:r>
        <w:rPr>
          <w:rFonts w:ascii="宋体" w:eastAsia="宋体" w:hAnsi="宋体" w:hint="eastAsia"/>
        </w:rPr>
        <w:t>授权代理人</w:t>
      </w:r>
      <w:r>
        <w:rPr>
          <w:rFonts w:ascii="宋体" w:eastAsia="宋体" w:hAnsi="宋体"/>
        </w:rPr>
        <w:t>：</w:t>
      </w:r>
      <w:r>
        <w:rPr>
          <w:rFonts w:ascii="宋体" w:eastAsia="宋体" w:hAnsi="宋体" w:hint="eastAsia"/>
          <w:u w:val="single"/>
        </w:rPr>
        <w:t xml:space="preserve"> </w:t>
      </w:r>
      <w:r>
        <w:rPr>
          <w:rFonts w:ascii="宋体" w:eastAsia="宋体" w:hAnsi="宋体"/>
          <w:u w:val="single"/>
        </w:rPr>
        <w:t xml:space="preserve">  </w:t>
      </w:r>
      <w:r>
        <w:rPr>
          <w:rFonts w:ascii="宋体" w:eastAsia="宋体" w:hAnsi="宋体" w:hint="eastAsia"/>
          <w:u w:val="single"/>
        </w:rPr>
        <w:t>（盖章</w:t>
      </w:r>
      <w:r>
        <w:rPr>
          <w:rFonts w:ascii="宋体" w:eastAsia="宋体" w:hAnsi="宋体"/>
          <w:u w:val="single"/>
        </w:rPr>
        <w:t>或签字</w:t>
      </w:r>
      <w:r>
        <w:rPr>
          <w:rFonts w:ascii="宋体" w:eastAsia="宋体" w:hAnsi="宋体" w:hint="eastAsia"/>
          <w:u w:val="single"/>
        </w:rPr>
        <w:t>）</w:t>
      </w:r>
      <w:r>
        <w:rPr>
          <w:rFonts w:ascii="宋体" w:eastAsia="宋体" w:hAnsi="宋体"/>
          <w:u w:val="single"/>
        </w:rPr>
        <w:t xml:space="preserve">    </w:t>
      </w:r>
    </w:p>
    <w:p w14:paraId="44AC430D" w14:textId="77777777" w:rsidR="00BA113E" w:rsidRDefault="00214D24">
      <w:pPr>
        <w:wordWrap w:val="0"/>
        <w:spacing w:line="360" w:lineRule="auto"/>
        <w:jc w:val="right"/>
        <w:rPr>
          <w:rFonts w:ascii="宋体" w:eastAsia="宋体" w:hAnsi="宋体"/>
        </w:rPr>
      </w:pPr>
      <w:r>
        <w:rPr>
          <w:rFonts w:ascii="宋体" w:eastAsia="宋体" w:hAnsi="宋体" w:hint="eastAsia"/>
        </w:rPr>
        <w:t xml:space="preserve">日 </w:t>
      </w:r>
      <w:r>
        <w:rPr>
          <w:rFonts w:ascii="宋体" w:eastAsia="宋体" w:hAnsi="宋体"/>
        </w:rPr>
        <w:t xml:space="preserve"> </w:t>
      </w:r>
      <w:r>
        <w:rPr>
          <w:rFonts w:ascii="宋体" w:eastAsia="宋体" w:hAnsi="宋体" w:hint="eastAsia"/>
        </w:rPr>
        <w:t xml:space="preserve"> </w:t>
      </w:r>
      <w:r>
        <w:rPr>
          <w:rFonts w:ascii="宋体" w:eastAsia="宋体" w:hAnsi="宋体"/>
        </w:rPr>
        <w:t xml:space="preserve">  </w:t>
      </w:r>
      <w:r>
        <w:rPr>
          <w:rFonts w:ascii="宋体" w:eastAsia="宋体" w:hAnsi="宋体" w:hint="eastAsia"/>
        </w:rPr>
        <w:t xml:space="preserve"> 期</w:t>
      </w:r>
      <w:r>
        <w:rPr>
          <w:rFonts w:ascii="宋体" w:eastAsia="宋体" w:hAnsi="宋体"/>
        </w:rPr>
        <w:t>：</w:t>
      </w:r>
      <w:r>
        <w:rPr>
          <w:rFonts w:ascii="宋体" w:eastAsia="宋体" w:hAnsi="宋体"/>
          <w:u w:val="single"/>
        </w:rPr>
        <w:t xml:space="preserve">                     </w:t>
      </w:r>
    </w:p>
    <w:p w14:paraId="1F95274F" w14:textId="77777777" w:rsidR="00BA113E" w:rsidRDefault="00BA113E">
      <w:pPr>
        <w:spacing w:line="360" w:lineRule="auto"/>
        <w:ind w:firstLineChars="200" w:firstLine="420"/>
        <w:rPr>
          <w:rFonts w:ascii="宋体" w:eastAsia="宋体" w:hAnsi="宋体"/>
        </w:rPr>
      </w:pPr>
    </w:p>
    <w:p w14:paraId="3811D685" w14:textId="77777777" w:rsidR="00BA113E" w:rsidRDefault="00214D24">
      <w:pPr>
        <w:widowControl/>
        <w:jc w:val="left"/>
        <w:rPr>
          <w:rFonts w:ascii="宋体" w:eastAsia="宋体" w:hAnsi="宋体"/>
        </w:rPr>
      </w:pPr>
      <w:r>
        <w:rPr>
          <w:rFonts w:ascii="宋体" w:eastAsia="宋体" w:hAnsi="宋体"/>
        </w:rPr>
        <w:br w:type="page"/>
      </w:r>
    </w:p>
    <w:p w14:paraId="1F5F7779" w14:textId="77777777" w:rsidR="00BA113E" w:rsidRDefault="00214D24">
      <w:pPr>
        <w:spacing w:line="360" w:lineRule="auto"/>
        <w:jc w:val="center"/>
        <w:outlineLvl w:val="2"/>
        <w:rPr>
          <w:rFonts w:ascii="宋体" w:eastAsia="宋体" w:hAnsi="宋体" w:cs="Times New Roman"/>
          <w:b/>
          <w:color w:val="000000" w:themeColor="text1"/>
          <w:sz w:val="32"/>
          <w:szCs w:val="32"/>
        </w:rPr>
      </w:pPr>
      <w:bookmarkStart w:id="102" w:name="_Toc78810872"/>
      <w:bookmarkStart w:id="103" w:name="_Toc133138773"/>
      <w:r>
        <w:rPr>
          <w:rFonts w:ascii="宋体" w:eastAsia="宋体" w:hAnsi="宋体" w:cs="Times New Roman" w:hint="eastAsia"/>
          <w:b/>
          <w:color w:val="000000" w:themeColor="text1"/>
          <w:sz w:val="32"/>
          <w:szCs w:val="32"/>
        </w:rPr>
        <w:lastRenderedPageBreak/>
        <w:t>供应商</w:t>
      </w:r>
      <w:proofErr w:type="gramStart"/>
      <w:r>
        <w:rPr>
          <w:rFonts w:ascii="宋体" w:eastAsia="宋体" w:hAnsi="宋体" w:cs="Times New Roman" w:hint="eastAsia"/>
          <w:b/>
          <w:color w:val="000000" w:themeColor="text1"/>
          <w:sz w:val="32"/>
          <w:szCs w:val="32"/>
        </w:rPr>
        <w:t>廉洁及</w:t>
      </w:r>
      <w:proofErr w:type="gramEnd"/>
      <w:r>
        <w:rPr>
          <w:rFonts w:ascii="宋体" w:eastAsia="宋体" w:hAnsi="宋体" w:cs="Times New Roman" w:hint="eastAsia"/>
          <w:b/>
          <w:color w:val="000000" w:themeColor="text1"/>
          <w:sz w:val="32"/>
          <w:szCs w:val="32"/>
        </w:rPr>
        <w:t>保密承诺书</w:t>
      </w:r>
      <w:bookmarkEnd w:id="102"/>
      <w:bookmarkEnd w:id="103"/>
    </w:p>
    <w:p w14:paraId="2C77178D" w14:textId="77777777" w:rsidR="00BA113E" w:rsidRDefault="00214D24">
      <w:pPr>
        <w:snapToGrid w:val="0"/>
        <w:spacing w:line="360" w:lineRule="auto"/>
        <w:rPr>
          <w:rFonts w:ascii="宋体" w:eastAsia="宋体" w:hAnsi="宋体" w:cs="Times New Roman"/>
          <w:szCs w:val="20"/>
        </w:rPr>
      </w:pPr>
      <w:r>
        <w:rPr>
          <w:rFonts w:ascii="宋体" w:eastAsia="宋体" w:hAnsi="宋体" w:cs="Times New Roman" w:hint="eastAsia"/>
          <w:szCs w:val="20"/>
        </w:rPr>
        <w:t>致</w:t>
      </w:r>
      <w:r>
        <w:rPr>
          <w:rFonts w:ascii="宋体" w:eastAsia="宋体" w:hAnsi="宋体" w:cs="Times New Roman"/>
          <w:szCs w:val="20"/>
        </w:rPr>
        <w:t>：</w:t>
      </w:r>
      <w:r>
        <w:rPr>
          <w:rFonts w:ascii="宋体" w:eastAsia="宋体" w:hAnsi="宋体" w:cs="Times New Roman" w:hint="eastAsia"/>
          <w:szCs w:val="20"/>
          <w:u w:val="single"/>
        </w:rPr>
        <w:t xml:space="preserve">  （采购单位</w:t>
      </w:r>
      <w:r>
        <w:rPr>
          <w:rFonts w:ascii="宋体" w:eastAsia="宋体" w:hAnsi="宋体" w:cs="Times New Roman"/>
          <w:szCs w:val="20"/>
          <w:u w:val="single"/>
        </w:rPr>
        <w:t>名称</w:t>
      </w:r>
      <w:r>
        <w:rPr>
          <w:rFonts w:ascii="宋体" w:eastAsia="宋体" w:hAnsi="宋体" w:cs="Times New Roman" w:hint="eastAsia"/>
          <w:szCs w:val="20"/>
          <w:u w:val="single"/>
        </w:rPr>
        <w:t xml:space="preserve">）  </w:t>
      </w:r>
    </w:p>
    <w:p w14:paraId="6FCF57B5"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为了积极配合贵单位进行的</w:t>
      </w:r>
      <w:r>
        <w:rPr>
          <w:rFonts w:ascii="宋体" w:eastAsia="宋体" w:hAnsi="宋体" w:cs="Times New Roman"/>
          <w:color w:val="000000" w:themeColor="text1"/>
          <w:szCs w:val="21"/>
        </w:rPr>
        <w:t>__</w:t>
      </w:r>
      <w:r>
        <w:rPr>
          <w:rFonts w:ascii="宋体" w:eastAsia="宋体" w:hAnsi="宋体" w:cs="Times New Roman" w:hint="eastAsia"/>
          <w:color w:val="000000" w:themeColor="text1"/>
          <w:szCs w:val="21"/>
          <w:u w:val="single"/>
        </w:rPr>
        <w:t>（项目</w:t>
      </w:r>
      <w:r>
        <w:rPr>
          <w:rFonts w:ascii="宋体" w:eastAsia="宋体" w:hAnsi="宋体" w:cs="Times New Roman"/>
          <w:color w:val="000000" w:themeColor="text1"/>
          <w:szCs w:val="21"/>
          <w:u w:val="single"/>
        </w:rPr>
        <w:t>名称</w:t>
      </w:r>
      <w:r>
        <w:rPr>
          <w:rFonts w:ascii="宋体" w:eastAsia="宋体" w:hAnsi="宋体" w:cs="Times New Roman" w:hint="eastAsia"/>
          <w:color w:val="000000" w:themeColor="text1"/>
          <w:szCs w:val="21"/>
          <w:u w:val="single"/>
        </w:rPr>
        <w:t>）</w:t>
      </w:r>
      <w:r>
        <w:rPr>
          <w:rFonts w:ascii="宋体" w:eastAsia="宋体" w:hAnsi="宋体" w:cs="Times New Roman"/>
          <w:color w:val="000000" w:themeColor="text1"/>
          <w:szCs w:val="21"/>
        </w:rPr>
        <w:t>_</w:t>
      </w:r>
      <w:r>
        <w:rPr>
          <w:rFonts w:ascii="宋体" w:eastAsia="宋体" w:hAnsi="宋体" w:cs="Times New Roman" w:hint="eastAsia"/>
          <w:color w:val="000000" w:themeColor="text1"/>
          <w:szCs w:val="21"/>
        </w:rPr>
        <w:t>采购工作，有效遏制不公平竞争和违规违纪行为的发生，确保采购工作的公平、公正、公开、有序进行，我们保证认真贯彻执行有关法律法规以及与廉洁有关的规章制度，特向贵单位承诺如下事项：</w:t>
      </w:r>
    </w:p>
    <w:p w14:paraId="0064B2A5"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一、自觉遵守国家有关法律法规及廉洁规定。</w:t>
      </w:r>
    </w:p>
    <w:p w14:paraId="32260908"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二、不与采购单位工作人员串通投标，损害国家利益、企业利益以及他人的合法利益；</w:t>
      </w:r>
      <w:proofErr w:type="gramStart"/>
      <w:r>
        <w:rPr>
          <w:rFonts w:ascii="宋体" w:eastAsia="宋体" w:hAnsi="宋体" w:cs="Times New Roman" w:hint="eastAsia"/>
          <w:color w:val="000000" w:themeColor="text1"/>
          <w:szCs w:val="21"/>
        </w:rPr>
        <w:t>不</w:t>
      </w:r>
      <w:proofErr w:type="gramEnd"/>
      <w:r>
        <w:rPr>
          <w:rFonts w:ascii="宋体" w:eastAsia="宋体" w:hAnsi="宋体" w:cs="Times New Roman" w:hint="eastAsia"/>
          <w:color w:val="000000" w:themeColor="text1"/>
          <w:szCs w:val="21"/>
        </w:rPr>
        <w:t>与其</w:t>
      </w:r>
      <w:proofErr w:type="gramStart"/>
      <w:r>
        <w:rPr>
          <w:rFonts w:ascii="宋体" w:eastAsia="宋体" w:hAnsi="宋体" w:cs="Times New Roman" w:hint="eastAsia"/>
          <w:color w:val="000000" w:themeColor="text1"/>
          <w:szCs w:val="21"/>
        </w:rPr>
        <w:t>他供应</w:t>
      </w:r>
      <w:proofErr w:type="gramEnd"/>
      <w:r>
        <w:rPr>
          <w:rFonts w:ascii="宋体" w:eastAsia="宋体" w:hAnsi="宋体" w:cs="Times New Roman" w:hint="eastAsia"/>
          <w:color w:val="000000" w:themeColor="text1"/>
          <w:szCs w:val="21"/>
        </w:rPr>
        <w:t>商相互串通投标报价，不排挤其他供应商，不损害采购单位或其他供应商的合法权益。</w:t>
      </w:r>
    </w:p>
    <w:p w14:paraId="78354E5F"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三、不以任何名义为参与采购、评审工作的有关人员报销应由参与采购、评审工作的有关人员支付的任何费用；</w:t>
      </w:r>
    </w:p>
    <w:p w14:paraId="300C9244"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四、不以任何名义向参与采购、评审工作的有关人员赠送回扣、红包、礼金、购物卡、有价证券、贵重物品和好处费、感谢费等；</w:t>
      </w:r>
    </w:p>
    <w:p w14:paraId="6D540900"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五、不以任何名义向参与采购、评审工作的有关人员提供高消费宴请及娱乐活动；</w:t>
      </w:r>
    </w:p>
    <w:p w14:paraId="4BEA3E15"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六、不以谋取非正当利益为目的，擅自与参与采购、评审工作的有关人员就业务问题进行私下商谈或者达成利益默契；</w:t>
      </w:r>
    </w:p>
    <w:p w14:paraId="745C99D8"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七、不以任何名义接受或暗示为参与采购、评审工作的有关人员装修住房、婚丧嫁取、配偶子女的工作安排以及境内外旅游等提供方便；</w:t>
      </w:r>
    </w:p>
    <w:p w14:paraId="1F86FB17"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八、在招标及服务的任何环节，严格履行保密义务，未经贵单位书面授权或同意，我单位及相关工作人员不会向任何第三方披露从贵单位及贵单位关联公司、合作方获知的，</w:t>
      </w:r>
      <w:proofErr w:type="gramStart"/>
      <w:r>
        <w:rPr>
          <w:rFonts w:ascii="宋体" w:eastAsia="宋体" w:hAnsi="宋体" w:cs="Times New Roman" w:hint="eastAsia"/>
          <w:color w:val="000000" w:themeColor="text1"/>
          <w:szCs w:val="21"/>
        </w:rPr>
        <w:t>归贵单位</w:t>
      </w:r>
      <w:proofErr w:type="gramEnd"/>
      <w:r>
        <w:rPr>
          <w:rFonts w:ascii="宋体" w:eastAsia="宋体" w:hAnsi="宋体" w:cs="Times New Roman" w:hint="eastAsia"/>
          <w:color w:val="000000" w:themeColor="text1"/>
          <w:szCs w:val="21"/>
        </w:rPr>
        <w:t>所有的秘密性、专有性或内部性的技术、商业和其他信息。</w:t>
      </w:r>
    </w:p>
    <w:p w14:paraId="185B7281"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贵单位既可根据国家有关单位的判决、裁定等有效文书认定我单位是否违反承诺，也有权通过对贵单位相关人员的调查来认定我单位是否违反承诺（我单位不会以任何理由否定贵单位的调查结果）。如违反以上承诺，我单位自愿接受贵单位依据有关规定对我单位进行严肃处理（包括但不限于实施市场禁入、取消投、中标资格以及终止合同等），给贵单位造成损失的，予以赔偿。</w:t>
      </w:r>
    </w:p>
    <w:p w14:paraId="07448DD7"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hint="eastAsia"/>
          <w:color w:val="000000" w:themeColor="text1"/>
          <w:szCs w:val="21"/>
        </w:rPr>
        <w:t>本廉洁承诺书为我单位应答此次项目正式文件的附件，与其他报价文件具有同等法律效力，经我单位法定代表人/负责人或其授权代理人签字盖章后立即生效。</w:t>
      </w:r>
    </w:p>
    <w:p w14:paraId="6C0235D0" w14:textId="77777777" w:rsidR="00BA113E" w:rsidRDefault="00214D24">
      <w:pPr>
        <w:wordWrap w:val="0"/>
        <w:snapToGrid w:val="0"/>
        <w:spacing w:line="360" w:lineRule="auto"/>
        <w:jc w:val="right"/>
        <w:rPr>
          <w:rFonts w:ascii="宋体" w:eastAsia="宋体" w:hAnsi="宋体" w:cs="Times New Roman"/>
          <w:szCs w:val="20"/>
        </w:rPr>
      </w:pPr>
      <w:r>
        <w:rPr>
          <w:rFonts w:ascii="宋体" w:eastAsia="宋体" w:hAnsi="宋体" w:cs="Times New Roman" w:hint="eastAsia"/>
          <w:szCs w:val="20"/>
        </w:rPr>
        <w:t>供应商</w:t>
      </w:r>
      <w:r>
        <w:rPr>
          <w:rFonts w:ascii="宋体" w:eastAsia="宋体" w:hAnsi="宋体" w:cs="Times New Roman"/>
          <w:szCs w:val="20"/>
        </w:rPr>
        <w:t>：</w:t>
      </w:r>
      <w:r>
        <w:rPr>
          <w:rFonts w:ascii="宋体" w:eastAsia="宋体" w:hAnsi="宋体" w:cs="Times New Roman" w:hint="eastAsia"/>
          <w:szCs w:val="20"/>
          <w:u w:val="single"/>
        </w:rPr>
        <w:t xml:space="preserve"> </w:t>
      </w:r>
      <w:r>
        <w:rPr>
          <w:rFonts w:ascii="宋体" w:eastAsia="宋体" w:hAnsi="宋体" w:cs="Times New Roman"/>
          <w:szCs w:val="20"/>
          <w:u w:val="single"/>
        </w:rPr>
        <w:t xml:space="preserve">    </w:t>
      </w:r>
      <w:r>
        <w:rPr>
          <w:rFonts w:ascii="宋体" w:eastAsia="宋体" w:hAnsi="宋体" w:cs="Times New Roman" w:hint="eastAsia"/>
          <w:szCs w:val="20"/>
          <w:u w:val="single"/>
        </w:rPr>
        <w:t>（盖章）</w:t>
      </w:r>
      <w:r>
        <w:rPr>
          <w:rFonts w:ascii="宋体" w:eastAsia="宋体" w:hAnsi="宋体" w:cs="Times New Roman"/>
          <w:szCs w:val="20"/>
          <w:u w:val="single"/>
        </w:rPr>
        <w:t xml:space="preserve">       </w:t>
      </w:r>
    </w:p>
    <w:p w14:paraId="2BD75C0F" w14:textId="77777777" w:rsidR="00BA113E" w:rsidRDefault="00214D24">
      <w:pPr>
        <w:wordWrap w:val="0"/>
        <w:snapToGrid w:val="0"/>
        <w:spacing w:line="360" w:lineRule="auto"/>
        <w:jc w:val="right"/>
        <w:rPr>
          <w:rFonts w:ascii="宋体" w:eastAsia="宋体" w:hAnsi="宋体" w:cs="Times New Roman"/>
          <w:szCs w:val="20"/>
        </w:rPr>
      </w:pPr>
      <w:r>
        <w:rPr>
          <w:rFonts w:ascii="宋体" w:eastAsia="宋体" w:hAnsi="宋体" w:cs="Times New Roman" w:hint="eastAsia"/>
          <w:szCs w:val="20"/>
        </w:rPr>
        <w:t>法定代表人/负责人或</w:t>
      </w:r>
      <w:r>
        <w:rPr>
          <w:rFonts w:ascii="宋体" w:eastAsia="宋体" w:hAnsi="宋体" w:cs="Times New Roman"/>
          <w:szCs w:val="20"/>
        </w:rPr>
        <w:t>授权代理人：</w:t>
      </w:r>
      <w:r>
        <w:rPr>
          <w:rFonts w:ascii="宋体" w:eastAsia="宋体" w:hAnsi="宋体" w:cs="Times New Roman" w:hint="eastAsia"/>
          <w:szCs w:val="20"/>
          <w:u w:val="single"/>
        </w:rPr>
        <w:t xml:space="preserve"> </w:t>
      </w:r>
      <w:r>
        <w:rPr>
          <w:rFonts w:ascii="宋体" w:eastAsia="宋体" w:hAnsi="宋体" w:cs="Times New Roman"/>
          <w:szCs w:val="20"/>
          <w:u w:val="single"/>
        </w:rPr>
        <w:t xml:space="preserve">  </w:t>
      </w:r>
      <w:r>
        <w:rPr>
          <w:rFonts w:ascii="宋体" w:eastAsia="宋体" w:hAnsi="宋体" w:cs="Times New Roman" w:hint="eastAsia"/>
          <w:szCs w:val="20"/>
          <w:u w:val="single"/>
        </w:rPr>
        <w:t>（签字</w:t>
      </w:r>
      <w:r>
        <w:rPr>
          <w:rFonts w:ascii="宋体" w:eastAsia="宋体" w:hAnsi="宋体" w:cs="Times New Roman"/>
          <w:szCs w:val="20"/>
          <w:u w:val="single"/>
        </w:rPr>
        <w:t>或</w:t>
      </w:r>
      <w:r>
        <w:rPr>
          <w:rFonts w:ascii="宋体" w:eastAsia="宋体" w:hAnsi="宋体" w:cs="Times New Roman" w:hint="eastAsia"/>
          <w:szCs w:val="20"/>
          <w:u w:val="single"/>
        </w:rPr>
        <w:t>盖章</w:t>
      </w:r>
      <w:r>
        <w:rPr>
          <w:rFonts w:ascii="宋体" w:eastAsia="宋体" w:hAnsi="宋体" w:cs="Times New Roman"/>
          <w:szCs w:val="20"/>
          <w:u w:val="single"/>
        </w:rPr>
        <w:t xml:space="preserve">）   </w:t>
      </w:r>
    </w:p>
    <w:p w14:paraId="7FF369B6" w14:textId="77777777" w:rsidR="00BA113E" w:rsidRDefault="00214D24">
      <w:pPr>
        <w:wordWrap w:val="0"/>
        <w:snapToGrid w:val="0"/>
        <w:spacing w:line="360" w:lineRule="auto"/>
        <w:jc w:val="right"/>
        <w:rPr>
          <w:rFonts w:ascii="宋体" w:eastAsia="宋体" w:hAnsi="宋体" w:cs="Times New Roman"/>
          <w:szCs w:val="20"/>
          <w:u w:val="single"/>
        </w:rPr>
      </w:pPr>
      <w:r>
        <w:rPr>
          <w:rFonts w:ascii="宋体" w:eastAsia="宋体" w:hAnsi="宋体" w:cs="Times New Roman" w:hint="eastAsia"/>
          <w:szCs w:val="20"/>
        </w:rPr>
        <w:t>日  期</w:t>
      </w:r>
      <w:r>
        <w:rPr>
          <w:rFonts w:ascii="宋体" w:eastAsia="宋体" w:hAnsi="宋体" w:cs="Times New Roman"/>
          <w:szCs w:val="20"/>
        </w:rPr>
        <w:t>：</w:t>
      </w:r>
      <w:r>
        <w:rPr>
          <w:rFonts w:ascii="宋体" w:eastAsia="宋体" w:hAnsi="宋体" w:cs="Times New Roman"/>
          <w:szCs w:val="20"/>
          <w:u w:val="single"/>
        </w:rPr>
        <w:t xml:space="preserve">                    </w:t>
      </w:r>
    </w:p>
    <w:p w14:paraId="382B6926" w14:textId="77777777" w:rsidR="00BA113E" w:rsidRDefault="00214D24">
      <w:pPr>
        <w:snapToGrid w:val="0"/>
        <w:spacing w:line="360" w:lineRule="auto"/>
        <w:ind w:firstLineChars="200" w:firstLine="420"/>
        <w:rPr>
          <w:rFonts w:ascii="宋体" w:eastAsia="宋体" w:hAnsi="宋体" w:cs="Times New Roman"/>
          <w:color w:val="000000" w:themeColor="text1"/>
          <w:szCs w:val="21"/>
        </w:rPr>
      </w:pPr>
      <w:r>
        <w:rPr>
          <w:rFonts w:ascii="宋体" w:eastAsia="宋体" w:hAnsi="宋体" w:cs="Times New Roman"/>
          <w:color w:val="000000" w:themeColor="text1"/>
          <w:szCs w:val="21"/>
        </w:rPr>
        <w:br w:type="page"/>
      </w:r>
    </w:p>
    <w:p w14:paraId="746D9E5C" w14:textId="77777777" w:rsidR="00BA113E" w:rsidRDefault="00BA113E">
      <w:pPr>
        <w:spacing w:line="360" w:lineRule="auto"/>
        <w:jc w:val="right"/>
        <w:rPr>
          <w:rFonts w:ascii="宋体" w:eastAsia="宋体" w:hAnsi="宋体" w:cs="Times New Roman"/>
          <w:szCs w:val="20"/>
        </w:rPr>
      </w:pPr>
    </w:p>
    <w:p w14:paraId="2C611B2C" w14:textId="77777777" w:rsidR="00BA113E" w:rsidRDefault="00214D24">
      <w:pPr>
        <w:spacing w:line="360" w:lineRule="auto"/>
        <w:jc w:val="center"/>
        <w:outlineLvl w:val="2"/>
        <w:rPr>
          <w:rFonts w:ascii="宋体" w:eastAsia="宋体" w:hAnsi="宋体"/>
          <w:b/>
          <w:sz w:val="32"/>
          <w:szCs w:val="32"/>
        </w:rPr>
      </w:pPr>
      <w:bookmarkStart w:id="104" w:name="_Toc133138774"/>
      <w:bookmarkStart w:id="105" w:name="_Toc78810873"/>
      <w:r>
        <w:rPr>
          <w:rFonts w:ascii="宋体" w:eastAsia="宋体" w:hAnsi="宋体" w:hint="eastAsia"/>
          <w:b/>
          <w:sz w:val="32"/>
          <w:szCs w:val="32"/>
        </w:rPr>
        <w:t>供应商</w:t>
      </w:r>
      <w:r>
        <w:rPr>
          <w:rFonts w:ascii="宋体" w:eastAsia="宋体" w:hAnsi="宋体"/>
          <w:b/>
          <w:sz w:val="32"/>
          <w:szCs w:val="32"/>
        </w:rPr>
        <w:t>基本情况表</w:t>
      </w:r>
      <w:bookmarkEnd w:id="104"/>
      <w:bookmarkEnd w:id="1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7"/>
        <w:gridCol w:w="853"/>
        <w:gridCol w:w="891"/>
        <w:gridCol w:w="1098"/>
        <w:gridCol w:w="1098"/>
        <w:gridCol w:w="1098"/>
        <w:gridCol w:w="1701"/>
      </w:tblGrid>
      <w:tr w:rsidR="00BA113E" w14:paraId="3A537627" w14:textId="77777777">
        <w:trPr>
          <w:trHeight w:val="340"/>
        </w:trPr>
        <w:tc>
          <w:tcPr>
            <w:tcW w:w="938" w:type="pct"/>
            <w:vAlign w:val="center"/>
          </w:tcPr>
          <w:p w14:paraId="245C2241" w14:textId="77777777" w:rsidR="00BA113E" w:rsidRDefault="00214D24">
            <w:pPr>
              <w:pStyle w:val="Default"/>
              <w:jc w:val="center"/>
              <w:rPr>
                <w:rFonts w:hAnsi="宋体" w:cs="Times New Roman"/>
                <w:color w:val="000000" w:themeColor="text1"/>
                <w:sz w:val="21"/>
                <w:szCs w:val="21"/>
              </w:rPr>
            </w:pPr>
            <w:r>
              <w:rPr>
                <w:rFonts w:hAnsi="宋体" w:hint="eastAsia"/>
                <w:color w:val="000000" w:themeColor="text1"/>
                <w:sz w:val="21"/>
                <w:szCs w:val="21"/>
              </w:rPr>
              <w:t>供应商名称</w:t>
            </w:r>
          </w:p>
        </w:tc>
        <w:tc>
          <w:tcPr>
            <w:tcW w:w="4062" w:type="pct"/>
            <w:gridSpan w:val="6"/>
            <w:vAlign w:val="center"/>
          </w:tcPr>
          <w:p w14:paraId="7D9AE516" w14:textId="77777777" w:rsidR="00BA113E" w:rsidRDefault="00BA113E">
            <w:pPr>
              <w:pStyle w:val="Default"/>
              <w:jc w:val="center"/>
              <w:rPr>
                <w:rFonts w:hAnsi="宋体" w:cs="Times New Roman"/>
                <w:color w:val="000000" w:themeColor="text1"/>
                <w:sz w:val="21"/>
                <w:szCs w:val="21"/>
              </w:rPr>
            </w:pPr>
          </w:p>
        </w:tc>
      </w:tr>
      <w:tr w:rsidR="00BA113E" w14:paraId="67A7DA9B" w14:textId="77777777">
        <w:trPr>
          <w:trHeight w:val="340"/>
        </w:trPr>
        <w:tc>
          <w:tcPr>
            <w:tcW w:w="938" w:type="pct"/>
            <w:vAlign w:val="center"/>
          </w:tcPr>
          <w:p w14:paraId="2EE88512" w14:textId="77777777" w:rsidR="00BA113E" w:rsidRDefault="00214D24">
            <w:pPr>
              <w:pStyle w:val="Default"/>
              <w:jc w:val="center"/>
              <w:rPr>
                <w:rFonts w:hAnsi="宋体" w:cs="Times New Roman"/>
                <w:color w:val="000000" w:themeColor="text1"/>
                <w:sz w:val="21"/>
                <w:szCs w:val="21"/>
              </w:rPr>
            </w:pPr>
            <w:r>
              <w:rPr>
                <w:rFonts w:hAnsi="宋体" w:hint="eastAsia"/>
                <w:color w:val="000000" w:themeColor="text1"/>
                <w:sz w:val="21"/>
                <w:szCs w:val="21"/>
              </w:rPr>
              <w:t>注册地址</w:t>
            </w:r>
          </w:p>
        </w:tc>
        <w:tc>
          <w:tcPr>
            <w:tcW w:w="1713" w:type="pct"/>
            <w:gridSpan w:val="3"/>
            <w:vAlign w:val="center"/>
          </w:tcPr>
          <w:p w14:paraId="2945C148" w14:textId="77777777" w:rsidR="00BA113E" w:rsidRDefault="00BA113E">
            <w:pPr>
              <w:pStyle w:val="Default"/>
              <w:jc w:val="center"/>
              <w:rPr>
                <w:rFonts w:hAnsi="宋体" w:cs="Times New Roman"/>
                <w:color w:val="000000" w:themeColor="text1"/>
                <w:sz w:val="21"/>
                <w:szCs w:val="21"/>
              </w:rPr>
            </w:pPr>
          </w:p>
        </w:tc>
        <w:tc>
          <w:tcPr>
            <w:tcW w:w="662" w:type="pct"/>
            <w:vAlign w:val="center"/>
          </w:tcPr>
          <w:p w14:paraId="7414B468" w14:textId="77777777" w:rsidR="00BA113E" w:rsidRDefault="00214D24">
            <w:pPr>
              <w:pStyle w:val="Default"/>
              <w:jc w:val="center"/>
              <w:rPr>
                <w:rFonts w:hAnsi="宋体" w:cs="Times New Roman"/>
                <w:color w:val="000000" w:themeColor="text1"/>
                <w:sz w:val="21"/>
                <w:szCs w:val="21"/>
              </w:rPr>
            </w:pPr>
            <w:r>
              <w:rPr>
                <w:rFonts w:hAnsi="宋体" w:hint="eastAsia"/>
                <w:color w:val="000000" w:themeColor="text1"/>
                <w:sz w:val="21"/>
                <w:szCs w:val="21"/>
              </w:rPr>
              <w:t>邮政编码</w:t>
            </w:r>
          </w:p>
        </w:tc>
        <w:tc>
          <w:tcPr>
            <w:tcW w:w="1688" w:type="pct"/>
            <w:gridSpan w:val="2"/>
            <w:vAlign w:val="center"/>
          </w:tcPr>
          <w:p w14:paraId="5959DE09" w14:textId="77777777" w:rsidR="00BA113E" w:rsidRDefault="00BA113E">
            <w:pPr>
              <w:pStyle w:val="Default"/>
              <w:jc w:val="center"/>
              <w:rPr>
                <w:rFonts w:hAnsi="宋体" w:cs="Times New Roman"/>
                <w:color w:val="000000" w:themeColor="text1"/>
                <w:sz w:val="21"/>
                <w:szCs w:val="21"/>
              </w:rPr>
            </w:pPr>
          </w:p>
        </w:tc>
      </w:tr>
      <w:tr w:rsidR="00BA113E" w14:paraId="64C91612" w14:textId="77777777">
        <w:trPr>
          <w:trHeight w:val="340"/>
        </w:trPr>
        <w:tc>
          <w:tcPr>
            <w:tcW w:w="938" w:type="pct"/>
            <w:vMerge w:val="restart"/>
            <w:vAlign w:val="center"/>
          </w:tcPr>
          <w:p w14:paraId="2D7A5642" w14:textId="77777777" w:rsidR="00BA113E" w:rsidRDefault="00214D24">
            <w:pPr>
              <w:pStyle w:val="Default"/>
              <w:jc w:val="center"/>
              <w:rPr>
                <w:rFonts w:hAnsi="宋体" w:cs="Times New Roman"/>
                <w:color w:val="000000" w:themeColor="text1"/>
                <w:sz w:val="21"/>
                <w:szCs w:val="21"/>
              </w:rPr>
            </w:pPr>
            <w:r>
              <w:rPr>
                <w:rFonts w:hAnsi="宋体" w:hint="eastAsia"/>
                <w:color w:val="000000" w:themeColor="text1"/>
                <w:sz w:val="21"/>
                <w:szCs w:val="21"/>
              </w:rPr>
              <w:t>联系方式</w:t>
            </w:r>
          </w:p>
        </w:tc>
        <w:tc>
          <w:tcPr>
            <w:tcW w:w="514" w:type="pct"/>
            <w:vAlign w:val="center"/>
          </w:tcPr>
          <w:p w14:paraId="494BF5AC"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联系人</w:t>
            </w:r>
          </w:p>
        </w:tc>
        <w:tc>
          <w:tcPr>
            <w:tcW w:w="1199" w:type="pct"/>
            <w:gridSpan w:val="2"/>
            <w:vAlign w:val="center"/>
          </w:tcPr>
          <w:p w14:paraId="021C9D35" w14:textId="77777777" w:rsidR="00BA113E" w:rsidRDefault="00BA113E">
            <w:pPr>
              <w:pStyle w:val="Default"/>
              <w:jc w:val="center"/>
              <w:rPr>
                <w:rFonts w:hAnsi="宋体" w:cs="Times New Roman"/>
                <w:color w:val="000000" w:themeColor="text1"/>
                <w:sz w:val="21"/>
                <w:szCs w:val="21"/>
              </w:rPr>
            </w:pPr>
          </w:p>
        </w:tc>
        <w:tc>
          <w:tcPr>
            <w:tcW w:w="662" w:type="pct"/>
            <w:vAlign w:val="center"/>
          </w:tcPr>
          <w:p w14:paraId="1EC7A5F1"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电话</w:t>
            </w:r>
          </w:p>
        </w:tc>
        <w:tc>
          <w:tcPr>
            <w:tcW w:w="1688" w:type="pct"/>
            <w:gridSpan w:val="2"/>
            <w:vAlign w:val="center"/>
          </w:tcPr>
          <w:p w14:paraId="6C35BE0E" w14:textId="77777777" w:rsidR="00BA113E" w:rsidRDefault="00BA113E">
            <w:pPr>
              <w:pStyle w:val="Default"/>
              <w:jc w:val="center"/>
              <w:rPr>
                <w:rFonts w:hAnsi="宋体" w:cs="Times New Roman"/>
                <w:color w:val="000000" w:themeColor="text1"/>
                <w:sz w:val="21"/>
                <w:szCs w:val="21"/>
              </w:rPr>
            </w:pPr>
          </w:p>
        </w:tc>
      </w:tr>
      <w:tr w:rsidR="00BA113E" w14:paraId="035CE37A" w14:textId="77777777">
        <w:trPr>
          <w:trHeight w:val="340"/>
        </w:trPr>
        <w:tc>
          <w:tcPr>
            <w:tcW w:w="938" w:type="pct"/>
            <w:vMerge/>
            <w:vAlign w:val="center"/>
          </w:tcPr>
          <w:p w14:paraId="11609B77" w14:textId="77777777" w:rsidR="00BA113E" w:rsidRDefault="00BA113E">
            <w:pPr>
              <w:pStyle w:val="Default"/>
              <w:jc w:val="center"/>
              <w:rPr>
                <w:rFonts w:hAnsi="宋体" w:cs="Times New Roman"/>
                <w:color w:val="000000" w:themeColor="text1"/>
                <w:sz w:val="21"/>
                <w:szCs w:val="21"/>
              </w:rPr>
            </w:pPr>
          </w:p>
        </w:tc>
        <w:tc>
          <w:tcPr>
            <w:tcW w:w="514" w:type="pct"/>
            <w:vAlign w:val="center"/>
          </w:tcPr>
          <w:p w14:paraId="4238DF6D"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传真</w:t>
            </w:r>
          </w:p>
        </w:tc>
        <w:tc>
          <w:tcPr>
            <w:tcW w:w="1199" w:type="pct"/>
            <w:gridSpan w:val="2"/>
            <w:vAlign w:val="center"/>
          </w:tcPr>
          <w:p w14:paraId="1AE01F1C" w14:textId="77777777" w:rsidR="00BA113E" w:rsidRDefault="00BA113E">
            <w:pPr>
              <w:pStyle w:val="Default"/>
              <w:jc w:val="center"/>
              <w:rPr>
                <w:rFonts w:hAnsi="宋体" w:cs="Times New Roman"/>
                <w:color w:val="000000" w:themeColor="text1"/>
                <w:sz w:val="21"/>
                <w:szCs w:val="21"/>
              </w:rPr>
            </w:pPr>
          </w:p>
        </w:tc>
        <w:tc>
          <w:tcPr>
            <w:tcW w:w="662" w:type="pct"/>
            <w:vAlign w:val="center"/>
          </w:tcPr>
          <w:p w14:paraId="231625BA"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网址</w:t>
            </w:r>
          </w:p>
        </w:tc>
        <w:tc>
          <w:tcPr>
            <w:tcW w:w="1688" w:type="pct"/>
            <w:gridSpan w:val="2"/>
            <w:vAlign w:val="center"/>
          </w:tcPr>
          <w:p w14:paraId="23B21F06" w14:textId="77777777" w:rsidR="00BA113E" w:rsidRDefault="00BA113E">
            <w:pPr>
              <w:pStyle w:val="Default"/>
              <w:jc w:val="center"/>
              <w:rPr>
                <w:rFonts w:hAnsi="宋体" w:cs="Times New Roman"/>
                <w:color w:val="000000" w:themeColor="text1"/>
                <w:sz w:val="21"/>
                <w:szCs w:val="21"/>
              </w:rPr>
            </w:pPr>
          </w:p>
        </w:tc>
      </w:tr>
      <w:tr w:rsidR="00BA113E" w14:paraId="5DF94D55" w14:textId="77777777">
        <w:trPr>
          <w:trHeight w:val="340"/>
        </w:trPr>
        <w:tc>
          <w:tcPr>
            <w:tcW w:w="938" w:type="pct"/>
            <w:vAlign w:val="center"/>
          </w:tcPr>
          <w:p w14:paraId="1D8F7EF0"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组织结构</w:t>
            </w:r>
          </w:p>
        </w:tc>
        <w:tc>
          <w:tcPr>
            <w:tcW w:w="4062" w:type="pct"/>
            <w:gridSpan w:val="6"/>
            <w:vAlign w:val="center"/>
          </w:tcPr>
          <w:p w14:paraId="250578D5" w14:textId="77777777" w:rsidR="00BA113E" w:rsidRDefault="00BA113E">
            <w:pPr>
              <w:pStyle w:val="Default"/>
              <w:jc w:val="center"/>
              <w:rPr>
                <w:rFonts w:hAnsi="宋体" w:cs="Times New Roman"/>
                <w:color w:val="000000" w:themeColor="text1"/>
                <w:sz w:val="21"/>
                <w:szCs w:val="21"/>
              </w:rPr>
            </w:pPr>
          </w:p>
        </w:tc>
      </w:tr>
      <w:tr w:rsidR="00BA113E" w14:paraId="720F5780" w14:textId="77777777">
        <w:trPr>
          <w:trHeight w:val="340"/>
        </w:trPr>
        <w:tc>
          <w:tcPr>
            <w:tcW w:w="938" w:type="pct"/>
            <w:vAlign w:val="center"/>
          </w:tcPr>
          <w:p w14:paraId="40189A6F"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法定代表人/负责人</w:t>
            </w:r>
          </w:p>
        </w:tc>
        <w:tc>
          <w:tcPr>
            <w:tcW w:w="514" w:type="pct"/>
            <w:vAlign w:val="center"/>
          </w:tcPr>
          <w:p w14:paraId="0AE96507"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姓名</w:t>
            </w:r>
          </w:p>
        </w:tc>
        <w:tc>
          <w:tcPr>
            <w:tcW w:w="537" w:type="pct"/>
            <w:vAlign w:val="center"/>
          </w:tcPr>
          <w:p w14:paraId="36D562B5" w14:textId="77777777" w:rsidR="00BA113E" w:rsidRDefault="00BA113E">
            <w:pPr>
              <w:pStyle w:val="Default"/>
              <w:jc w:val="center"/>
              <w:rPr>
                <w:rFonts w:hAnsi="宋体" w:cs="Times New Roman"/>
                <w:color w:val="000000" w:themeColor="text1"/>
                <w:sz w:val="21"/>
                <w:szCs w:val="21"/>
              </w:rPr>
            </w:pPr>
          </w:p>
        </w:tc>
        <w:tc>
          <w:tcPr>
            <w:tcW w:w="662" w:type="pct"/>
            <w:vAlign w:val="center"/>
          </w:tcPr>
          <w:p w14:paraId="33389731"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职称</w:t>
            </w:r>
          </w:p>
        </w:tc>
        <w:tc>
          <w:tcPr>
            <w:tcW w:w="662" w:type="pct"/>
            <w:vAlign w:val="center"/>
          </w:tcPr>
          <w:p w14:paraId="1D0CF9AF" w14:textId="77777777" w:rsidR="00BA113E" w:rsidRDefault="00BA113E">
            <w:pPr>
              <w:pStyle w:val="Default"/>
              <w:jc w:val="center"/>
              <w:rPr>
                <w:rFonts w:hAnsi="宋体" w:cs="Times New Roman"/>
                <w:color w:val="000000" w:themeColor="text1"/>
                <w:sz w:val="21"/>
                <w:szCs w:val="21"/>
              </w:rPr>
            </w:pPr>
          </w:p>
        </w:tc>
        <w:tc>
          <w:tcPr>
            <w:tcW w:w="662" w:type="pct"/>
            <w:vAlign w:val="center"/>
          </w:tcPr>
          <w:p w14:paraId="15D381F9"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电话</w:t>
            </w:r>
          </w:p>
        </w:tc>
        <w:tc>
          <w:tcPr>
            <w:tcW w:w="1026" w:type="pct"/>
            <w:vAlign w:val="center"/>
          </w:tcPr>
          <w:p w14:paraId="6E2DE74D" w14:textId="77777777" w:rsidR="00BA113E" w:rsidRDefault="00BA113E">
            <w:pPr>
              <w:pStyle w:val="Default"/>
              <w:jc w:val="center"/>
              <w:rPr>
                <w:rFonts w:hAnsi="宋体" w:cs="Times New Roman"/>
                <w:color w:val="000000" w:themeColor="text1"/>
                <w:sz w:val="21"/>
                <w:szCs w:val="21"/>
              </w:rPr>
            </w:pPr>
          </w:p>
        </w:tc>
      </w:tr>
      <w:tr w:rsidR="00BA113E" w14:paraId="7ABA42BB" w14:textId="77777777">
        <w:trPr>
          <w:trHeight w:val="340"/>
        </w:trPr>
        <w:tc>
          <w:tcPr>
            <w:tcW w:w="938" w:type="pct"/>
            <w:vAlign w:val="center"/>
          </w:tcPr>
          <w:p w14:paraId="519CC44F"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项目负责人</w:t>
            </w:r>
          </w:p>
        </w:tc>
        <w:tc>
          <w:tcPr>
            <w:tcW w:w="514" w:type="pct"/>
            <w:vAlign w:val="center"/>
          </w:tcPr>
          <w:p w14:paraId="0623D974"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姓名</w:t>
            </w:r>
          </w:p>
        </w:tc>
        <w:tc>
          <w:tcPr>
            <w:tcW w:w="537" w:type="pct"/>
            <w:vAlign w:val="center"/>
          </w:tcPr>
          <w:p w14:paraId="2859E6F2" w14:textId="77777777" w:rsidR="00BA113E" w:rsidRDefault="00BA113E">
            <w:pPr>
              <w:pStyle w:val="Default"/>
              <w:jc w:val="center"/>
              <w:rPr>
                <w:rFonts w:hAnsi="宋体" w:cs="Times New Roman"/>
                <w:color w:val="000000" w:themeColor="text1"/>
                <w:sz w:val="21"/>
                <w:szCs w:val="21"/>
              </w:rPr>
            </w:pPr>
          </w:p>
        </w:tc>
        <w:tc>
          <w:tcPr>
            <w:tcW w:w="662" w:type="pct"/>
            <w:vAlign w:val="center"/>
          </w:tcPr>
          <w:p w14:paraId="1BFDA769"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职称</w:t>
            </w:r>
          </w:p>
        </w:tc>
        <w:tc>
          <w:tcPr>
            <w:tcW w:w="662" w:type="pct"/>
            <w:vAlign w:val="center"/>
          </w:tcPr>
          <w:p w14:paraId="6D0C2449" w14:textId="77777777" w:rsidR="00BA113E" w:rsidRDefault="00BA113E">
            <w:pPr>
              <w:pStyle w:val="Default"/>
              <w:jc w:val="center"/>
              <w:rPr>
                <w:rFonts w:hAnsi="宋体" w:cs="Times New Roman"/>
                <w:color w:val="000000" w:themeColor="text1"/>
                <w:sz w:val="21"/>
                <w:szCs w:val="21"/>
              </w:rPr>
            </w:pPr>
          </w:p>
        </w:tc>
        <w:tc>
          <w:tcPr>
            <w:tcW w:w="662" w:type="pct"/>
            <w:vAlign w:val="center"/>
          </w:tcPr>
          <w:p w14:paraId="05D8E6C1"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电话</w:t>
            </w:r>
          </w:p>
        </w:tc>
        <w:tc>
          <w:tcPr>
            <w:tcW w:w="1026" w:type="pct"/>
            <w:vAlign w:val="center"/>
          </w:tcPr>
          <w:p w14:paraId="6D1932AF" w14:textId="77777777" w:rsidR="00BA113E" w:rsidRDefault="00BA113E">
            <w:pPr>
              <w:pStyle w:val="Default"/>
              <w:jc w:val="center"/>
              <w:rPr>
                <w:rFonts w:hAnsi="宋体" w:cs="Times New Roman"/>
                <w:color w:val="000000" w:themeColor="text1"/>
                <w:sz w:val="21"/>
                <w:szCs w:val="21"/>
              </w:rPr>
            </w:pPr>
          </w:p>
        </w:tc>
      </w:tr>
      <w:tr w:rsidR="00BA113E" w14:paraId="5ED0DDBB" w14:textId="77777777">
        <w:trPr>
          <w:trHeight w:val="340"/>
        </w:trPr>
        <w:tc>
          <w:tcPr>
            <w:tcW w:w="938" w:type="pct"/>
            <w:vAlign w:val="center"/>
          </w:tcPr>
          <w:p w14:paraId="569EF425"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成立时间</w:t>
            </w:r>
          </w:p>
        </w:tc>
        <w:tc>
          <w:tcPr>
            <w:tcW w:w="1051" w:type="pct"/>
            <w:gridSpan w:val="2"/>
            <w:vAlign w:val="center"/>
          </w:tcPr>
          <w:p w14:paraId="2B092528" w14:textId="77777777" w:rsidR="00BA113E" w:rsidRDefault="00BA113E">
            <w:pPr>
              <w:pStyle w:val="Default"/>
              <w:jc w:val="center"/>
              <w:rPr>
                <w:rFonts w:hAnsi="宋体" w:cs="Times New Roman"/>
                <w:color w:val="000000" w:themeColor="text1"/>
                <w:sz w:val="21"/>
                <w:szCs w:val="21"/>
              </w:rPr>
            </w:pPr>
          </w:p>
        </w:tc>
        <w:tc>
          <w:tcPr>
            <w:tcW w:w="3011" w:type="pct"/>
            <w:gridSpan w:val="4"/>
            <w:vAlign w:val="center"/>
          </w:tcPr>
          <w:p w14:paraId="18E330B9"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员工总人数：</w:t>
            </w:r>
          </w:p>
        </w:tc>
      </w:tr>
      <w:tr w:rsidR="00BA113E" w14:paraId="7794477F" w14:textId="77777777">
        <w:trPr>
          <w:trHeight w:val="340"/>
        </w:trPr>
        <w:tc>
          <w:tcPr>
            <w:tcW w:w="938" w:type="pct"/>
            <w:vAlign w:val="center"/>
          </w:tcPr>
          <w:p w14:paraId="0DD73570"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企业资质等级</w:t>
            </w:r>
          </w:p>
        </w:tc>
        <w:tc>
          <w:tcPr>
            <w:tcW w:w="1051" w:type="pct"/>
            <w:gridSpan w:val="2"/>
            <w:vAlign w:val="center"/>
          </w:tcPr>
          <w:p w14:paraId="1429CFC0" w14:textId="77777777" w:rsidR="00BA113E" w:rsidRDefault="00BA113E">
            <w:pPr>
              <w:pStyle w:val="Default"/>
              <w:jc w:val="center"/>
              <w:rPr>
                <w:rFonts w:hAnsi="宋体" w:cs="Times New Roman"/>
                <w:color w:val="000000" w:themeColor="text1"/>
                <w:sz w:val="21"/>
                <w:szCs w:val="21"/>
              </w:rPr>
            </w:pPr>
          </w:p>
        </w:tc>
        <w:tc>
          <w:tcPr>
            <w:tcW w:w="662" w:type="pct"/>
            <w:vMerge w:val="restart"/>
            <w:vAlign w:val="center"/>
          </w:tcPr>
          <w:p w14:paraId="2313A5DC"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其中</w:t>
            </w:r>
          </w:p>
        </w:tc>
        <w:tc>
          <w:tcPr>
            <w:tcW w:w="1324" w:type="pct"/>
            <w:gridSpan w:val="2"/>
            <w:vAlign w:val="center"/>
          </w:tcPr>
          <w:p w14:paraId="43CEA9BC"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高级职称人员</w:t>
            </w:r>
          </w:p>
        </w:tc>
        <w:tc>
          <w:tcPr>
            <w:tcW w:w="1026" w:type="pct"/>
            <w:vAlign w:val="center"/>
          </w:tcPr>
          <w:p w14:paraId="6A526FB4" w14:textId="77777777" w:rsidR="00BA113E" w:rsidRDefault="00BA113E">
            <w:pPr>
              <w:pStyle w:val="Default"/>
              <w:jc w:val="center"/>
              <w:rPr>
                <w:rFonts w:hAnsi="宋体" w:cs="Times New Roman"/>
                <w:color w:val="000000" w:themeColor="text1"/>
                <w:sz w:val="21"/>
                <w:szCs w:val="21"/>
              </w:rPr>
            </w:pPr>
          </w:p>
        </w:tc>
      </w:tr>
      <w:tr w:rsidR="00BA113E" w14:paraId="1E40A754" w14:textId="77777777">
        <w:trPr>
          <w:trHeight w:val="340"/>
        </w:trPr>
        <w:tc>
          <w:tcPr>
            <w:tcW w:w="938" w:type="pct"/>
            <w:vAlign w:val="center"/>
          </w:tcPr>
          <w:p w14:paraId="0E87BDB0"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营业执照号</w:t>
            </w:r>
          </w:p>
        </w:tc>
        <w:tc>
          <w:tcPr>
            <w:tcW w:w="1051" w:type="pct"/>
            <w:gridSpan w:val="2"/>
            <w:vAlign w:val="center"/>
          </w:tcPr>
          <w:p w14:paraId="0884C7CE" w14:textId="77777777" w:rsidR="00BA113E" w:rsidRDefault="00BA113E">
            <w:pPr>
              <w:pStyle w:val="Default"/>
              <w:jc w:val="center"/>
              <w:rPr>
                <w:rFonts w:hAnsi="宋体" w:cs="Times New Roman"/>
                <w:color w:val="000000" w:themeColor="text1"/>
                <w:sz w:val="21"/>
                <w:szCs w:val="21"/>
              </w:rPr>
            </w:pPr>
          </w:p>
        </w:tc>
        <w:tc>
          <w:tcPr>
            <w:tcW w:w="662" w:type="pct"/>
            <w:vMerge/>
            <w:vAlign w:val="center"/>
          </w:tcPr>
          <w:p w14:paraId="68F1EC85" w14:textId="77777777" w:rsidR="00BA113E" w:rsidRDefault="00BA113E">
            <w:pPr>
              <w:pStyle w:val="Default"/>
              <w:jc w:val="center"/>
              <w:rPr>
                <w:rFonts w:hAnsi="宋体" w:cs="Times New Roman"/>
                <w:color w:val="000000" w:themeColor="text1"/>
                <w:sz w:val="21"/>
                <w:szCs w:val="21"/>
              </w:rPr>
            </w:pPr>
          </w:p>
        </w:tc>
        <w:tc>
          <w:tcPr>
            <w:tcW w:w="1324" w:type="pct"/>
            <w:gridSpan w:val="2"/>
            <w:vAlign w:val="center"/>
          </w:tcPr>
          <w:p w14:paraId="240B9D7C"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中级职称人员</w:t>
            </w:r>
          </w:p>
        </w:tc>
        <w:tc>
          <w:tcPr>
            <w:tcW w:w="1026" w:type="pct"/>
            <w:vAlign w:val="center"/>
          </w:tcPr>
          <w:p w14:paraId="6CA5587D" w14:textId="77777777" w:rsidR="00BA113E" w:rsidRDefault="00BA113E">
            <w:pPr>
              <w:pStyle w:val="Default"/>
              <w:jc w:val="center"/>
              <w:rPr>
                <w:rFonts w:hAnsi="宋体" w:cs="Times New Roman"/>
                <w:color w:val="000000" w:themeColor="text1"/>
                <w:sz w:val="21"/>
                <w:szCs w:val="21"/>
              </w:rPr>
            </w:pPr>
          </w:p>
        </w:tc>
      </w:tr>
      <w:tr w:rsidR="00BA113E" w14:paraId="0DC04C28" w14:textId="77777777">
        <w:trPr>
          <w:trHeight w:val="340"/>
        </w:trPr>
        <w:tc>
          <w:tcPr>
            <w:tcW w:w="938" w:type="pct"/>
            <w:vAlign w:val="center"/>
          </w:tcPr>
          <w:p w14:paraId="315FF4FE"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注册资金</w:t>
            </w:r>
          </w:p>
        </w:tc>
        <w:tc>
          <w:tcPr>
            <w:tcW w:w="1051" w:type="pct"/>
            <w:gridSpan w:val="2"/>
            <w:vAlign w:val="center"/>
          </w:tcPr>
          <w:p w14:paraId="494685F2" w14:textId="77777777" w:rsidR="00BA113E" w:rsidRDefault="00BA113E">
            <w:pPr>
              <w:pStyle w:val="Default"/>
              <w:jc w:val="center"/>
              <w:rPr>
                <w:rFonts w:hAnsi="宋体" w:cs="Times New Roman"/>
                <w:color w:val="000000" w:themeColor="text1"/>
                <w:sz w:val="21"/>
                <w:szCs w:val="21"/>
              </w:rPr>
            </w:pPr>
          </w:p>
        </w:tc>
        <w:tc>
          <w:tcPr>
            <w:tcW w:w="662" w:type="pct"/>
            <w:vMerge/>
            <w:vAlign w:val="center"/>
          </w:tcPr>
          <w:p w14:paraId="318D6E4E" w14:textId="77777777" w:rsidR="00BA113E" w:rsidRDefault="00BA113E">
            <w:pPr>
              <w:pStyle w:val="Default"/>
              <w:jc w:val="center"/>
              <w:rPr>
                <w:rFonts w:hAnsi="宋体" w:cs="Times New Roman"/>
                <w:color w:val="000000" w:themeColor="text1"/>
                <w:sz w:val="21"/>
                <w:szCs w:val="21"/>
              </w:rPr>
            </w:pPr>
          </w:p>
        </w:tc>
        <w:tc>
          <w:tcPr>
            <w:tcW w:w="1324" w:type="pct"/>
            <w:gridSpan w:val="2"/>
            <w:vAlign w:val="center"/>
          </w:tcPr>
          <w:p w14:paraId="19CD7490"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初级职称人员</w:t>
            </w:r>
          </w:p>
        </w:tc>
        <w:tc>
          <w:tcPr>
            <w:tcW w:w="1026" w:type="pct"/>
            <w:vAlign w:val="center"/>
          </w:tcPr>
          <w:p w14:paraId="79FD8410" w14:textId="77777777" w:rsidR="00BA113E" w:rsidRDefault="00BA113E">
            <w:pPr>
              <w:pStyle w:val="Default"/>
              <w:jc w:val="center"/>
              <w:rPr>
                <w:rFonts w:hAnsi="宋体" w:cs="Times New Roman"/>
                <w:color w:val="000000" w:themeColor="text1"/>
                <w:sz w:val="21"/>
                <w:szCs w:val="21"/>
              </w:rPr>
            </w:pPr>
          </w:p>
        </w:tc>
      </w:tr>
      <w:tr w:rsidR="00BA113E" w14:paraId="5FA0BBDF" w14:textId="77777777">
        <w:trPr>
          <w:trHeight w:val="340"/>
        </w:trPr>
        <w:tc>
          <w:tcPr>
            <w:tcW w:w="938" w:type="pct"/>
            <w:vAlign w:val="center"/>
          </w:tcPr>
          <w:p w14:paraId="25365534"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开户银行</w:t>
            </w:r>
          </w:p>
        </w:tc>
        <w:tc>
          <w:tcPr>
            <w:tcW w:w="1051" w:type="pct"/>
            <w:gridSpan w:val="2"/>
            <w:vAlign w:val="center"/>
          </w:tcPr>
          <w:p w14:paraId="306F67FC" w14:textId="77777777" w:rsidR="00BA113E" w:rsidRDefault="00BA113E">
            <w:pPr>
              <w:pStyle w:val="Default"/>
              <w:jc w:val="center"/>
              <w:rPr>
                <w:rFonts w:hAnsi="宋体" w:cs="Times New Roman"/>
                <w:color w:val="000000" w:themeColor="text1"/>
                <w:sz w:val="21"/>
                <w:szCs w:val="21"/>
              </w:rPr>
            </w:pPr>
          </w:p>
        </w:tc>
        <w:tc>
          <w:tcPr>
            <w:tcW w:w="662" w:type="pct"/>
            <w:vMerge/>
            <w:vAlign w:val="center"/>
          </w:tcPr>
          <w:p w14:paraId="3CF4FBF3" w14:textId="77777777" w:rsidR="00BA113E" w:rsidRDefault="00BA113E">
            <w:pPr>
              <w:pStyle w:val="Default"/>
              <w:jc w:val="center"/>
              <w:rPr>
                <w:rFonts w:hAnsi="宋体" w:cs="Times New Roman"/>
                <w:color w:val="000000" w:themeColor="text1"/>
                <w:sz w:val="21"/>
                <w:szCs w:val="21"/>
              </w:rPr>
            </w:pPr>
          </w:p>
        </w:tc>
        <w:tc>
          <w:tcPr>
            <w:tcW w:w="1324" w:type="pct"/>
            <w:gridSpan w:val="2"/>
            <w:vAlign w:val="center"/>
          </w:tcPr>
          <w:p w14:paraId="1D72651B"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技工</w:t>
            </w:r>
          </w:p>
        </w:tc>
        <w:tc>
          <w:tcPr>
            <w:tcW w:w="1026" w:type="pct"/>
            <w:vAlign w:val="center"/>
          </w:tcPr>
          <w:p w14:paraId="489D8FC1" w14:textId="77777777" w:rsidR="00BA113E" w:rsidRDefault="00BA113E">
            <w:pPr>
              <w:pStyle w:val="Default"/>
              <w:jc w:val="center"/>
              <w:rPr>
                <w:rFonts w:hAnsi="宋体" w:cs="Times New Roman"/>
                <w:color w:val="000000" w:themeColor="text1"/>
                <w:sz w:val="21"/>
                <w:szCs w:val="21"/>
              </w:rPr>
            </w:pPr>
          </w:p>
        </w:tc>
      </w:tr>
      <w:tr w:rsidR="00BA113E" w14:paraId="5FB89E19" w14:textId="77777777">
        <w:trPr>
          <w:trHeight w:val="340"/>
        </w:trPr>
        <w:tc>
          <w:tcPr>
            <w:tcW w:w="938" w:type="pct"/>
            <w:vAlign w:val="center"/>
          </w:tcPr>
          <w:p w14:paraId="34545545"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账号</w:t>
            </w:r>
          </w:p>
        </w:tc>
        <w:tc>
          <w:tcPr>
            <w:tcW w:w="1051" w:type="pct"/>
            <w:gridSpan w:val="2"/>
            <w:vAlign w:val="center"/>
          </w:tcPr>
          <w:p w14:paraId="22580A31" w14:textId="77777777" w:rsidR="00BA113E" w:rsidRDefault="00BA113E">
            <w:pPr>
              <w:pStyle w:val="Default"/>
              <w:jc w:val="center"/>
              <w:rPr>
                <w:rFonts w:hAnsi="宋体" w:cs="Times New Roman"/>
                <w:color w:val="000000" w:themeColor="text1"/>
                <w:sz w:val="21"/>
                <w:szCs w:val="21"/>
              </w:rPr>
            </w:pPr>
          </w:p>
        </w:tc>
        <w:tc>
          <w:tcPr>
            <w:tcW w:w="662" w:type="pct"/>
            <w:vMerge/>
            <w:vAlign w:val="center"/>
          </w:tcPr>
          <w:p w14:paraId="268BB047" w14:textId="77777777" w:rsidR="00BA113E" w:rsidRDefault="00BA113E">
            <w:pPr>
              <w:pStyle w:val="Default"/>
              <w:jc w:val="center"/>
              <w:rPr>
                <w:rFonts w:hAnsi="宋体" w:cs="Times New Roman"/>
                <w:color w:val="000000" w:themeColor="text1"/>
                <w:sz w:val="21"/>
                <w:szCs w:val="21"/>
              </w:rPr>
            </w:pPr>
          </w:p>
        </w:tc>
        <w:tc>
          <w:tcPr>
            <w:tcW w:w="1324" w:type="pct"/>
            <w:gridSpan w:val="2"/>
            <w:vAlign w:val="center"/>
          </w:tcPr>
          <w:p w14:paraId="57F6494A"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其他</w:t>
            </w:r>
          </w:p>
        </w:tc>
        <w:tc>
          <w:tcPr>
            <w:tcW w:w="1026" w:type="pct"/>
            <w:vAlign w:val="center"/>
          </w:tcPr>
          <w:p w14:paraId="1E669040" w14:textId="77777777" w:rsidR="00BA113E" w:rsidRDefault="00BA113E">
            <w:pPr>
              <w:pStyle w:val="Default"/>
              <w:jc w:val="center"/>
              <w:rPr>
                <w:rFonts w:hAnsi="宋体" w:cs="Times New Roman"/>
                <w:color w:val="000000" w:themeColor="text1"/>
                <w:sz w:val="21"/>
                <w:szCs w:val="21"/>
              </w:rPr>
            </w:pPr>
          </w:p>
        </w:tc>
      </w:tr>
      <w:tr w:rsidR="00BA113E" w14:paraId="4161AA5C" w14:textId="77777777">
        <w:trPr>
          <w:trHeight w:val="340"/>
        </w:trPr>
        <w:tc>
          <w:tcPr>
            <w:tcW w:w="938" w:type="pct"/>
            <w:vAlign w:val="center"/>
          </w:tcPr>
          <w:p w14:paraId="4895FD6C"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经营范围</w:t>
            </w:r>
          </w:p>
        </w:tc>
        <w:tc>
          <w:tcPr>
            <w:tcW w:w="4062" w:type="pct"/>
            <w:gridSpan w:val="6"/>
            <w:vAlign w:val="center"/>
          </w:tcPr>
          <w:p w14:paraId="3D27F7FE" w14:textId="77777777" w:rsidR="00BA113E" w:rsidRDefault="00BA113E">
            <w:pPr>
              <w:pStyle w:val="Default"/>
              <w:jc w:val="center"/>
              <w:rPr>
                <w:rFonts w:hAnsi="宋体" w:cs="Times New Roman"/>
                <w:color w:val="000000" w:themeColor="text1"/>
                <w:sz w:val="21"/>
                <w:szCs w:val="21"/>
              </w:rPr>
            </w:pPr>
          </w:p>
        </w:tc>
      </w:tr>
      <w:tr w:rsidR="00BA113E" w14:paraId="3FD90B5C" w14:textId="77777777">
        <w:trPr>
          <w:trHeight w:val="340"/>
        </w:trPr>
        <w:tc>
          <w:tcPr>
            <w:tcW w:w="938" w:type="pct"/>
            <w:vAlign w:val="center"/>
          </w:tcPr>
          <w:p w14:paraId="5AD15227" w14:textId="77777777" w:rsidR="00BA113E" w:rsidRDefault="00214D24">
            <w:pPr>
              <w:pStyle w:val="Default"/>
              <w:jc w:val="center"/>
              <w:rPr>
                <w:rFonts w:hAnsi="宋体" w:cs="Times New Roman"/>
                <w:color w:val="000000" w:themeColor="text1"/>
                <w:sz w:val="21"/>
                <w:szCs w:val="21"/>
              </w:rPr>
            </w:pPr>
            <w:r>
              <w:rPr>
                <w:rFonts w:hAnsi="宋体" w:cs="Times New Roman" w:hint="eastAsia"/>
                <w:color w:val="000000" w:themeColor="text1"/>
                <w:sz w:val="21"/>
                <w:szCs w:val="21"/>
              </w:rPr>
              <w:t>备注</w:t>
            </w:r>
          </w:p>
        </w:tc>
        <w:tc>
          <w:tcPr>
            <w:tcW w:w="4062" w:type="pct"/>
            <w:gridSpan w:val="6"/>
            <w:vAlign w:val="center"/>
          </w:tcPr>
          <w:p w14:paraId="2B498DFE" w14:textId="77777777" w:rsidR="00BA113E" w:rsidRDefault="00BA113E">
            <w:pPr>
              <w:pStyle w:val="Default"/>
              <w:jc w:val="center"/>
              <w:rPr>
                <w:rFonts w:hAnsi="宋体" w:cs="Times New Roman"/>
                <w:color w:val="000000" w:themeColor="text1"/>
                <w:sz w:val="21"/>
                <w:szCs w:val="21"/>
              </w:rPr>
            </w:pPr>
          </w:p>
        </w:tc>
      </w:tr>
    </w:tbl>
    <w:p w14:paraId="0495AA35" w14:textId="77777777" w:rsidR="00BA113E" w:rsidRDefault="00214D24">
      <w:pPr>
        <w:spacing w:line="360" w:lineRule="auto"/>
        <w:ind w:firstLineChars="200" w:firstLine="420"/>
        <w:rPr>
          <w:rFonts w:ascii="宋体" w:eastAsia="宋体" w:hAnsi="宋体"/>
        </w:rPr>
      </w:pPr>
      <w:r>
        <w:rPr>
          <w:rFonts w:ascii="宋体" w:eastAsia="宋体" w:hAnsi="宋体" w:hint="eastAsia"/>
        </w:rPr>
        <w:t>注：应</w:t>
      </w:r>
      <w:proofErr w:type="gramStart"/>
      <w:r>
        <w:rPr>
          <w:rFonts w:ascii="宋体" w:eastAsia="宋体" w:hAnsi="宋体" w:hint="eastAsia"/>
        </w:rPr>
        <w:t>附供应</w:t>
      </w:r>
      <w:proofErr w:type="gramEnd"/>
      <w:r>
        <w:rPr>
          <w:rFonts w:ascii="宋体" w:eastAsia="宋体" w:hAnsi="宋体" w:hint="eastAsia"/>
        </w:rPr>
        <w:t>商合法有效的营业执照或事业单位法人证书证明材料，有效的组织机构代码证和税务登记证的复印件。</w:t>
      </w:r>
    </w:p>
    <w:p w14:paraId="7CAF684D" w14:textId="77777777" w:rsidR="00BA113E" w:rsidRDefault="00214D24">
      <w:pPr>
        <w:widowControl/>
        <w:jc w:val="left"/>
        <w:rPr>
          <w:rFonts w:ascii="宋体" w:eastAsia="宋体" w:hAnsi="宋体"/>
        </w:rPr>
      </w:pPr>
      <w:r>
        <w:rPr>
          <w:rFonts w:ascii="宋体" w:eastAsia="宋体" w:hAnsi="宋体"/>
        </w:rPr>
        <w:br w:type="page"/>
      </w:r>
    </w:p>
    <w:p w14:paraId="704142E3" w14:textId="77777777" w:rsidR="00BA113E" w:rsidRDefault="00214D24">
      <w:pPr>
        <w:spacing w:line="360" w:lineRule="auto"/>
        <w:jc w:val="center"/>
        <w:outlineLvl w:val="2"/>
        <w:rPr>
          <w:rFonts w:ascii="宋体" w:eastAsia="宋体" w:hAnsi="宋体" w:cs="Times New Roman"/>
          <w:b/>
          <w:color w:val="000000" w:themeColor="text1"/>
          <w:sz w:val="32"/>
          <w:szCs w:val="32"/>
        </w:rPr>
      </w:pPr>
      <w:bookmarkStart w:id="106" w:name="_Toc133138775"/>
      <w:bookmarkStart w:id="107" w:name="_Toc78810874"/>
      <w:r>
        <w:rPr>
          <w:rFonts w:ascii="宋体" w:eastAsia="宋体" w:hAnsi="宋体" w:cs="Times New Roman" w:hint="eastAsia"/>
          <w:b/>
          <w:color w:val="000000" w:themeColor="text1"/>
          <w:sz w:val="32"/>
          <w:szCs w:val="32"/>
        </w:rPr>
        <w:lastRenderedPageBreak/>
        <w:t>供应</w:t>
      </w:r>
      <w:proofErr w:type="gramStart"/>
      <w:r>
        <w:rPr>
          <w:rFonts w:ascii="宋体" w:eastAsia="宋体" w:hAnsi="宋体" w:cs="Times New Roman" w:hint="eastAsia"/>
          <w:b/>
          <w:color w:val="000000" w:themeColor="text1"/>
          <w:sz w:val="32"/>
          <w:szCs w:val="32"/>
        </w:rPr>
        <w:t>商股东</w:t>
      </w:r>
      <w:proofErr w:type="gramEnd"/>
      <w:r>
        <w:rPr>
          <w:rFonts w:ascii="宋体" w:eastAsia="宋体" w:hAnsi="宋体" w:cs="Times New Roman" w:hint="eastAsia"/>
          <w:b/>
          <w:color w:val="000000" w:themeColor="text1"/>
          <w:sz w:val="32"/>
          <w:szCs w:val="32"/>
        </w:rPr>
        <w:t>关系表</w:t>
      </w:r>
      <w:bookmarkEnd w:id="106"/>
      <w:bookmarkEnd w:id="107"/>
    </w:p>
    <w:tbl>
      <w:tblPr>
        <w:tblW w:w="85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14"/>
        <w:gridCol w:w="6315"/>
      </w:tblGrid>
      <w:tr w:rsidR="00BA113E" w14:paraId="34375EE1" w14:textId="77777777">
        <w:trPr>
          <w:trHeight w:val="212"/>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AFF47B" w14:textId="77777777" w:rsidR="00BA113E" w:rsidRDefault="00214D24">
            <w:pPr>
              <w:autoSpaceDE w:val="0"/>
              <w:autoSpaceDN w:val="0"/>
              <w:adjustRightInd w:val="0"/>
              <w:snapToGrid w:val="0"/>
              <w:rPr>
                <w:rFonts w:ascii="宋体" w:eastAsia="宋体" w:hAnsi="宋体"/>
                <w:bCs/>
                <w:szCs w:val="21"/>
              </w:rPr>
            </w:pPr>
            <w:bookmarkStart w:id="108" w:name="_Toc78810875"/>
            <w:r>
              <w:rPr>
                <w:rFonts w:ascii="宋体" w:eastAsia="宋体" w:hAnsi="宋体" w:hint="eastAsia"/>
                <w:bCs/>
                <w:szCs w:val="21"/>
              </w:rPr>
              <w:t>供应商名称</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42C976" w14:textId="77777777" w:rsidR="00BA113E" w:rsidRDefault="00BA113E">
            <w:pPr>
              <w:autoSpaceDE w:val="0"/>
              <w:autoSpaceDN w:val="0"/>
              <w:adjustRightInd w:val="0"/>
              <w:snapToGrid w:val="0"/>
              <w:jc w:val="left"/>
              <w:rPr>
                <w:rFonts w:ascii="宋体" w:eastAsia="宋体" w:hAnsi="宋体" w:cs="Segoe UI Symbol"/>
                <w:kern w:val="0"/>
                <w:szCs w:val="21"/>
              </w:rPr>
            </w:pPr>
          </w:p>
        </w:tc>
      </w:tr>
      <w:tr w:rsidR="00BA113E" w14:paraId="004A11B5" w14:textId="77777777">
        <w:trPr>
          <w:trHeight w:val="546"/>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3F9B42" w14:textId="77777777" w:rsidR="00BA113E" w:rsidRDefault="00214D24">
            <w:pPr>
              <w:autoSpaceDE w:val="0"/>
              <w:autoSpaceDN w:val="0"/>
              <w:adjustRightInd w:val="0"/>
              <w:snapToGrid w:val="0"/>
              <w:jc w:val="left"/>
              <w:rPr>
                <w:rFonts w:ascii="宋体" w:eastAsia="宋体" w:hAnsi="宋体"/>
                <w:bCs/>
                <w:szCs w:val="21"/>
              </w:rPr>
            </w:pPr>
            <w:r>
              <w:rPr>
                <w:rFonts w:ascii="宋体" w:eastAsia="宋体" w:hAnsi="宋体" w:hint="eastAsia"/>
                <w:bCs/>
                <w:szCs w:val="21"/>
              </w:rPr>
              <w:t>本单位法定代表人/负责人姓名</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340253" w14:textId="77777777" w:rsidR="00BA113E" w:rsidRDefault="00BA113E">
            <w:pPr>
              <w:autoSpaceDE w:val="0"/>
              <w:autoSpaceDN w:val="0"/>
              <w:adjustRightInd w:val="0"/>
              <w:snapToGrid w:val="0"/>
              <w:jc w:val="left"/>
              <w:rPr>
                <w:rFonts w:ascii="宋体" w:eastAsia="宋体" w:hAnsi="宋体" w:cs="Segoe UI Symbol"/>
                <w:kern w:val="0"/>
                <w:szCs w:val="21"/>
              </w:rPr>
            </w:pPr>
          </w:p>
        </w:tc>
      </w:tr>
      <w:tr w:rsidR="00BA113E" w14:paraId="27604DE9" w14:textId="77777777">
        <w:trPr>
          <w:trHeight w:val="708"/>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60148" w14:textId="77777777" w:rsidR="00BA113E" w:rsidRDefault="00214D24">
            <w:pPr>
              <w:autoSpaceDE w:val="0"/>
              <w:autoSpaceDN w:val="0"/>
              <w:adjustRightInd w:val="0"/>
              <w:snapToGrid w:val="0"/>
              <w:jc w:val="left"/>
              <w:rPr>
                <w:rFonts w:ascii="宋体" w:eastAsia="宋体" w:hAnsi="宋体"/>
                <w:bCs/>
                <w:szCs w:val="21"/>
              </w:rPr>
            </w:pPr>
            <w:r>
              <w:rPr>
                <w:rFonts w:ascii="宋体" w:eastAsia="宋体" w:hAnsi="宋体" w:hint="eastAsia"/>
                <w:bCs/>
                <w:szCs w:val="21"/>
              </w:rPr>
              <w:t>是否存在本单位的控股股东</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BE74B" w14:textId="77777777" w:rsidR="00BA113E" w:rsidRDefault="00825594">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rPr>
                <w:id w:val="-458263019"/>
                <w14:checkbox>
                  <w14:checked w14:val="0"/>
                  <w14:checkedState w14:val="0052" w14:font="Wingdings 2"/>
                  <w14:uncheckedState w14:val="25A1" w14:font="宋体"/>
                </w14:checkbox>
              </w:sdtPr>
              <w:sdtEndPr/>
              <w:sdtContent>
                <w:r w:rsidR="00214D24">
                  <w:rPr>
                    <w:rFonts w:ascii="宋体" w:eastAsia="宋体" w:hAnsi="宋体" w:hint="eastAsia"/>
                  </w:rPr>
                  <w:t>□</w:t>
                </w:r>
              </w:sdtContent>
            </w:sdt>
            <w:r w:rsidR="00214D24">
              <w:rPr>
                <w:rFonts w:ascii="宋体" w:eastAsia="宋体" w:hAnsi="宋体" w:cs="Segoe UI Symbol" w:hint="eastAsia"/>
                <w:kern w:val="0"/>
                <w:szCs w:val="21"/>
              </w:rPr>
              <w:t>是，控股股东为：</w:t>
            </w:r>
            <w:r w:rsidR="00214D24">
              <w:rPr>
                <w:rFonts w:ascii="宋体" w:eastAsia="宋体" w:hAnsi="宋体" w:cs="Segoe UI Symbol" w:hint="eastAsia"/>
                <w:kern w:val="0"/>
                <w:szCs w:val="21"/>
                <w:u w:val="single"/>
              </w:rPr>
              <w:t xml:space="preserve">              </w:t>
            </w:r>
            <w:r w:rsidR="00214D24">
              <w:rPr>
                <w:rFonts w:ascii="宋体" w:eastAsia="宋体" w:hAnsi="宋体" w:cs="Segoe UI Symbol" w:hint="eastAsia"/>
                <w:kern w:val="0"/>
                <w:szCs w:val="21"/>
              </w:rPr>
              <w:t>，股份占比：</w:t>
            </w:r>
            <w:r w:rsidR="00214D24">
              <w:rPr>
                <w:rFonts w:ascii="宋体" w:eastAsia="宋体" w:hAnsi="宋体" w:cs="Segoe UI Symbol" w:hint="eastAsia"/>
                <w:kern w:val="0"/>
                <w:szCs w:val="21"/>
                <w:u w:val="single"/>
              </w:rPr>
              <w:t xml:space="preserve">       </w:t>
            </w:r>
            <w:r w:rsidR="00214D24">
              <w:rPr>
                <w:rFonts w:ascii="宋体" w:eastAsia="宋体" w:hAnsi="宋体" w:cs="Segoe UI Symbol"/>
                <w:kern w:val="0"/>
                <w:szCs w:val="21"/>
                <w:u w:val="single"/>
              </w:rPr>
              <w:t xml:space="preserve"> </w:t>
            </w:r>
            <w:r w:rsidR="00214D24">
              <w:rPr>
                <w:rFonts w:ascii="宋体" w:eastAsia="宋体" w:hAnsi="宋体" w:cs="Segoe UI Symbol" w:hint="eastAsia"/>
                <w:kern w:val="0"/>
                <w:szCs w:val="21"/>
                <w:u w:val="single"/>
              </w:rPr>
              <w:t xml:space="preserve">    </w:t>
            </w:r>
            <w:r w:rsidR="00214D24">
              <w:rPr>
                <w:rFonts w:ascii="宋体" w:eastAsia="宋体" w:hAnsi="宋体" w:cs="Segoe UI Symbol" w:hint="eastAsia"/>
                <w:kern w:val="0"/>
                <w:szCs w:val="21"/>
              </w:rPr>
              <w:t>；</w:t>
            </w:r>
          </w:p>
          <w:p w14:paraId="38A5230E" w14:textId="77777777" w:rsidR="00BA113E" w:rsidRDefault="00214D24">
            <w:pPr>
              <w:autoSpaceDE w:val="0"/>
              <w:autoSpaceDN w:val="0"/>
              <w:adjustRightInd w:val="0"/>
              <w:snapToGrid w:val="0"/>
              <w:jc w:val="left"/>
              <w:rPr>
                <w:rFonts w:ascii="宋体" w:eastAsia="宋体" w:hAnsi="宋体" w:cs="Segoe UI Symbol"/>
                <w:kern w:val="0"/>
                <w:szCs w:val="21"/>
              </w:rPr>
            </w:pPr>
            <w:r>
              <w:rPr>
                <w:rFonts w:ascii="宋体" w:eastAsia="宋体" w:hAnsi="宋体" w:cs="Segoe UI Symbol" w:hint="eastAsia"/>
                <w:kern w:val="0"/>
                <w:szCs w:val="21"/>
              </w:rPr>
              <w:t>其他主要股东及其股份占比：</w:t>
            </w:r>
            <w:r>
              <w:rPr>
                <w:rFonts w:ascii="宋体" w:eastAsia="宋体" w:hAnsi="宋体" w:cs="Segoe UI Symbol" w:hint="eastAsia"/>
                <w:kern w:val="0"/>
                <w:szCs w:val="21"/>
                <w:u w:val="single"/>
              </w:rPr>
              <w:t xml:space="preserve">                         </w:t>
            </w:r>
            <w:r>
              <w:rPr>
                <w:rFonts w:ascii="宋体" w:eastAsia="宋体" w:hAnsi="宋体" w:cs="Segoe UI Symbol"/>
                <w:kern w:val="0"/>
                <w:szCs w:val="21"/>
                <w:u w:val="single"/>
              </w:rPr>
              <w:t xml:space="preserve"> </w:t>
            </w:r>
            <w:r>
              <w:rPr>
                <w:rFonts w:ascii="宋体" w:eastAsia="宋体" w:hAnsi="宋体" w:cs="Segoe UI Symbol" w:hint="eastAsia"/>
                <w:kern w:val="0"/>
                <w:szCs w:val="21"/>
                <w:u w:val="single"/>
              </w:rPr>
              <w:t xml:space="preserve">    </w:t>
            </w:r>
            <w:r>
              <w:rPr>
                <w:rFonts w:ascii="宋体" w:eastAsia="宋体" w:hAnsi="宋体" w:cs="Segoe UI Symbol" w:hint="eastAsia"/>
                <w:kern w:val="0"/>
                <w:szCs w:val="21"/>
              </w:rPr>
              <w:t>。</w:t>
            </w:r>
          </w:p>
          <w:p w14:paraId="323E9ED6" w14:textId="77777777" w:rsidR="00BA113E" w:rsidRDefault="00825594">
            <w:pPr>
              <w:autoSpaceDE w:val="0"/>
              <w:autoSpaceDN w:val="0"/>
              <w:adjustRightInd w:val="0"/>
              <w:snapToGrid w:val="0"/>
              <w:jc w:val="left"/>
              <w:rPr>
                <w:rFonts w:ascii="宋体" w:eastAsia="宋体" w:hAnsi="宋体"/>
                <w:bCs/>
                <w:szCs w:val="21"/>
              </w:rPr>
            </w:pPr>
            <w:sdt>
              <w:sdtPr>
                <w:rPr>
                  <w:rFonts w:ascii="宋体" w:eastAsia="宋体" w:hAnsi="宋体"/>
                </w:rPr>
                <w:id w:val="1849670593"/>
                <w14:checkbox>
                  <w14:checked w14:val="0"/>
                  <w14:checkedState w14:val="0052" w14:font="Wingdings 2"/>
                  <w14:uncheckedState w14:val="25A1" w14:font="宋体"/>
                </w14:checkbox>
              </w:sdtPr>
              <w:sdtEndPr/>
              <w:sdtContent>
                <w:r w:rsidR="00214D24">
                  <w:rPr>
                    <w:rFonts w:ascii="宋体" w:eastAsia="宋体" w:hAnsi="宋体" w:hint="eastAsia"/>
                  </w:rPr>
                  <w:t>□</w:t>
                </w:r>
              </w:sdtContent>
            </w:sdt>
            <w:r w:rsidR="00214D24">
              <w:rPr>
                <w:rFonts w:ascii="宋体" w:eastAsia="宋体" w:hAnsi="宋体" w:cs="Segoe UI Symbol" w:hint="eastAsia"/>
                <w:kern w:val="0"/>
                <w:szCs w:val="21"/>
              </w:rPr>
              <w:t>否</w:t>
            </w:r>
          </w:p>
        </w:tc>
      </w:tr>
      <w:tr w:rsidR="00BA113E" w14:paraId="3720A343" w14:textId="77777777">
        <w:trPr>
          <w:trHeight w:val="269"/>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99B924" w14:textId="77777777" w:rsidR="00BA113E" w:rsidRDefault="00214D24">
            <w:pPr>
              <w:autoSpaceDE w:val="0"/>
              <w:autoSpaceDN w:val="0"/>
              <w:adjustRightInd w:val="0"/>
              <w:snapToGrid w:val="0"/>
              <w:jc w:val="left"/>
              <w:rPr>
                <w:rFonts w:ascii="宋体" w:eastAsia="宋体" w:hAnsi="宋体"/>
                <w:bCs/>
                <w:szCs w:val="21"/>
              </w:rPr>
            </w:pPr>
            <w:r>
              <w:rPr>
                <w:rFonts w:ascii="宋体" w:eastAsia="宋体" w:hAnsi="宋体" w:hint="eastAsia"/>
                <w:bCs/>
                <w:szCs w:val="21"/>
              </w:rPr>
              <w:t>是否存在“与本单位存在管理关系的单位”</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605739" w14:textId="77777777" w:rsidR="00BA113E" w:rsidRDefault="00825594">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rPr>
                <w:id w:val="546875387"/>
                <w14:checkbox>
                  <w14:checked w14:val="0"/>
                  <w14:checkedState w14:val="0052" w14:font="Wingdings 2"/>
                  <w14:uncheckedState w14:val="25A1" w14:font="宋体"/>
                </w14:checkbox>
              </w:sdtPr>
              <w:sdtEndPr/>
              <w:sdtContent>
                <w:r w:rsidR="00214D24">
                  <w:rPr>
                    <w:rFonts w:ascii="宋体" w:eastAsia="宋体" w:hAnsi="宋体" w:hint="eastAsia"/>
                  </w:rPr>
                  <w:t>□</w:t>
                </w:r>
              </w:sdtContent>
            </w:sdt>
            <w:r w:rsidR="00214D24">
              <w:rPr>
                <w:rFonts w:ascii="宋体" w:eastAsia="宋体" w:hAnsi="宋体" w:cs="Segoe UI Symbol" w:hint="eastAsia"/>
                <w:kern w:val="0"/>
                <w:szCs w:val="21"/>
              </w:rPr>
              <w:t>是，该单位为：</w:t>
            </w:r>
            <w:r w:rsidR="00214D24">
              <w:rPr>
                <w:rFonts w:ascii="宋体" w:eastAsia="宋体" w:hAnsi="宋体" w:cs="Segoe UI Symbol" w:hint="eastAsia"/>
                <w:kern w:val="0"/>
                <w:szCs w:val="21"/>
                <w:u w:val="single"/>
              </w:rPr>
              <w:t xml:space="preserve">                                          </w:t>
            </w:r>
          </w:p>
          <w:p w14:paraId="72FEE192" w14:textId="77777777" w:rsidR="00BA113E" w:rsidRDefault="00825594">
            <w:pPr>
              <w:autoSpaceDE w:val="0"/>
              <w:autoSpaceDN w:val="0"/>
              <w:adjustRightInd w:val="0"/>
              <w:snapToGrid w:val="0"/>
              <w:jc w:val="left"/>
              <w:rPr>
                <w:rFonts w:ascii="宋体" w:eastAsia="宋体" w:hAnsi="宋体"/>
                <w:bCs/>
                <w:szCs w:val="21"/>
              </w:rPr>
            </w:pPr>
            <w:sdt>
              <w:sdtPr>
                <w:rPr>
                  <w:rFonts w:ascii="宋体" w:eastAsia="宋体" w:hAnsi="宋体"/>
                </w:rPr>
                <w:id w:val="36238079"/>
                <w14:checkbox>
                  <w14:checked w14:val="0"/>
                  <w14:checkedState w14:val="0052" w14:font="Wingdings 2"/>
                  <w14:uncheckedState w14:val="25A1" w14:font="宋体"/>
                </w14:checkbox>
              </w:sdtPr>
              <w:sdtEndPr/>
              <w:sdtContent>
                <w:r w:rsidR="00214D24">
                  <w:rPr>
                    <w:rFonts w:ascii="宋体" w:eastAsia="宋体" w:hAnsi="宋体" w:hint="eastAsia"/>
                  </w:rPr>
                  <w:t>□</w:t>
                </w:r>
              </w:sdtContent>
            </w:sdt>
            <w:r w:rsidR="00214D24">
              <w:rPr>
                <w:rFonts w:ascii="宋体" w:eastAsia="宋体" w:hAnsi="宋体" w:cs="Segoe UI Symbol" w:hint="eastAsia"/>
                <w:kern w:val="0"/>
                <w:szCs w:val="21"/>
              </w:rPr>
              <w:t>否</w:t>
            </w:r>
          </w:p>
        </w:tc>
      </w:tr>
      <w:tr w:rsidR="00BA113E" w14:paraId="3B172F2F" w14:textId="77777777">
        <w:trPr>
          <w:trHeight w:val="436"/>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2419AD" w14:textId="77777777" w:rsidR="00BA113E" w:rsidRDefault="00214D24">
            <w:pPr>
              <w:autoSpaceDE w:val="0"/>
              <w:autoSpaceDN w:val="0"/>
              <w:adjustRightInd w:val="0"/>
              <w:snapToGrid w:val="0"/>
              <w:jc w:val="left"/>
              <w:rPr>
                <w:rFonts w:ascii="宋体" w:eastAsia="宋体" w:hAnsi="宋体"/>
                <w:bCs/>
                <w:szCs w:val="21"/>
              </w:rPr>
            </w:pPr>
            <w:r>
              <w:rPr>
                <w:rFonts w:ascii="宋体" w:eastAsia="宋体" w:hAnsi="宋体" w:hint="eastAsia"/>
                <w:bCs/>
                <w:szCs w:val="21"/>
              </w:rPr>
              <w:t>是否存在“与采购单位有利害关系”的情况</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A07F8" w14:textId="77777777" w:rsidR="00BA113E" w:rsidRDefault="00825594">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rPr>
                <w:id w:val="-289824968"/>
                <w14:checkbox>
                  <w14:checked w14:val="0"/>
                  <w14:checkedState w14:val="0052" w14:font="Wingdings 2"/>
                  <w14:uncheckedState w14:val="25A1" w14:font="宋体"/>
                </w14:checkbox>
              </w:sdtPr>
              <w:sdtEndPr/>
              <w:sdtContent>
                <w:r w:rsidR="00214D24">
                  <w:rPr>
                    <w:rFonts w:ascii="宋体" w:eastAsia="宋体" w:hAnsi="宋体" w:hint="eastAsia"/>
                  </w:rPr>
                  <w:t>□</w:t>
                </w:r>
              </w:sdtContent>
            </w:sdt>
            <w:r w:rsidR="00214D24">
              <w:rPr>
                <w:rFonts w:ascii="宋体" w:eastAsia="宋体" w:hAnsi="宋体" w:cs="Segoe UI Symbol" w:hint="eastAsia"/>
                <w:kern w:val="0"/>
                <w:szCs w:val="21"/>
              </w:rPr>
              <w:t>是，与采购单位的关系为：</w:t>
            </w:r>
            <w:r w:rsidR="00214D24">
              <w:rPr>
                <w:rFonts w:ascii="宋体" w:eastAsia="宋体" w:hAnsi="宋体" w:cs="Segoe UI Symbol" w:hint="eastAsia"/>
                <w:kern w:val="0"/>
                <w:szCs w:val="21"/>
                <w:u w:val="single"/>
              </w:rPr>
              <w:t xml:space="preserve">                        </w:t>
            </w:r>
            <w:r w:rsidR="00214D24">
              <w:rPr>
                <w:rFonts w:ascii="宋体" w:eastAsia="宋体" w:hAnsi="宋体" w:cs="Segoe UI Symbol"/>
                <w:kern w:val="0"/>
                <w:szCs w:val="21"/>
                <w:u w:val="single"/>
              </w:rPr>
              <w:t xml:space="preserve"> </w:t>
            </w:r>
            <w:r w:rsidR="00214D24">
              <w:rPr>
                <w:rFonts w:ascii="宋体" w:eastAsia="宋体" w:hAnsi="宋体" w:cs="Segoe UI Symbol" w:hint="eastAsia"/>
                <w:kern w:val="0"/>
                <w:szCs w:val="21"/>
                <w:u w:val="single"/>
              </w:rPr>
              <w:t xml:space="preserve">         </w:t>
            </w:r>
          </w:p>
          <w:p w14:paraId="74109453" w14:textId="77777777" w:rsidR="00BA113E" w:rsidRDefault="00825594">
            <w:pPr>
              <w:autoSpaceDE w:val="0"/>
              <w:autoSpaceDN w:val="0"/>
              <w:adjustRightInd w:val="0"/>
              <w:snapToGrid w:val="0"/>
              <w:jc w:val="left"/>
              <w:rPr>
                <w:rFonts w:ascii="宋体" w:eastAsia="宋体" w:hAnsi="宋体" w:cs="Segoe UI Symbol"/>
                <w:kern w:val="0"/>
                <w:szCs w:val="21"/>
              </w:rPr>
            </w:pPr>
            <w:sdt>
              <w:sdtPr>
                <w:rPr>
                  <w:rFonts w:ascii="宋体" w:eastAsia="宋体" w:hAnsi="宋体"/>
                </w:rPr>
                <w:id w:val="1060828954"/>
                <w14:checkbox>
                  <w14:checked w14:val="0"/>
                  <w14:checkedState w14:val="0052" w14:font="Wingdings 2"/>
                  <w14:uncheckedState w14:val="25A1" w14:font="宋体"/>
                </w14:checkbox>
              </w:sdtPr>
              <w:sdtEndPr/>
              <w:sdtContent>
                <w:r w:rsidR="00214D24">
                  <w:rPr>
                    <w:rFonts w:ascii="宋体" w:eastAsia="宋体" w:hAnsi="宋体" w:hint="eastAsia"/>
                  </w:rPr>
                  <w:t>□</w:t>
                </w:r>
              </w:sdtContent>
            </w:sdt>
            <w:r w:rsidR="00214D24">
              <w:rPr>
                <w:rFonts w:ascii="宋体" w:eastAsia="宋体" w:hAnsi="宋体" w:cs="Segoe UI Symbol" w:hint="eastAsia"/>
                <w:kern w:val="0"/>
                <w:szCs w:val="21"/>
              </w:rPr>
              <w:t>否</w:t>
            </w:r>
          </w:p>
        </w:tc>
      </w:tr>
      <w:tr w:rsidR="00BA113E" w14:paraId="32753E03" w14:textId="77777777">
        <w:trPr>
          <w:trHeight w:val="303"/>
        </w:trPr>
        <w:tc>
          <w:tcPr>
            <w:tcW w:w="22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A01CF" w14:textId="77777777" w:rsidR="00BA113E" w:rsidRDefault="00214D24">
            <w:pPr>
              <w:autoSpaceDE w:val="0"/>
              <w:autoSpaceDN w:val="0"/>
              <w:adjustRightInd w:val="0"/>
              <w:snapToGrid w:val="0"/>
              <w:jc w:val="left"/>
              <w:rPr>
                <w:rFonts w:ascii="宋体" w:eastAsia="宋体" w:hAnsi="宋体"/>
                <w:bCs/>
                <w:szCs w:val="21"/>
              </w:rPr>
            </w:pPr>
            <w:r>
              <w:rPr>
                <w:rFonts w:ascii="宋体" w:eastAsia="宋体" w:hAnsi="宋体" w:hint="eastAsia"/>
                <w:bCs/>
                <w:szCs w:val="21"/>
              </w:rPr>
              <w:t>是否是采购单位关联方</w:t>
            </w:r>
          </w:p>
        </w:tc>
        <w:tc>
          <w:tcPr>
            <w:tcW w:w="631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A40C9B" w14:textId="77777777" w:rsidR="00BA113E" w:rsidRDefault="00825594">
            <w:pPr>
              <w:autoSpaceDE w:val="0"/>
              <w:autoSpaceDN w:val="0"/>
              <w:adjustRightInd w:val="0"/>
              <w:snapToGrid w:val="0"/>
              <w:jc w:val="left"/>
              <w:rPr>
                <w:rFonts w:ascii="宋体" w:eastAsia="宋体" w:hAnsi="宋体" w:cs="Segoe UI Symbol"/>
                <w:kern w:val="0"/>
                <w:szCs w:val="21"/>
                <w:u w:val="single"/>
              </w:rPr>
            </w:pPr>
            <w:sdt>
              <w:sdtPr>
                <w:rPr>
                  <w:rFonts w:ascii="宋体" w:eastAsia="宋体" w:hAnsi="宋体"/>
                </w:rPr>
                <w:id w:val="1323854306"/>
                <w14:checkbox>
                  <w14:checked w14:val="0"/>
                  <w14:checkedState w14:val="0052" w14:font="Wingdings 2"/>
                  <w14:uncheckedState w14:val="25A1" w14:font="宋体"/>
                </w14:checkbox>
              </w:sdtPr>
              <w:sdtEndPr/>
              <w:sdtContent>
                <w:r w:rsidR="00214D24">
                  <w:rPr>
                    <w:rFonts w:ascii="宋体" w:eastAsia="宋体" w:hAnsi="宋体" w:hint="eastAsia"/>
                  </w:rPr>
                  <w:t>□</w:t>
                </w:r>
              </w:sdtContent>
            </w:sdt>
            <w:r w:rsidR="00214D24">
              <w:rPr>
                <w:rFonts w:ascii="宋体" w:eastAsia="宋体" w:hAnsi="宋体" w:cs="Segoe UI Symbol" w:hint="eastAsia"/>
                <w:kern w:val="0"/>
                <w:szCs w:val="21"/>
              </w:rPr>
              <w:t>是，</w:t>
            </w:r>
            <w:r w:rsidR="00214D24">
              <w:rPr>
                <w:rFonts w:ascii="宋体" w:eastAsia="宋体" w:hAnsi="宋体" w:hint="eastAsia"/>
                <w:bCs/>
                <w:szCs w:val="21"/>
              </w:rPr>
              <w:t>与采购单位的关联关系为（</w:t>
            </w:r>
            <w:proofErr w:type="gramStart"/>
            <w:r w:rsidR="00214D24">
              <w:rPr>
                <w:rFonts w:ascii="宋体" w:eastAsia="宋体" w:hAnsi="宋体" w:hint="eastAsia"/>
                <w:bCs/>
                <w:szCs w:val="21"/>
              </w:rPr>
              <w:t>按注</w:t>
            </w:r>
            <w:proofErr w:type="gramEnd"/>
            <w:r w:rsidR="00214D24">
              <w:rPr>
                <w:rFonts w:ascii="宋体" w:eastAsia="宋体" w:hAnsi="宋体" w:hint="eastAsia"/>
                <w:bCs/>
                <w:szCs w:val="21"/>
              </w:rPr>
              <w:t>3内容填写）</w:t>
            </w:r>
            <w:r w:rsidR="00214D24">
              <w:rPr>
                <w:rFonts w:ascii="宋体" w:eastAsia="宋体" w:hAnsi="宋体" w:cs="Segoe UI Symbol" w:hint="eastAsia"/>
                <w:kern w:val="0"/>
                <w:szCs w:val="21"/>
              </w:rPr>
              <w:t>：</w:t>
            </w:r>
            <w:r w:rsidR="00214D24">
              <w:rPr>
                <w:rFonts w:ascii="宋体" w:eastAsia="宋体" w:hAnsi="宋体" w:cs="Segoe UI Symbol" w:hint="eastAsia"/>
                <w:kern w:val="0"/>
                <w:szCs w:val="21"/>
                <w:u w:val="single"/>
              </w:rPr>
              <w:t xml:space="preserve">        </w:t>
            </w:r>
            <w:r w:rsidR="00214D24">
              <w:rPr>
                <w:rFonts w:ascii="宋体" w:eastAsia="宋体" w:hAnsi="宋体" w:cs="Segoe UI Symbol"/>
                <w:kern w:val="0"/>
                <w:szCs w:val="21"/>
                <w:u w:val="single"/>
              </w:rPr>
              <w:t xml:space="preserve"> </w:t>
            </w:r>
            <w:r w:rsidR="00214D24">
              <w:rPr>
                <w:rFonts w:ascii="宋体" w:eastAsia="宋体" w:hAnsi="宋体" w:cs="Segoe UI Symbol" w:hint="eastAsia"/>
                <w:kern w:val="0"/>
                <w:szCs w:val="21"/>
                <w:u w:val="single"/>
              </w:rPr>
              <w:t xml:space="preserve">    </w:t>
            </w:r>
          </w:p>
          <w:p w14:paraId="02848F2C" w14:textId="77777777" w:rsidR="00BA113E" w:rsidRDefault="00825594">
            <w:pPr>
              <w:autoSpaceDE w:val="0"/>
              <w:autoSpaceDN w:val="0"/>
              <w:adjustRightInd w:val="0"/>
              <w:snapToGrid w:val="0"/>
              <w:jc w:val="left"/>
              <w:rPr>
                <w:rFonts w:ascii="宋体" w:eastAsia="宋体" w:hAnsi="宋体"/>
                <w:bCs/>
                <w:szCs w:val="21"/>
              </w:rPr>
            </w:pPr>
            <w:sdt>
              <w:sdtPr>
                <w:rPr>
                  <w:rFonts w:ascii="宋体" w:eastAsia="宋体" w:hAnsi="宋体"/>
                </w:rPr>
                <w:id w:val="1436713073"/>
                <w14:checkbox>
                  <w14:checked w14:val="0"/>
                  <w14:checkedState w14:val="0052" w14:font="Wingdings 2"/>
                  <w14:uncheckedState w14:val="25A1" w14:font="宋体"/>
                </w14:checkbox>
              </w:sdtPr>
              <w:sdtEndPr/>
              <w:sdtContent>
                <w:r w:rsidR="00214D24">
                  <w:rPr>
                    <w:rFonts w:ascii="宋体" w:eastAsia="宋体" w:hAnsi="宋体" w:hint="eastAsia"/>
                  </w:rPr>
                  <w:t>□</w:t>
                </w:r>
              </w:sdtContent>
            </w:sdt>
            <w:r w:rsidR="00214D24">
              <w:rPr>
                <w:rFonts w:ascii="宋体" w:eastAsia="宋体" w:hAnsi="宋体" w:cs="Segoe UI Symbol" w:hint="eastAsia"/>
                <w:kern w:val="0"/>
                <w:szCs w:val="21"/>
              </w:rPr>
              <w:t>否</w:t>
            </w:r>
          </w:p>
        </w:tc>
      </w:tr>
    </w:tbl>
    <w:p w14:paraId="56D8C751" w14:textId="77777777" w:rsidR="00BA113E" w:rsidRDefault="00214D24">
      <w:pPr>
        <w:spacing w:line="360" w:lineRule="auto"/>
        <w:ind w:firstLineChars="200" w:firstLine="420"/>
        <w:rPr>
          <w:rFonts w:ascii="宋体" w:eastAsia="宋体" w:hAnsi="宋体"/>
        </w:rPr>
      </w:pPr>
      <w:r>
        <w:rPr>
          <w:rFonts w:ascii="宋体" w:eastAsia="宋体" w:hAnsi="宋体" w:hint="eastAsia"/>
        </w:rPr>
        <w:t>注：</w:t>
      </w:r>
    </w:p>
    <w:p w14:paraId="5563512E" w14:textId="77777777" w:rsidR="00BA113E" w:rsidRDefault="00214D24">
      <w:pPr>
        <w:spacing w:line="360" w:lineRule="auto"/>
        <w:ind w:firstLineChars="200" w:firstLine="420"/>
        <w:rPr>
          <w:rFonts w:ascii="宋体" w:eastAsia="宋体" w:hAnsi="宋体"/>
        </w:rPr>
      </w:pPr>
      <w:r>
        <w:rPr>
          <w:rFonts w:ascii="宋体" w:eastAsia="宋体" w:hAnsi="宋体"/>
        </w:rPr>
        <w:t xml:space="preserve">1. </w:t>
      </w:r>
      <w:r>
        <w:rPr>
          <w:rFonts w:ascii="宋体" w:eastAsia="宋体" w:hAnsi="宋体" w:hint="eastAsia"/>
        </w:rPr>
        <w:t>控股是指：其出资额占有限责任公司资本总额百分之五十以上或其持有的股份占股份有限公司股本总额百分之五十以上的股东；出资额或者持有股份的比例虽然不足百分之五十，但依其出资额或者或其持有的股份享有的表决权已足以对股东会、股东大会的决议产生重大影响的股东；</w:t>
      </w:r>
    </w:p>
    <w:p w14:paraId="5E2E3AFC" w14:textId="77777777" w:rsidR="00BA113E" w:rsidRDefault="00214D24">
      <w:pPr>
        <w:spacing w:line="360" w:lineRule="auto"/>
        <w:ind w:firstLineChars="200" w:firstLine="420"/>
        <w:rPr>
          <w:rFonts w:ascii="宋体" w:eastAsia="宋体" w:hAnsi="宋体"/>
        </w:rPr>
      </w:pPr>
      <w:r>
        <w:rPr>
          <w:rFonts w:ascii="宋体" w:eastAsia="宋体" w:hAnsi="宋体"/>
        </w:rPr>
        <w:t xml:space="preserve">2. </w:t>
      </w:r>
      <w:r>
        <w:rPr>
          <w:rFonts w:ascii="宋体" w:eastAsia="宋体" w:hAnsi="宋体" w:hint="eastAsia"/>
        </w:rPr>
        <w:t>供应商需如实填写上述信息，如查实上述信息与实际不符，视为提供虚假证明材料骗取中标，供应商应承担相应法律后果。</w:t>
      </w:r>
    </w:p>
    <w:p w14:paraId="2E99B741" w14:textId="77777777" w:rsidR="00BA113E" w:rsidRDefault="00214D24">
      <w:pPr>
        <w:spacing w:line="360" w:lineRule="auto"/>
        <w:ind w:firstLineChars="200" w:firstLine="420"/>
        <w:rPr>
          <w:rFonts w:ascii="宋体" w:eastAsia="宋体" w:hAnsi="宋体"/>
        </w:rPr>
      </w:pPr>
      <w:r>
        <w:rPr>
          <w:rFonts w:ascii="宋体" w:eastAsia="宋体" w:hAnsi="宋体" w:hint="eastAsia"/>
        </w:rPr>
        <w:t>3</w:t>
      </w:r>
      <w:r>
        <w:rPr>
          <w:rFonts w:ascii="宋体" w:eastAsia="宋体" w:hAnsi="宋体"/>
        </w:rPr>
        <w:t xml:space="preserve">. </w:t>
      </w:r>
      <w:r>
        <w:rPr>
          <w:rFonts w:ascii="宋体" w:eastAsia="宋体" w:hAnsi="宋体" w:hint="eastAsia"/>
        </w:rPr>
        <w:t>采购单位关联方是指</w:t>
      </w:r>
    </w:p>
    <w:p w14:paraId="5A180D0E" w14:textId="77777777" w:rsidR="00BA113E" w:rsidRDefault="00214D24">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1</w:t>
      </w:r>
      <w:r>
        <w:rPr>
          <w:rFonts w:ascii="宋体" w:eastAsia="宋体" w:hAnsi="宋体"/>
        </w:rPr>
        <w:t>）控股股东，指直接或者间接控制本单位的法人或其他组织；</w:t>
      </w:r>
    </w:p>
    <w:p w14:paraId="67B9C71F" w14:textId="77777777" w:rsidR="00BA113E" w:rsidRDefault="00214D24">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2</w:t>
      </w:r>
      <w:r>
        <w:rPr>
          <w:rFonts w:ascii="宋体" w:eastAsia="宋体" w:hAnsi="宋体"/>
        </w:rPr>
        <w:t>）控股股东的子公司，指由上述第（</w:t>
      </w:r>
      <w:r>
        <w:rPr>
          <w:rFonts w:ascii="宋体" w:eastAsia="宋体" w:hAnsi="宋体" w:hint="eastAsia"/>
        </w:rPr>
        <w:t>1</w:t>
      </w:r>
      <w:r>
        <w:rPr>
          <w:rFonts w:ascii="宋体" w:eastAsia="宋体" w:hAnsi="宋体"/>
        </w:rPr>
        <w:t>）项所列主体直接或者间接控制的除本单位（</w:t>
      </w:r>
      <w:proofErr w:type="gramStart"/>
      <w:r>
        <w:rPr>
          <w:rFonts w:ascii="宋体" w:eastAsia="宋体" w:hAnsi="宋体"/>
        </w:rPr>
        <w:t>含本单位</w:t>
      </w:r>
      <w:proofErr w:type="gramEnd"/>
      <w:r>
        <w:rPr>
          <w:rFonts w:ascii="宋体" w:eastAsia="宋体" w:hAnsi="宋体"/>
        </w:rPr>
        <w:t>子公司）以外的法人或其他组织。</w:t>
      </w:r>
    </w:p>
    <w:p w14:paraId="5D18E5D3" w14:textId="77777777" w:rsidR="00BA113E" w:rsidRDefault="00214D24">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3</w:t>
      </w:r>
      <w:r>
        <w:rPr>
          <w:rFonts w:ascii="宋体" w:eastAsia="宋体" w:hAnsi="宋体"/>
        </w:rPr>
        <w:t>）子公司，指由本单位直接或间接控股的公司。</w:t>
      </w:r>
    </w:p>
    <w:p w14:paraId="1F35A945" w14:textId="77777777" w:rsidR="00BA113E" w:rsidRDefault="00214D24">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4</w:t>
      </w:r>
      <w:r>
        <w:rPr>
          <w:rFonts w:ascii="宋体" w:eastAsia="宋体" w:hAnsi="宋体"/>
        </w:rPr>
        <w:t>）关联自然人（见第</w:t>
      </w:r>
      <w:r>
        <w:rPr>
          <w:rFonts w:ascii="宋体" w:eastAsia="宋体" w:hAnsi="宋体" w:hint="eastAsia"/>
        </w:rPr>
        <w:t>6</w:t>
      </w:r>
      <w:r>
        <w:rPr>
          <w:rFonts w:ascii="宋体" w:eastAsia="宋体" w:hAnsi="宋体"/>
        </w:rPr>
        <w:t>条）控制的公司，指由本单位的关联自然人直接或者间接控制的，或由关联自然人担任董事、高级管理人员的除本单位及子公司以外的法人或其他组织；</w:t>
      </w:r>
    </w:p>
    <w:p w14:paraId="68AB78D5" w14:textId="77777777" w:rsidR="00BA113E" w:rsidRDefault="00214D24">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5</w:t>
      </w:r>
      <w:r>
        <w:rPr>
          <w:rFonts w:ascii="宋体" w:eastAsia="宋体" w:hAnsi="宋体"/>
        </w:rPr>
        <w:t>）非控股股东公司及其子公司，指直接或间接持有本单位5%以上股权（股份）但不构成控股的法人或其他组织，以及其子公司；</w:t>
      </w:r>
    </w:p>
    <w:p w14:paraId="15476922" w14:textId="77777777" w:rsidR="00BA113E" w:rsidRDefault="00214D24">
      <w:pPr>
        <w:spacing w:line="360" w:lineRule="auto"/>
        <w:ind w:firstLineChars="200" w:firstLine="420"/>
        <w:rPr>
          <w:rFonts w:ascii="宋体" w:eastAsia="宋体" w:hAnsi="宋体"/>
        </w:rPr>
      </w:pPr>
      <w:r>
        <w:rPr>
          <w:rFonts w:ascii="宋体" w:eastAsia="宋体" w:hAnsi="宋体"/>
        </w:rPr>
        <w:t>（</w:t>
      </w:r>
      <w:r>
        <w:rPr>
          <w:rFonts w:ascii="宋体" w:eastAsia="宋体" w:hAnsi="宋体" w:hint="eastAsia"/>
        </w:rPr>
        <w:t>6</w:t>
      </w:r>
      <w:r>
        <w:rPr>
          <w:rFonts w:ascii="宋体" w:eastAsia="宋体" w:hAnsi="宋体"/>
        </w:rPr>
        <w:t>）合营企业和联营企业，指本单位以及上述第（</w:t>
      </w:r>
      <w:r>
        <w:rPr>
          <w:rFonts w:ascii="宋体" w:eastAsia="宋体" w:hAnsi="宋体" w:hint="eastAsia"/>
        </w:rPr>
        <w:t>1</w:t>
      </w:r>
      <w:r>
        <w:rPr>
          <w:rFonts w:ascii="宋体" w:eastAsia="宋体" w:hAnsi="宋体"/>
        </w:rPr>
        <w:t>）至（</w:t>
      </w:r>
      <w:r>
        <w:rPr>
          <w:rFonts w:ascii="宋体" w:eastAsia="宋体" w:hAnsi="宋体" w:hint="eastAsia"/>
        </w:rPr>
        <w:t>3</w:t>
      </w:r>
      <w:r>
        <w:rPr>
          <w:rFonts w:ascii="宋体" w:eastAsia="宋体" w:hAnsi="宋体"/>
        </w:rPr>
        <w:t>）项所列关联方的合营企业或联营企业；</w:t>
      </w:r>
    </w:p>
    <w:p w14:paraId="6F990A73" w14:textId="77777777" w:rsidR="00BA113E" w:rsidRDefault="00214D24">
      <w:pPr>
        <w:spacing w:line="360" w:lineRule="auto"/>
        <w:ind w:firstLineChars="200" w:firstLine="420"/>
        <w:rPr>
          <w:rFonts w:ascii="宋体" w:eastAsia="宋体" w:hAnsi="宋体" w:cs="Times New Roman"/>
          <w:color w:val="000000" w:themeColor="text1"/>
          <w:szCs w:val="21"/>
        </w:rPr>
      </w:pPr>
      <w:r>
        <w:rPr>
          <w:rFonts w:ascii="宋体" w:eastAsia="宋体" w:hAnsi="宋体"/>
        </w:rPr>
        <w:t>（</w:t>
      </w:r>
      <w:r>
        <w:rPr>
          <w:rFonts w:ascii="宋体" w:eastAsia="宋体" w:hAnsi="宋体" w:hint="eastAsia"/>
        </w:rPr>
        <w:t>7</w:t>
      </w:r>
      <w:r>
        <w:rPr>
          <w:rFonts w:ascii="宋体" w:eastAsia="宋体" w:hAnsi="宋体"/>
        </w:rPr>
        <w:t>）其他关联方公司，指根据实质重于形式原则认定的其他与本单位有特殊关系，可能导致本单位利益对其倾斜的法人或其他组织。</w:t>
      </w:r>
      <w:r>
        <w:rPr>
          <w:rFonts w:ascii="宋体" w:eastAsia="宋体" w:hAnsi="宋体" w:cs="Times New Roman"/>
          <w:color w:val="000000" w:themeColor="text1"/>
          <w:szCs w:val="21"/>
        </w:rPr>
        <w:br w:type="page"/>
      </w:r>
    </w:p>
    <w:p w14:paraId="5D32DA75" w14:textId="77777777" w:rsidR="00BA113E" w:rsidRDefault="00214D24">
      <w:pPr>
        <w:spacing w:line="360" w:lineRule="auto"/>
        <w:jc w:val="center"/>
        <w:outlineLvl w:val="2"/>
        <w:rPr>
          <w:rFonts w:ascii="宋体" w:eastAsia="宋体" w:hAnsi="宋体"/>
          <w:b/>
          <w:sz w:val="32"/>
          <w:szCs w:val="32"/>
        </w:rPr>
      </w:pPr>
      <w:bookmarkStart w:id="109" w:name="_Toc133138776"/>
      <w:r>
        <w:rPr>
          <w:rFonts w:ascii="宋体" w:eastAsia="宋体" w:hAnsi="宋体" w:hint="eastAsia"/>
          <w:b/>
          <w:sz w:val="32"/>
          <w:szCs w:val="32"/>
        </w:rPr>
        <w:lastRenderedPageBreak/>
        <w:t>合同</w:t>
      </w:r>
      <w:r>
        <w:rPr>
          <w:rFonts w:ascii="宋体" w:eastAsia="宋体" w:hAnsi="宋体"/>
          <w:b/>
          <w:sz w:val="32"/>
          <w:szCs w:val="32"/>
        </w:rPr>
        <w:t>条款响应表</w:t>
      </w:r>
      <w:bookmarkEnd w:id="108"/>
      <w:bookmarkEnd w:id="109"/>
    </w:p>
    <w:p w14:paraId="02F39DF0" w14:textId="77777777" w:rsidR="00BA113E" w:rsidRDefault="00214D24">
      <w:pPr>
        <w:spacing w:line="360" w:lineRule="auto"/>
        <w:ind w:firstLineChars="200" w:firstLine="420"/>
        <w:rPr>
          <w:rFonts w:ascii="宋体" w:eastAsia="宋体" w:hAnsi="宋体"/>
          <w:u w:val="single"/>
        </w:rPr>
      </w:pPr>
      <w:r>
        <w:rPr>
          <w:rFonts w:ascii="宋体" w:eastAsia="宋体" w:hAnsi="宋体" w:hint="eastAsia"/>
        </w:rPr>
        <w:t>供应商</w:t>
      </w:r>
      <w:r>
        <w:rPr>
          <w:rFonts w:ascii="宋体" w:eastAsia="宋体" w:hAnsi="宋体"/>
        </w:rPr>
        <w:t>名称：</w:t>
      </w:r>
      <w:r>
        <w:rPr>
          <w:rFonts w:ascii="宋体" w:eastAsia="宋体" w:hAnsi="宋体" w:hint="eastAsia"/>
          <w:u w:val="single"/>
        </w:rPr>
        <w:t xml:space="preserve">                  </w:t>
      </w:r>
    </w:p>
    <w:tbl>
      <w:tblPr>
        <w:tblStyle w:val="23"/>
        <w:tblW w:w="0" w:type="auto"/>
        <w:jc w:val="center"/>
        <w:tblLook w:val="04A0" w:firstRow="1" w:lastRow="0" w:firstColumn="1" w:lastColumn="0" w:noHBand="0" w:noVBand="1"/>
      </w:tblPr>
      <w:tblGrid>
        <w:gridCol w:w="704"/>
        <w:gridCol w:w="2614"/>
        <w:gridCol w:w="1922"/>
        <w:gridCol w:w="2126"/>
        <w:gridCol w:w="930"/>
      </w:tblGrid>
      <w:tr w:rsidR="00BA113E" w14:paraId="0EC046DD" w14:textId="77777777">
        <w:trPr>
          <w:jc w:val="center"/>
        </w:trPr>
        <w:tc>
          <w:tcPr>
            <w:tcW w:w="704" w:type="dxa"/>
            <w:vAlign w:val="center"/>
          </w:tcPr>
          <w:p w14:paraId="56FEB516" w14:textId="77777777" w:rsidR="00BA113E" w:rsidRDefault="00214D24">
            <w:pPr>
              <w:spacing w:line="360" w:lineRule="auto"/>
              <w:jc w:val="center"/>
              <w:rPr>
                <w:rFonts w:ascii="宋体" w:eastAsia="宋体" w:hAnsi="宋体"/>
                <w:b/>
              </w:rPr>
            </w:pPr>
            <w:r>
              <w:rPr>
                <w:rFonts w:ascii="宋体" w:eastAsia="宋体" w:hAnsi="宋体" w:hint="eastAsia"/>
                <w:b/>
              </w:rPr>
              <w:t>序号</w:t>
            </w:r>
          </w:p>
        </w:tc>
        <w:tc>
          <w:tcPr>
            <w:tcW w:w="2614" w:type="dxa"/>
            <w:vAlign w:val="center"/>
          </w:tcPr>
          <w:p w14:paraId="0475EFFB" w14:textId="77777777" w:rsidR="00BA113E" w:rsidRDefault="00214D24">
            <w:pPr>
              <w:spacing w:line="360" w:lineRule="auto"/>
              <w:jc w:val="center"/>
              <w:rPr>
                <w:rFonts w:ascii="宋体" w:eastAsia="宋体" w:hAnsi="宋体"/>
                <w:b/>
              </w:rPr>
            </w:pPr>
            <w:r>
              <w:rPr>
                <w:rFonts w:ascii="宋体" w:eastAsia="宋体" w:hAnsi="宋体" w:hint="eastAsia"/>
                <w:b/>
              </w:rPr>
              <w:t>采购</w:t>
            </w:r>
            <w:r>
              <w:rPr>
                <w:rFonts w:ascii="宋体" w:eastAsia="宋体" w:hAnsi="宋体"/>
                <w:b/>
              </w:rPr>
              <w:t>文件合同条目号</w:t>
            </w:r>
          </w:p>
        </w:tc>
        <w:tc>
          <w:tcPr>
            <w:tcW w:w="1922" w:type="dxa"/>
            <w:vAlign w:val="center"/>
          </w:tcPr>
          <w:p w14:paraId="3B841247" w14:textId="77777777" w:rsidR="00BA113E" w:rsidRDefault="00214D24">
            <w:pPr>
              <w:spacing w:line="360" w:lineRule="auto"/>
              <w:jc w:val="center"/>
              <w:rPr>
                <w:rFonts w:ascii="宋体" w:eastAsia="宋体" w:hAnsi="宋体"/>
                <w:b/>
              </w:rPr>
            </w:pPr>
            <w:r>
              <w:rPr>
                <w:rFonts w:ascii="宋体" w:eastAsia="宋体" w:hAnsi="宋体" w:hint="eastAsia"/>
                <w:b/>
              </w:rPr>
              <w:t>采购</w:t>
            </w:r>
            <w:r>
              <w:rPr>
                <w:rFonts w:ascii="宋体" w:eastAsia="宋体" w:hAnsi="宋体"/>
                <w:b/>
              </w:rPr>
              <w:t>文件合同条款</w:t>
            </w:r>
          </w:p>
        </w:tc>
        <w:tc>
          <w:tcPr>
            <w:tcW w:w="2126" w:type="dxa"/>
            <w:vAlign w:val="center"/>
          </w:tcPr>
          <w:p w14:paraId="54BDFA12" w14:textId="77777777" w:rsidR="00BA113E" w:rsidRDefault="00214D24">
            <w:pPr>
              <w:spacing w:line="360" w:lineRule="auto"/>
              <w:jc w:val="center"/>
              <w:rPr>
                <w:rFonts w:ascii="宋体" w:eastAsia="宋体" w:hAnsi="宋体"/>
                <w:b/>
              </w:rPr>
            </w:pPr>
            <w:r>
              <w:rPr>
                <w:rFonts w:ascii="宋体" w:eastAsia="宋体" w:hAnsi="宋体" w:hint="eastAsia"/>
                <w:b/>
              </w:rPr>
              <w:t>报价</w:t>
            </w:r>
            <w:r>
              <w:rPr>
                <w:rFonts w:ascii="宋体" w:eastAsia="宋体" w:hAnsi="宋体"/>
                <w:b/>
              </w:rPr>
              <w:t>文件合同条款</w:t>
            </w:r>
          </w:p>
        </w:tc>
        <w:tc>
          <w:tcPr>
            <w:tcW w:w="930" w:type="dxa"/>
            <w:vAlign w:val="center"/>
          </w:tcPr>
          <w:p w14:paraId="172F5AEF" w14:textId="77777777" w:rsidR="00BA113E" w:rsidRDefault="00214D24">
            <w:pPr>
              <w:spacing w:line="360" w:lineRule="auto"/>
              <w:jc w:val="center"/>
              <w:rPr>
                <w:rFonts w:ascii="宋体" w:eastAsia="宋体" w:hAnsi="宋体"/>
                <w:b/>
              </w:rPr>
            </w:pPr>
            <w:r>
              <w:rPr>
                <w:rFonts w:ascii="宋体" w:eastAsia="宋体" w:hAnsi="宋体" w:hint="eastAsia"/>
                <w:b/>
              </w:rPr>
              <w:t>说明</w:t>
            </w:r>
          </w:p>
        </w:tc>
      </w:tr>
      <w:tr w:rsidR="00BA113E" w14:paraId="3ADA519E" w14:textId="77777777">
        <w:trPr>
          <w:jc w:val="center"/>
        </w:trPr>
        <w:tc>
          <w:tcPr>
            <w:tcW w:w="704" w:type="dxa"/>
            <w:vAlign w:val="center"/>
          </w:tcPr>
          <w:p w14:paraId="016B3D11" w14:textId="77777777" w:rsidR="00BA113E" w:rsidRDefault="00BA113E">
            <w:pPr>
              <w:spacing w:line="360" w:lineRule="auto"/>
              <w:jc w:val="center"/>
              <w:rPr>
                <w:rFonts w:ascii="宋体" w:eastAsia="宋体" w:hAnsi="宋体"/>
              </w:rPr>
            </w:pPr>
          </w:p>
        </w:tc>
        <w:tc>
          <w:tcPr>
            <w:tcW w:w="2614" w:type="dxa"/>
            <w:vAlign w:val="center"/>
          </w:tcPr>
          <w:p w14:paraId="0A12722C" w14:textId="77777777" w:rsidR="00BA113E" w:rsidRDefault="00BA113E">
            <w:pPr>
              <w:spacing w:line="360" w:lineRule="auto"/>
              <w:jc w:val="center"/>
              <w:rPr>
                <w:rFonts w:ascii="宋体" w:eastAsia="宋体" w:hAnsi="宋体"/>
              </w:rPr>
            </w:pPr>
          </w:p>
        </w:tc>
        <w:tc>
          <w:tcPr>
            <w:tcW w:w="1922" w:type="dxa"/>
            <w:vAlign w:val="center"/>
          </w:tcPr>
          <w:p w14:paraId="00B2AFEC" w14:textId="77777777" w:rsidR="00BA113E" w:rsidRDefault="00BA113E">
            <w:pPr>
              <w:spacing w:line="360" w:lineRule="auto"/>
              <w:jc w:val="center"/>
              <w:rPr>
                <w:rFonts w:ascii="宋体" w:eastAsia="宋体" w:hAnsi="宋体"/>
              </w:rPr>
            </w:pPr>
          </w:p>
        </w:tc>
        <w:tc>
          <w:tcPr>
            <w:tcW w:w="2126" w:type="dxa"/>
            <w:vAlign w:val="center"/>
          </w:tcPr>
          <w:p w14:paraId="6213969C" w14:textId="77777777" w:rsidR="00BA113E" w:rsidRDefault="00BA113E">
            <w:pPr>
              <w:spacing w:line="360" w:lineRule="auto"/>
              <w:jc w:val="center"/>
              <w:rPr>
                <w:rFonts w:ascii="宋体" w:eastAsia="宋体" w:hAnsi="宋体"/>
              </w:rPr>
            </w:pPr>
          </w:p>
        </w:tc>
        <w:tc>
          <w:tcPr>
            <w:tcW w:w="930" w:type="dxa"/>
            <w:vAlign w:val="center"/>
          </w:tcPr>
          <w:p w14:paraId="2485C4C4" w14:textId="77777777" w:rsidR="00BA113E" w:rsidRDefault="00BA113E">
            <w:pPr>
              <w:spacing w:line="360" w:lineRule="auto"/>
              <w:jc w:val="center"/>
              <w:rPr>
                <w:rFonts w:ascii="宋体" w:eastAsia="宋体" w:hAnsi="宋体"/>
              </w:rPr>
            </w:pPr>
          </w:p>
        </w:tc>
      </w:tr>
    </w:tbl>
    <w:p w14:paraId="647A0000" w14:textId="77777777" w:rsidR="00BA113E" w:rsidRDefault="00214D24">
      <w:pPr>
        <w:spacing w:line="360" w:lineRule="auto"/>
        <w:ind w:firstLineChars="200" w:firstLine="422"/>
        <w:rPr>
          <w:rFonts w:ascii="宋体" w:eastAsia="宋体" w:hAnsi="宋体"/>
          <w:b/>
        </w:rPr>
      </w:pPr>
      <w:r>
        <w:rPr>
          <w:rFonts w:ascii="宋体" w:eastAsia="宋体" w:hAnsi="宋体" w:hint="eastAsia"/>
          <w:b/>
        </w:rPr>
        <w:t>重要</w:t>
      </w:r>
      <w:r>
        <w:rPr>
          <w:rFonts w:ascii="宋体" w:eastAsia="宋体" w:hAnsi="宋体"/>
          <w:b/>
        </w:rPr>
        <w:t>提示：只列出发生偏离的项目，没有列出的将被视为完全响应。</w:t>
      </w:r>
    </w:p>
    <w:p w14:paraId="375EE587" w14:textId="77777777" w:rsidR="00BA113E" w:rsidRDefault="00BA113E">
      <w:pPr>
        <w:spacing w:line="360" w:lineRule="auto"/>
        <w:ind w:firstLineChars="200" w:firstLine="420"/>
        <w:rPr>
          <w:rFonts w:ascii="宋体" w:eastAsia="宋体" w:hAnsi="宋体"/>
        </w:rPr>
      </w:pPr>
    </w:p>
    <w:p w14:paraId="4E984A9A" w14:textId="77777777" w:rsidR="00BA113E" w:rsidRDefault="00BA113E">
      <w:pPr>
        <w:spacing w:line="360" w:lineRule="auto"/>
        <w:ind w:firstLineChars="200" w:firstLine="420"/>
        <w:rPr>
          <w:rFonts w:ascii="宋体" w:eastAsia="宋体" w:hAnsi="宋体"/>
        </w:rPr>
      </w:pPr>
    </w:p>
    <w:p w14:paraId="4372D8A0" w14:textId="77777777" w:rsidR="00BA113E" w:rsidRDefault="00BA113E">
      <w:pPr>
        <w:spacing w:line="360" w:lineRule="auto"/>
        <w:ind w:firstLineChars="200" w:firstLine="420"/>
        <w:rPr>
          <w:rFonts w:ascii="宋体" w:eastAsia="宋体" w:hAnsi="宋体"/>
        </w:rPr>
      </w:pPr>
    </w:p>
    <w:p w14:paraId="27ED546F" w14:textId="77777777" w:rsidR="00BA113E" w:rsidRDefault="00BA113E">
      <w:pPr>
        <w:spacing w:line="360" w:lineRule="auto"/>
        <w:ind w:firstLineChars="200" w:firstLine="420"/>
        <w:rPr>
          <w:rFonts w:ascii="宋体" w:eastAsia="宋体" w:hAnsi="宋体"/>
        </w:rPr>
      </w:pPr>
    </w:p>
    <w:p w14:paraId="56CCE5CA" w14:textId="77777777" w:rsidR="00BA113E" w:rsidRDefault="00214D24">
      <w:pPr>
        <w:wordWrap w:val="0"/>
        <w:spacing w:line="360" w:lineRule="auto"/>
        <w:jc w:val="right"/>
        <w:rPr>
          <w:rFonts w:ascii="宋体" w:eastAsia="宋体" w:hAnsi="宋体" w:cs="Times New Roman"/>
          <w:szCs w:val="20"/>
        </w:rPr>
      </w:pPr>
      <w:r>
        <w:rPr>
          <w:rFonts w:ascii="宋体" w:eastAsia="宋体" w:hAnsi="宋体" w:cs="Times New Roman" w:hint="eastAsia"/>
          <w:szCs w:val="20"/>
        </w:rPr>
        <w:t>供应商</w:t>
      </w:r>
      <w:r>
        <w:rPr>
          <w:rFonts w:ascii="宋体" w:eastAsia="宋体" w:hAnsi="宋体" w:cs="Times New Roman"/>
          <w:szCs w:val="20"/>
        </w:rPr>
        <w:t>：</w:t>
      </w:r>
      <w:r>
        <w:rPr>
          <w:rFonts w:ascii="宋体" w:eastAsia="宋体" w:hAnsi="宋体" w:cs="Times New Roman" w:hint="eastAsia"/>
          <w:szCs w:val="20"/>
          <w:u w:val="single"/>
        </w:rPr>
        <w:t xml:space="preserve"> </w:t>
      </w:r>
      <w:r>
        <w:rPr>
          <w:rFonts w:ascii="宋体" w:eastAsia="宋体" w:hAnsi="宋体" w:cs="Times New Roman"/>
          <w:szCs w:val="20"/>
          <w:u w:val="single"/>
        </w:rPr>
        <w:t xml:space="preserve">    </w:t>
      </w:r>
      <w:r>
        <w:rPr>
          <w:rFonts w:ascii="宋体" w:eastAsia="宋体" w:hAnsi="宋体" w:cs="Times New Roman" w:hint="eastAsia"/>
          <w:szCs w:val="20"/>
          <w:u w:val="single"/>
        </w:rPr>
        <w:t>（盖章）</w:t>
      </w:r>
      <w:r>
        <w:rPr>
          <w:rFonts w:ascii="宋体" w:eastAsia="宋体" w:hAnsi="宋体" w:cs="Times New Roman"/>
          <w:szCs w:val="20"/>
          <w:u w:val="single"/>
        </w:rPr>
        <w:t xml:space="preserve">       </w:t>
      </w:r>
    </w:p>
    <w:p w14:paraId="0D984A75" w14:textId="77777777" w:rsidR="00BA113E" w:rsidRDefault="00214D24">
      <w:pPr>
        <w:wordWrap w:val="0"/>
        <w:spacing w:line="360" w:lineRule="auto"/>
        <w:jc w:val="right"/>
        <w:rPr>
          <w:rFonts w:ascii="宋体" w:eastAsia="宋体" w:hAnsi="宋体" w:cs="Times New Roman"/>
          <w:szCs w:val="20"/>
        </w:rPr>
      </w:pPr>
      <w:r>
        <w:rPr>
          <w:rFonts w:ascii="宋体" w:eastAsia="宋体" w:hAnsi="宋体" w:cs="Times New Roman" w:hint="eastAsia"/>
          <w:szCs w:val="20"/>
        </w:rPr>
        <w:t>法定代表人/负责人或</w:t>
      </w:r>
      <w:r>
        <w:rPr>
          <w:rFonts w:ascii="宋体" w:eastAsia="宋体" w:hAnsi="宋体" w:cs="Times New Roman"/>
          <w:szCs w:val="20"/>
        </w:rPr>
        <w:t>授权代理人：</w:t>
      </w:r>
      <w:r>
        <w:rPr>
          <w:rFonts w:ascii="宋体" w:eastAsia="宋体" w:hAnsi="宋体" w:cs="Times New Roman" w:hint="eastAsia"/>
          <w:szCs w:val="20"/>
          <w:u w:val="single"/>
        </w:rPr>
        <w:t xml:space="preserve"> </w:t>
      </w:r>
      <w:r>
        <w:rPr>
          <w:rFonts w:ascii="宋体" w:eastAsia="宋体" w:hAnsi="宋体" w:cs="Times New Roman"/>
          <w:szCs w:val="20"/>
          <w:u w:val="single"/>
        </w:rPr>
        <w:t xml:space="preserve">  </w:t>
      </w:r>
      <w:r>
        <w:rPr>
          <w:rFonts w:ascii="宋体" w:eastAsia="宋体" w:hAnsi="宋体" w:cs="Times New Roman" w:hint="eastAsia"/>
          <w:szCs w:val="20"/>
          <w:u w:val="single"/>
        </w:rPr>
        <w:t>（签字</w:t>
      </w:r>
      <w:r>
        <w:rPr>
          <w:rFonts w:ascii="宋体" w:eastAsia="宋体" w:hAnsi="宋体" w:cs="Times New Roman"/>
          <w:szCs w:val="20"/>
          <w:u w:val="single"/>
        </w:rPr>
        <w:t>或</w:t>
      </w:r>
      <w:r>
        <w:rPr>
          <w:rFonts w:ascii="宋体" w:eastAsia="宋体" w:hAnsi="宋体" w:cs="Times New Roman" w:hint="eastAsia"/>
          <w:szCs w:val="20"/>
          <w:u w:val="single"/>
        </w:rPr>
        <w:t>盖章</w:t>
      </w:r>
      <w:r>
        <w:rPr>
          <w:rFonts w:ascii="宋体" w:eastAsia="宋体" w:hAnsi="宋体" w:cs="Times New Roman"/>
          <w:szCs w:val="20"/>
          <w:u w:val="single"/>
        </w:rPr>
        <w:t xml:space="preserve">）   </w:t>
      </w:r>
    </w:p>
    <w:p w14:paraId="266D1657" w14:textId="77777777" w:rsidR="00BA113E" w:rsidRDefault="00214D24">
      <w:pPr>
        <w:wordWrap w:val="0"/>
        <w:spacing w:line="360" w:lineRule="auto"/>
        <w:jc w:val="right"/>
        <w:rPr>
          <w:rFonts w:ascii="宋体" w:eastAsia="宋体" w:hAnsi="宋体" w:cs="Times New Roman"/>
          <w:szCs w:val="20"/>
        </w:rPr>
      </w:pPr>
      <w:r>
        <w:rPr>
          <w:rFonts w:ascii="宋体" w:eastAsia="宋体" w:hAnsi="宋体" w:cs="Times New Roman" w:hint="eastAsia"/>
          <w:szCs w:val="20"/>
        </w:rPr>
        <w:t>日  期</w:t>
      </w:r>
      <w:r>
        <w:rPr>
          <w:rFonts w:ascii="宋体" w:eastAsia="宋体" w:hAnsi="宋体" w:cs="Times New Roman"/>
          <w:szCs w:val="20"/>
        </w:rPr>
        <w:t>：</w:t>
      </w:r>
      <w:r>
        <w:rPr>
          <w:rFonts w:ascii="宋体" w:eastAsia="宋体" w:hAnsi="宋体" w:cs="Times New Roman"/>
          <w:szCs w:val="20"/>
          <w:u w:val="single"/>
        </w:rPr>
        <w:t xml:space="preserve">                    </w:t>
      </w:r>
    </w:p>
    <w:p w14:paraId="41FEC50C" w14:textId="77777777" w:rsidR="00BA113E" w:rsidRDefault="00214D24">
      <w:pPr>
        <w:widowControl/>
        <w:jc w:val="left"/>
        <w:rPr>
          <w:rFonts w:ascii="宋体" w:eastAsia="宋体" w:hAnsi="宋体"/>
        </w:rPr>
      </w:pPr>
      <w:r>
        <w:rPr>
          <w:rFonts w:ascii="宋体" w:eastAsia="宋体" w:hAnsi="宋体"/>
        </w:rPr>
        <w:br w:type="page"/>
      </w:r>
    </w:p>
    <w:p w14:paraId="65DA3519" w14:textId="77777777" w:rsidR="00BA113E" w:rsidRDefault="00214D24">
      <w:pPr>
        <w:spacing w:line="360" w:lineRule="auto"/>
        <w:jc w:val="center"/>
        <w:outlineLvl w:val="2"/>
        <w:rPr>
          <w:rFonts w:ascii="宋体" w:eastAsia="宋体" w:hAnsi="宋体"/>
          <w:b/>
          <w:sz w:val="32"/>
          <w:szCs w:val="32"/>
        </w:rPr>
      </w:pPr>
      <w:r>
        <w:rPr>
          <w:rFonts w:ascii="宋体" w:eastAsia="宋体" w:hAnsi="宋体" w:hint="eastAsia"/>
          <w:b/>
          <w:sz w:val="32"/>
          <w:szCs w:val="32"/>
        </w:rPr>
        <w:lastRenderedPageBreak/>
        <w:t>商务</w:t>
      </w:r>
      <w:r>
        <w:rPr>
          <w:rFonts w:ascii="宋体" w:eastAsia="宋体" w:hAnsi="宋体"/>
          <w:b/>
          <w:sz w:val="32"/>
          <w:szCs w:val="32"/>
        </w:rPr>
        <w:t>条款响应表</w:t>
      </w:r>
    </w:p>
    <w:p w14:paraId="7F33F4D1" w14:textId="77777777" w:rsidR="00BA113E" w:rsidRDefault="00214D24">
      <w:pPr>
        <w:spacing w:line="360" w:lineRule="auto"/>
        <w:ind w:firstLineChars="200" w:firstLine="420"/>
        <w:rPr>
          <w:rFonts w:ascii="宋体" w:eastAsia="宋体" w:hAnsi="宋体"/>
          <w:u w:val="single"/>
        </w:rPr>
      </w:pPr>
      <w:r>
        <w:rPr>
          <w:rFonts w:ascii="宋体" w:eastAsia="宋体" w:hAnsi="宋体" w:hint="eastAsia"/>
        </w:rPr>
        <w:t>供应商</w:t>
      </w:r>
      <w:r>
        <w:rPr>
          <w:rFonts w:ascii="宋体" w:eastAsia="宋体" w:hAnsi="宋体"/>
        </w:rPr>
        <w:t>名称：</w:t>
      </w:r>
      <w:r>
        <w:rPr>
          <w:rFonts w:ascii="宋体" w:eastAsia="宋体" w:hAnsi="宋体" w:hint="eastAsia"/>
          <w:u w:val="single"/>
        </w:rPr>
        <w:t xml:space="preserve">                  </w:t>
      </w:r>
    </w:p>
    <w:tbl>
      <w:tblPr>
        <w:tblStyle w:val="211"/>
        <w:tblW w:w="0" w:type="auto"/>
        <w:jc w:val="center"/>
        <w:tblLook w:val="04A0" w:firstRow="1" w:lastRow="0" w:firstColumn="1" w:lastColumn="0" w:noHBand="0" w:noVBand="1"/>
      </w:tblPr>
      <w:tblGrid>
        <w:gridCol w:w="704"/>
        <w:gridCol w:w="2614"/>
        <w:gridCol w:w="1922"/>
        <w:gridCol w:w="2126"/>
        <w:gridCol w:w="930"/>
      </w:tblGrid>
      <w:tr w:rsidR="00BA113E" w14:paraId="21495F1D" w14:textId="77777777">
        <w:trPr>
          <w:jc w:val="center"/>
        </w:trPr>
        <w:tc>
          <w:tcPr>
            <w:tcW w:w="704" w:type="dxa"/>
            <w:vAlign w:val="center"/>
          </w:tcPr>
          <w:p w14:paraId="0743F5FB" w14:textId="77777777" w:rsidR="00BA113E" w:rsidRDefault="00214D24">
            <w:pPr>
              <w:spacing w:line="360" w:lineRule="auto"/>
              <w:jc w:val="center"/>
              <w:rPr>
                <w:rFonts w:ascii="宋体" w:eastAsia="宋体" w:hAnsi="宋体"/>
                <w:b/>
              </w:rPr>
            </w:pPr>
            <w:r>
              <w:rPr>
                <w:rFonts w:ascii="宋体" w:eastAsia="宋体" w:hAnsi="宋体" w:hint="eastAsia"/>
                <w:b/>
              </w:rPr>
              <w:t>序号</w:t>
            </w:r>
          </w:p>
        </w:tc>
        <w:tc>
          <w:tcPr>
            <w:tcW w:w="2614" w:type="dxa"/>
            <w:vAlign w:val="center"/>
          </w:tcPr>
          <w:p w14:paraId="554061FE" w14:textId="77777777" w:rsidR="00BA113E" w:rsidRDefault="00214D24">
            <w:pPr>
              <w:spacing w:line="360" w:lineRule="auto"/>
              <w:jc w:val="center"/>
              <w:rPr>
                <w:rFonts w:ascii="宋体" w:eastAsia="宋体" w:hAnsi="宋体"/>
                <w:b/>
              </w:rPr>
            </w:pPr>
            <w:r>
              <w:rPr>
                <w:rFonts w:ascii="宋体" w:eastAsia="宋体" w:hAnsi="宋体" w:hint="eastAsia"/>
                <w:b/>
              </w:rPr>
              <w:t>采购</w:t>
            </w:r>
            <w:r>
              <w:rPr>
                <w:rFonts w:ascii="宋体" w:eastAsia="宋体" w:hAnsi="宋体"/>
                <w:b/>
              </w:rPr>
              <w:t>文件</w:t>
            </w:r>
            <w:r>
              <w:rPr>
                <w:rFonts w:ascii="宋体" w:eastAsia="宋体" w:hAnsi="宋体" w:hint="eastAsia"/>
                <w:b/>
              </w:rPr>
              <w:t>商务</w:t>
            </w:r>
            <w:r>
              <w:rPr>
                <w:rFonts w:ascii="宋体" w:eastAsia="宋体" w:hAnsi="宋体"/>
                <w:b/>
              </w:rPr>
              <w:t>条目号</w:t>
            </w:r>
          </w:p>
        </w:tc>
        <w:tc>
          <w:tcPr>
            <w:tcW w:w="1922" w:type="dxa"/>
            <w:vAlign w:val="center"/>
          </w:tcPr>
          <w:p w14:paraId="21FC35E0" w14:textId="77777777" w:rsidR="00BA113E" w:rsidRDefault="00214D24">
            <w:pPr>
              <w:spacing w:line="360" w:lineRule="auto"/>
              <w:jc w:val="center"/>
              <w:rPr>
                <w:rFonts w:ascii="宋体" w:eastAsia="宋体" w:hAnsi="宋体"/>
                <w:b/>
              </w:rPr>
            </w:pPr>
            <w:r>
              <w:rPr>
                <w:rFonts w:ascii="宋体" w:eastAsia="宋体" w:hAnsi="宋体" w:hint="eastAsia"/>
                <w:b/>
              </w:rPr>
              <w:t>采购</w:t>
            </w:r>
            <w:r>
              <w:rPr>
                <w:rFonts w:ascii="宋体" w:eastAsia="宋体" w:hAnsi="宋体"/>
                <w:b/>
              </w:rPr>
              <w:t>文件</w:t>
            </w:r>
            <w:r>
              <w:rPr>
                <w:rFonts w:ascii="宋体" w:eastAsia="宋体" w:hAnsi="宋体" w:hint="eastAsia"/>
                <w:b/>
              </w:rPr>
              <w:t>商务</w:t>
            </w:r>
            <w:r>
              <w:rPr>
                <w:rFonts w:ascii="宋体" w:eastAsia="宋体" w:hAnsi="宋体"/>
                <w:b/>
              </w:rPr>
              <w:t>条款</w:t>
            </w:r>
          </w:p>
        </w:tc>
        <w:tc>
          <w:tcPr>
            <w:tcW w:w="2126" w:type="dxa"/>
            <w:vAlign w:val="center"/>
          </w:tcPr>
          <w:p w14:paraId="63AB9BBA" w14:textId="77777777" w:rsidR="00BA113E" w:rsidRDefault="00214D24">
            <w:pPr>
              <w:spacing w:line="360" w:lineRule="auto"/>
              <w:jc w:val="center"/>
              <w:rPr>
                <w:rFonts w:ascii="宋体" w:eastAsia="宋体" w:hAnsi="宋体"/>
                <w:b/>
              </w:rPr>
            </w:pPr>
            <w:r>
              <w:rPr>
                <w:rFonts w:ascii="宋体" w:eastAsia="宋体" w:hAnsi="宋体" w:hint="eastAsia"/>
                <w:b/>
              </w:rPr>
              <w:t>报价</w:t>
            </w:r>
            <w:r>
              <w:rPr>
                <w:rFonts w:ascii="宋体" w:eastAsia="宋体" w:hAnsi="宋体"/>
                <w:b/>
              </w:rPr>
              <w:t>文件</w:t>
            </w:r>
            <w:r>
              <w:rPr>
                <w:rFonts w:ascii="宋体" w:eastAsia="宋体" w:hAnsi="宋体" w:hint="eastAsia"/>
                <w:b/>
              </w:rPr>
              <w:t>商务</w:t>
            </w:r>
            <w:r>
              <w:rPr>
                <w:rFonts w:ascii="宋体" w:eastAsia="宋体" w:hAnsi="宋体"/>
                <w:b/>
              </w:rPr>
              <w:t>条款</w:t>
            </w:r>
          </w:p>
        </w:tc>
        <w:tc>
          <w:tcPr>
            <w:tcW w:w="930" w:type="dxa"/>
            <w:vAlign w:val="center"/>
          </w:tcPr>
          <w:p w14:paraId="4982281B" w14:textId="77777777" w:rsidR="00BA113E" w:rsidRDefault="00214D24">
            <w:pPr>
              <w:spacing w:line="360" w:lineRule="auto"/>
              <w:jc w:val="center"/>
              <w:rPr>
                <w:rFonts w:ascii="宋体" w:eastAsia="宋体" w:hAnsi="宋体"/>
                <w:b/>
              </w:rPr>
            </w:pPr>
            <w:r>
              <w:rPr>
                <w:rFonts w:ascii="宋体" w:eastAsia="宋体" w:hAnsi="宋体" w:hint="eastAsia"/>
                <w:b/>
              </w:rPr>
              <w:t>说明</w:t>
            </w:r>
          </w:p>
        </w:tc>
      </w:tr>
      <w:tr w:rsidR="00BA113E" w14:paraId="0E9A1680" w14:textId="77777777">
        <w:trPr>
          <w:jc w:val="center"/>
        </w:trPr>
        <w:tc>
          <w:tcPr>
            <w:tcW w:w="704" w:type="dxa"/>
            <w:vAlign w:val="center"/>
          </w:tcPr>
          <w:p w14:paraId="16D2A412" w14:textId="77777777" w:rsidR="00BA113E" w:rsidRDefault="00BA113E">
            <w:pPr>
              <w:spacing w:line="360" w:lineRule="auto"/>
              <w:jc w:val="center"/>
              <w:rPr>
                <w:rFonts w:ascii="宋体" w:eastAsia="宋体" w:hAnsi="宋体"/>
              </w:rPr>
            </w:pPr>
          </w:p>
        </w:tc>
        <w:tc>
          <w:tcPr>
            <w:tcW w:w="2614" w:type="dxa"/>
            <w:vAlign w:val="center"/>
          </w:tcPr>
          <w:p w14:paraId="29ECF36C" w14:textId="77777777" w:rsidR="00BA113E" w:rsidRDefault="00BA113E">
            <w:pPr>
              <w:spacing w:line="360" w:lineRule="auto"/>
              <w:jc w:val="center"/>
              <w:rPr>
                <w:rFonts w:ascii="宋体" w:eastAsia="宋体" w:hAnsi="宋体"/>
              </w:rPr>
            </w:pPr>
          </w:p>
        </w:tc>
        <w:tc>
          <w:tcPr>
            <w:tcW w:w="1922" w:type="dxa"/>
            <w:vAlign w:val="center"/>
          </w:tcPr>
          <w:p w14:paraId="02434882" w14:textId="77777777" w:rsidR="00BA113E" w:rsidRDefault="00BA113E">
            <w:pPr>
              <w:spacing w:line="360" w:lineRule="auto"/>
              <w:jc w:val="center"/>
              <w:rPr>
                <w:rFonts w:ascii="宋体" w:eastAsia="宋体" w:hAnsi="宋体"/>
              </w:rPr>
            </w:pPr>
          </w:p>
        </w:tc>
        <w:tc>
          <w:tcPr>
            <w:tcW w:w="2126" w:type="dxa"/>
            <w:vAlign w:val="center"/>
          </w:tcPr>
          <w:p w14:paraId="6A4167A2" w14:textId="77777777" w:rsidR="00BA113E" w:rsidRDefault="00BA113E">
            <w:pPr>
              <w:spacing w:line="360" w:lineRule="auto"/>
              <w:jc w:val="center"/>
              <w:rPr>
                <w:rFonts w:ascii="宋体" w:eastAsia="宋体" w:hAnsi="宋体"/>
              </w:rPr>
            </w:pPr>
          </w:p>
        </w:tc>
        <w:tc>
          <w:tcPr>
            <w:tcW w:w="930" w:type="dxa"/>
            <w:vAlign w:val="center"/>
          </w:tcPr>
          <w:p w14:paraId="6A31ABD6" w14:textId="77777777" w:rsidR="00BA113E" w:rsidRDefault="00BA113E">
            <w:pPr>
              <w:spacing w:line="360" w:lineRule="auto"/>
              <w:jc w:val="center"/>
              <w:rPr>
                <w:rFonts w:ascii="宋体" w:eastAsia="宋体" w:hAnsi="宋体"/>
              </w:rPr>
            </w:pPr>
          </w:p>
        </w:tc>
      </w:tr>
    </w:tbl>
    <w:p w14:paraId="485DD33D" w14:textId="77777777" w:rsidR="00BA113E" w:rsidRDefault="00214D24">
      <w:pPr>
        <w:spacing w:line="360" w:lineRule="auto"/>
        <w:ind w:firstLineChars="200" w:firstLine="422"/>
        <w:rPr>
          <w:rFonts w:ascii="宋体" w:eastAsia="宋体" w:hAnsi="宋体"/>
          <w:b/>
        </w:rPr>
      </w:pPr>
      <w:r>
        <w:rPr>
          <w:rFonts w:ascii="宋体" w:eastAsia="宋体" w:hAnsi="宋体" w:hint="eastAsia"/>
          <w:b/>
        </w:rPr>
        <w:t>重要</w:t>
      </w:r>
      <w:r>
        <w:rPr>
          <w:rFonts w:ascii="宋体" w:eastAsia="宋体" w:hAnsi="宋体"/>
          <w:b/>
        </w:rPr>
        <w:t>提示：只列出发生偏离的项目，没有列出的将被视为完全响应。</w:t>
      </w:r>
    </w:p>
    <w:p w14:paraId="527DA17A" w14:textId="77777777" w:rsidR="00BA113E" w:rsidRDefault="00BA113E">
      <w:pPr>
        <w:spacing w:line="360" w:lineRule="auto"/>
        <w:ind w:firstLineChars="200" w:firstLine="420"/>
        <w:rPr>
          <w:rFonts w:ascii="宋体" w:eastAsia="宋体" w:hAnsi="宋体"/>
        </w:rPr>
      </w:pPr>
    </w:p>
    <w:p w14:paraId="38A8A8C0" w14:textId="77777777" w:rsidR="00BA113E" w:rsidRDefault="00BA113E">
      <w:pPr>
        <w:spacing w:line="360" w:lineRule="auto"/>
        <w:ind w:firstLineChars="200" w:firstLine="420"/>
        <w:rPr>
          <w:rFonts w:ascii="宋体" w:eastAsia="宋体" w:hAnsi="宋体"/>
        </w:rPr>
      </w:pPr>
    </w:p>
    <w:p w14:paraId="395EA903" w14:textId="77777777" w:rsidR="00BA113E" w:rsidRDefault="00BA113E">
      <w:pPr>
        <w:spacing w:line="360" w:lineRule="auto"/>
        <w:ind w:firstLineChars="200" w:firstLine="420"/>
        <w:rPr>
          <w:rFonts w:ascii="宋体" w:eastAsia="宋体" w:hAnsi="宋体"/>
        </w:rPr>
      </w:pPr>
    </w:p>
    <w:p w14:paraId="7F86BB11" w14:textId="77777777" w:rsidR="00BA113E" w:rsidRDefault="00BA113E">
      <w:pPr>
        <w:spacing w:line="360" w:lineRule="auto"/>
        <w:ind w:firstLineChars="200" w:firstLine="420"/>
        <w:rPr>
          <w:rFonts w:ascii="宋体" w:eastAsia="宋体" w:hAnsi="宋体"/>
        </w:rPr>
      </w:pPr>
    </w:p>
    <w:p w14:paraId="6EC3795A" w14:textId="77777777" w:rsidR="00BA113E" w:rsidRDefault="00214D24">
      <w:pPr>
        <w:wordWrap w:val="0"/>
        <w:spacing w:line="360" w:lineRule="auto"/>
        <w:jc w:val="right"/>
        <w:rPr>
          <w:rFonts w:ascii="宋体" w:eastAsia="宋体" w:hAnsi="宋体" w:cs="Times New Roman"/>
          <w:szCs w:val="20"/>
        </w:rPr>
      </w:pPr>
      <w:r>
        <w:rPr>
          <w:rFonts w:ascii="宋体" w:eastAsia="宋体" w:hAnsi="宋体" w:cs="Times New Roman" w:hint="eastAsia"/>
          <w:szCs w:val="20"/>
        </w:rPr>
        <w:t>供应商</w:t>
      </w:r>
      <w:r>
        <w:rPr>
          <w:rFonts w:ascii="宋体" w:eastAsia="宋体" w:hAnsi="宋体" w:cs="Times New Roman"/>
          <w:szCs w:val="20"/>
        </w:rPr>
        <w:t>：</w:t>
      </w:r>
      <w:r>
        <w:rPr>
          <w:rFonts w:ascii="宋体" w:eastAsia="宋体" w:hAnsi="宋体" w:cs="Times New Roman" w:hint="eastAsia"/>
          <w:szCs w:val="20"/>
          <w:u w:val="single"/>
        </w:rPr>
        <w:t xml:space="preserve"> </w:t>
      </w:r>
      <w:r>
        <w:rPr>
          <w:rFonts w:ascii="宋体" w:eastAsia="宋体" w:hAnsi="宋体" w:cs="Times New Roman"/>
          <w:szCs w:val="20"/>
          <w:u w:val="single"/>
        </w:rPr>
        <w:t xml:space="preserve">    </w:t>
      </w:r>
      <w:r>
        <w:rPr>
          <w:rFonts w:ascii="宋体" w:eastAsia="宋体" w:hAnsi="宋体" w:cs="Times New Roman" w:hint="eastAsia"/>
          <w:szCs w:val="20"/>
          <w:u w:val="single"/>
        </w:rPr>
        <w:t>（盖章）</w:t>
      </w:r>
      <w:r>
        <w:rPr>
          <w:rFonts w:ascii="宋体" w:eastAsia="宋体" w:hAnsi="宋体" w:cs="Times New Roman"/>
          <w:szCs w:val="20"/>
          <w:u w:val="single"/>
        </w:rPr>
        <w:t xml:space="preserve">       </w:t>
      </w:r>
    </w:p>
    <w:p w14:paraId="5C136D67" w14:textId="77777777" w:rsidR="00BA113E" w:rsidRDefault="00214D24">
      <w:pPr>
        <w:wordWrap w:val="0"/>
        <w:spacing w:line="360" w:lineRule="auto"/>
        <w:jc w:val="right"/>
        <w:rPr>
          <w:rFonts w:ascii="宋体" w:eastAsia="宋体" w:hAnsi="宋体" w:cs="Times New Roman"/>
          <w:szCs w:val="20"/>
        </w:rPr>
      </w:pPr>
      <w:r>
        <w:rPr>
          <w:rFonts w:ascii="宋体" w:eastAsia="宋体" w:hAnsi="宋体" w:cs="Times New Roman" w:hint="eastAsia"/>
          <w:szCs w:val="20"/>
        </w:rPr>
        <w:t>法定代表人/负责人或</w:t>
      </w:r>
      <w:r>
        <w:rPr>
          <w:rFonts w:ascii="宋体" w:eastAsia="宋体" w:hAnsi="宋体" w:cs="Times New Roman"/>
          <w:szCs w:val="20"/>
        </w:rPr>
        <w:t>授权代理人：</w:t>
      </w:r>
      <w:r>
        <w:rPr>
          <w:rFonts w:ascii="宋体" w:eastAsia="宋体" w:hAnsi="宋体" w:cs="Times New Roman" w:hint="eastAsia"/>
          <w:szCs w:val="20"/>
          <w:u w:val="single"/>
        </w:rPr>
        <w:t xml:space="preserve"> </w:t>
      </w:r>
      <w:r>
        <w:rPr>
          <w:rFonts w:ascii="宋体" w:eastAsia="宋体" w:hAnsi="宋体" w:cs="Times New Roman"/>
          <w:szCs w:val="20"/>
          <w:u w:val="single"/>
        </w:rPr>
        <w:t xml:space="preserve">  </w:t>
      </w:r>
      <w:r>
        <w:rPr>
          <w:rFonts w:ascii="宋体" w:eastAsia="宋体" w:hAnsi="宋体" w:cs="Times New Roman" w:hint="eastAsia"/>
          <w:szCs w:val="20"/>
          <w:u w:val="single"/>
        </w:rPr>
        <w:t>（签字</w:t>
      </w:r>
      <w:r>
        <w:rPr>
          <w:rFonts w:ascii="宋体" w:eastAsia="宋体" w:hAnsi="宋体" w:cs="Times New Roman"/>
          <w:szCs w:val="20"/>
          <w:u w:val="single"/>
        </w:rPr>
        <w:t>或</w:t>
      </w:r>
      <w:r>
        <w:rPr>
          <w:rFonts w:ascii="宋体" w:eastAsia="宋体" w:hAnsi="宋体" w:cs="Times New Roman" w:hint="eastAsia"/>
          <w:szCs w:val="20"/>
          <w:u w:val="single"/>
        </w:rPr>
        <w:t>盖章</w:t>
      </w:r>
      <w:r>
        <w:rPr>
          <w:rFonts w:ascii="宋体" w:eastAsia="宋体" w:hAnsi="宋体" w:cs="Times New Roman"/>
          <w:szCs w:val="20"/>
          <w:u w:val="single"/>
        </w:rPr>
        <w:t xml:space="preserve">）   </w:t>
      </w:r>
    </w:p>
    <w:p w14:paraId="7058DE0F" w14:textId="77777777" w:rsidR="00BA113E" w:rsidRDefault="00214D24">
      <w:pPr>
        <w:wordWrap w:val="0"/>
        <w:spacing w:line="360" w:lineRule="auto"/>
        <w:jc w:val="right"/>
        <w:rPr>
          <w:rFonts w:ascii="宋体" w:eastAsia="宋体" w:hAnsi="宋体" w:cs="Times New Roman"/>
          <w:szCs w:val="20"/>
        </w:rPr>
      </w:pPr>
      <w:r>
        <w:rPr>
          <w:rFonts w:ascii="宋体" w:eastAsia="宋体" w:hAnsi="宋体" w:cs="Times New Roman" w:hint="eastAsia"/>
          <w:szCs w:val="20"/>
        </w:rPr>
        <w:t>日  期</w:t>
      </w:r>
      <w:r>
        <w:rPr>
          <w:rFonts w:ascii="宋体" w:eastAsia="宋体" w:hAnsi="宋体" w:cs="Times New Roman"/>
          <w:szCs w:val="20"/>
        </w:rPr>
        <w:t>：</w:t>
      </w:r>
      <w:r>
        <w:rPr>
          <w:rFonts w:ascii="宋体" w:eastAsia="宋体" w:hAnsi="宋体" w:cs="Times New Roman"/>
          <w:szCs w:val="20"/>
          <w:u w:val="single"/>
        </w:rPr>
        <w:t xml:space="preserve">                    </w:t>
      </w:r>
    </w:p>
    <w:p w14:paraId="1C4BD6E5" w14:textId="77777777" w:rsidR="00BA113E" w:rsidRDefault="00214D24">
      <w:pPr>
        <w:widowControl/>
        <w:jc w:val="left"/>
        <w:rPr>
          <w:rFonts w:ascii="宋体" w:eastAsia="宋体" w:hAnsi="宋体"/>
        </w:rPr>
      </w:pPr>
      <w:r>
        <w:rPr>
          <w:rFonts w:ascii="宋体" w:eastAsia="宋体" w:hAnsi="宋体"/>
        </w:rPr>
        <w:br w:type="page"/>
      </w:r>
    </w:p>
    <w:p w14:paraId="4BFB48D1" w14:textId="77777777" w:rsidR="007865D3" w:rsidRDefault="007865D3" w:rsidP="007865D3">
      <w:pPr>
        <w:spacing w:line="360" w:lineRule="auto"/>
        <w:jc w:val="center"/>
        <w:outlineLvl w:val="2"/>
        <w:rPr>
          <w:rFonts w:ascii="宋体" w:eastAsia="宋体" w:hAnsi="宋体"/>
          <w:b/>
          <w:sz w:val="32"/>
          <w:szCs w:val="32"/>
        </w:rPr>
      </w:pPr>
      <w:bookmarkStart w:id="110" w:name="_Toc78810879"/>
      <w:bookmarkStart w:id="111" w:name="_Toc133138780"/>
      <w:r>
        <w:rPr>
          <w:rFonts w:ascii="宋体" w:eastAsia="宋体" w:hAnsi="宋体" w:hint="eastAsia"/>
          <w:b/>
          <w:sz w:val="32"/>
          <w:szCs w:val="32"/>
        </w:rPr>
        <w:lastRenderedPageBreak/>
        <w:t>业绩</w:t>
      </w:r>
      <w:r>
        <w:rPr>
          <w:rFonts w:ascii="宋体" w:eastAsia="宋体" w:hAnsi="宋体"/>
          <w:b/>
          <w:sz w:val="32"/>
          <w:szCs w:val="32"/>
        </w:rPr>
        <w:t>清单一览表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
        <w:gridCol w:w="1151"/>
        <w:gridCol w:w="1133"/>
        <w:gridCol w:w="2129"/>
        <w:gridCol w:w="1133"/>
        <w:gridCol w:w="1560"/>
        <w:gridCol w:w="645"/>
      </w:tblGrid>
      <w:tr w:rsidR="007865D3" w14:paraId="4648FC4E" w14:textId="77777777" w:rsidTr="00102076">
        <w:trPr>
          <w:trHeight w:val="660"/>
        </w:trPr>
        <w:tc>
          <w:tcPr>
            <w:tcW w:w="328" w:type="pct"/>
            <w:shd w:val="clear" w:color="auto" w:fill="auto"/>
            <w:vAlign w:val="center"/>
          </w:tcPr>
          <w:p w14:paraId="0225581D" w14:textId="77777777" w:rsidR="007865D3" w:rsidRDefault="007865D3" w:rsidP="00102076">
            <w:pPr>
              <w:widowControl/>
              <w:jc w:val="center"/>
              <w:rPr>
                <w:rFonts w:ascii="宋体" w:eastAsia="宋体" w:hAnsi="宋体" w:cs="宋体"/>
                <w:b/>
                <w:color w:val="000000"/>
                <w:kern w:val="0"/>
                <w:szCs w:val="21"/>
              </w:rPr>
            </w:pPr>
            <w:r>
              <w:rPr>
                <w:rFonts w:ascii="宋体" w:eastAsia="宋体" w:hAnsi="宋体" w:cs="宋体" w:hint="eastAsia"/>
                <w:b/>
                <w:color w:val="000000"/>
                <w:kern w:val="0"/>
                <w:szCs w:val="21"/>
              </w:rPr>
              <w:t>序号</w:t>
            </w:r>
          </w:p>
        </w:tc>
        <w:tc>
          <w:tcPr>
            <w:tcW w:w="694" w:type="pct"/>
            <w:shd w:val="clear" w:color="auto" w:fill="auto"/>
            <w:vAlign w:val="center"/>
          </w:tcPr>
          <w:p w14:paraId="6DB2105F" w14:textId="77777777" w:rsidR="007865D3" w:rsidRDefault="007865D3" w:rsidP="00102076">
            <w:pPr>
              <w:widowControl/>
              <w:jc w:val="center"/>
              <w:rPr>
                <w:rFonts w:ascii="宋体" w:eastAsia="宋体" w:hAnsi="宋体" w:cs="宋体"/>
                <w:b/>
                <w:color w:val="000000"/>
                <w:kern w:val="0"/>
                <w:szCs w:val="21"/>
              </w:rPr>
            </w:pPr>
            <w:r>
              <w:rPr>
                <w:rFonts w:ascii="宋体" w:eastAsia="宋体" w:hAnsi="宋体" w:cs="宋体" w:hint="eastAsia"/>
                <w:b/>
                <w:color w:val="000000"/>
                <w:kern w:val="0"/>
                <w:szCs w:val="21"/>
              </w:rPr>
              <w:t>项目</w:t>
            </w:r>
            <w:r>
              <w:rPr>
                <w:rFonts w:ascii="宋体" w:eastAsia="宋体" w:hAnsi="宋体" w:cs="宋体"/>
                <w:b/>
                <w:color w:val="000000"/>
                <w:kern w:val="0"/>
                <w:szCs w:val="21"/>
              </w:rPr>
              <w:t>名称</w:t>
            </w:r>
          </w:p>
        </w:tc>
        <w:tc>
          <w:tcPr>
            <w:tcW w:w="683" w:type="pct"/>
            <w:shd w:val="clear" w:color="auto" w:fill="auto"/>
            <w:vAlign w:val="center"/>
          </w:tcPr>
          <w:p w14:paraId="632B036C" w14:textId="77777777" w:rsidR="007865D3" w:rsidRDefault="007865D3" w:rsidP="00102076">
            <w:pPr>
              <w:widowControl/>
              <w:jc w:val="center"/>
              <w:rPr>
                <w:rFonts w:ascii="宋体" w:eastAsia="宋体" w:hAnsi="宋体" w:cs="宋体"/>
                <w:b/>
                <w:color w:val="000000"/>
                <w:kern w:val="0"/>
                <w:szCs w:val="21"/>
              </w:rPr>
            </w:pPr>
            <w:r>
              <w:rPr>
                <w:rFonts w:ascii="宋体" w:eastAsia="宋体" w:hAnsi="宋体" w:cs="宋体" w:hint="eastAsia"/>
                <w:b/>
                <w:color w:val="000000"/>
                <w:kern w:val="0"/>
                <w:szCs w:val="21"/>
              </w:rPr>
              <w:t>买方</w:t>
            </w:r>
            <w:r>
              <w:rPr>
                <w:rFonts w:ascii="宋体" w:eastAsia="宋体" w:hAnsi="宋体" w:cs="宋体"/>
                <w:b/>
                <w:color w:val="000000"/>
                <w:kern w:val="0"/>
                <w:szCs w:val="21"/>
              </w:rPr>
              <w:t>名称</w:t>
            </w:r>
          </w:p>
        </w:tc>
        <w:tc>
          <w:tcPr>
            <w:tcW w:w="1283" w:type="pct"/>
            <w:shd w:val="clear" w:color="auto" w:fill="FFFFFF"/>
            <w:vAlign w:val="center"/>
          </w:tcPr>
          <w:p w14:paraId="042F4132" w14:textId="77777777" w:rsidR="007865D3" w:rsidRDefault="007865D3" w:rsidP="00102076">
            <w:pPr>
              <w:widowControl/>
              <w:jc w:val="center"/>
              <w:rPr>
                <w:rFonts w:ascii="宋体" w:eastAsia="宋体" w:hAnsi="宋体" w:cs="宋体"/>
                <w:b/>
                <w:color w:val="000000"/>
                <w:kern w:val="0"/>
                <w:szCs w:val="21"/>
              </w:rPr>
            </w:pPr>
            <w:r>
              <w:rPr>
                <w:rFonts w:ascii="宋体" w:eastAsia="宋体" w:hAnsi="宋体" w:cs="宋体" w:hint="eastAsia"/>
                <w:b/>
                <w:color w:val="000000"/>
                <w:kern w:val="0"/>
                <w:szCs w:val="21"/>
              </w:rPr>
              <w:t>服务</w:t>
            </w:r>
            <w:r>
              <w:rPr>
                <w:rFonts w:ascii="宋体" w:eastAsia="宋体" w:hAnsi="宋体" w:cs="宋体"/>
                <w:b/>
                <w:color w:val="000000"/>
                <w:kern w:val="0"/>
                <w:szCs w:val="21"/>
              </w:rPr>
              <w:t>周期</w:t>
            </w:r>
            <w:r>
              <w:rPr>
                <w:rFonts w:ascii="宋体" w:eastAsia="宋体" w:hAnsi="宋体" w:cs="宋体" w:hint="eastAsia"/>
                <w:b/>
                <w:color w:val="000000"/>
                <w:kern w:val="0"/>
                <w:szCs w:val="21"/>
              </w:rPr>
              <w:t>/交付</w:t>
            </w:r>
            <w:r>
              <w:rPr>
                <w:rFonts w:ascii="宋体" w:eastAsia="宋体" w:hAnsi="宋体" w:cs="宋体"/>
                <w:b/>
                <w:color w:val="000000"/>
                <w:kern w:val="0"/>
                <w:szCs w:val="21"/>
              </w:rPr>
              <w:t>周期</w:t>
            </w:r>
          </w:p>
        </w:tc>
        <w:tc>
          <w:tcPr>
            <w:tcW w:w="683" w:type="pct"/>
            <w:shd w:val="clear" w:color="auto" w:fill="FFFFFF"/>
            <w:vAlign w:val="center"/>
          </w:tcPr>
          <w:p w14:paraId="23E4D16A" w14:textId="77777777" w:rsidR="007865D3" w:rsidRDefault="007865D3" w:rsidP="00102076">
            <w:pPr>
              <w:widowControl/>
              <w:jc w:val="center"/>
              <w:rPr>
                <w:rFonts w:ascii="宋体" w:eastAsia="宋体" w:hAnsi="宋体" w:cs="宋体"/>
                <w:b/>
                <w:color w:val="000000"/>
                <w:kern w:val="0"/>
                <w:szCs w:val="21"/>
              </w:rPr>
            </w:pPr>
            <w:r>
              <w:rPr>
                <w:rFonts w:ascii="宋体" w:eastAsia="宋体" w:hAnsi="宋体" w:cs="宋体" w:hint="eastAsia"/>
                <w:b/>
                <w:color w:val="000000"/>
                <w:kern w:val="0"/>
                <w:szCs w:val="21"/>
              </w:rPr>
              <w:t>合同</w:t>
            </w:r>
            <w:r>
              <w:rPr>
                <w:rFonts w:ascii="宋体" w:eastAsia="宋体" w:hAnsi="宋体" w:cs="宋体"/>
                <w:b/>
                <w:color w:val="000000"/>
                <w:kern w:val="0"/>
                <w:szCs w:val="21"/>
              </w:rPr>
              <w:t>价格</w:t>
            </w:r>
          </w:p>
        </w:tc>
        <w:tc>
          <w:tcPr>
            <w:tcW w:w="940" w:type="pct"/>
            <w:shd w:val="clear" w:color="auto" w:fill="FFFFFF"/>
            <w:vAlign w:val="center"/>
          </w:tcPr>
          <w:p w14:paraId="1C429678" w14:textId="77777777" w:rsidR="007865D3" w:rsidRDefault="007865D3" w:rsidP="00102076">
            <w:pPr>
              <w:widowControl/>
              <w:jc w:val="center"/>
              <w:rPr>
                <w:rFonts w:ascii="宋体" w:eastAsia="宋体" w:hAnsi="宋体" w:cs="宋体"/>
                <w:b/>
                <w:color w:val="000000"/>
                <w:kern w:val="0"/>
                <w:szCs w:val="21"/>
              </w:rPr>
            </w:pPr>
            <w:r>
              <w:rPr>
                <w:rFonts w:ascii="宋体" w:eastAsia="宋体" w:hAnsi="宋体" w:cs="宋体" w:hint="eastAsia"/>
                <w:b/>
                <w:color w:val="000000"/>
                <w:kern w:val="0"/>
                <w:szCs w:val="21"/>
              </w:rPr>
              <w:t>用户</w:t>
            </w:r>
            <w:r>
              <w:rPr>
                <w:rFonts w:ascii="宋体" w:eastAsia="宋体" w:hAnsi="宋体" w:cs="宋体"/>
                <w:b/>
                <w:color w:val="000000"/>
                <w:kern w:val="0"/>
                <w:szCs w:val="21"/>
              </w:rPr>
              <w:t>联系方式</w:t>
            </w:r>
          </w:p>
        </w:tc>
        <w:tc>
          <w:tcPr>
            <w:tcW w:w="389" w:type="pct"/>
            <w:shd w:val="clear" w:color="auto" w:fill="FFFFFF"/>
            <w:vAlign w:val="center"/>
          </w:tcPr>
          <w:p w14:paraId="41932D98" w14:textId="77777777" w:rsidR="007865D3" w:rsidRDefault="007865D3" w:rsidP="00102076">
            <w:pPr>
              <w:widowControl/>
              <w:jc w:val="center"/>
              <w:rPr>
                <w:rFonts w:ascii="宋体" w:eastAsia="宋体" w:hAnsi="宋体" w:cs="宋体"/>
                <w:b/>
                <w:color w:val="000000"/>
                <w:kern w:val="0"/>
                <w:szCs w:val="21"/>
              </w:rPr>
            </w:pPr>
            <w:r>
              <w:rPr>
                <w:rFonts w:ascii="宋体" w:eastAsia="宋体" w:hAnsi="宋体" w:cs="宋体" w:hint="eastAsia"/>
                <w:b/>
                <w:color w:val="000000"/>
                <w:kern w:val="0"/>
                <w:szCs w:val="21"/>
              </w:rPr>
              <w:t>备注</w:t>
            </w:r>
          </w:p>
        </w:tc>
      </w:tr>
      <w:tr w:rsidR="007865D3" w14:paraId="186CE0B4" w14:textId="77777777" w:rsidTr="00102076">
        <w:trPr>
          <w:trHeight w:val="660"/>
        </w:trPr>
        <w:tc>
          <w:tcPr>
            <w:tcW w:w="328" w:type="pct"/>
            <w:shd w:val="clear" w:color="auto" w:fill="auto"/>
            <w:vAlign w:val="center"/>
          </w:tcPr>
          <w:p w14:paraId="79041F3D" w14:textId="77777777" w:rsidR="007865D3" w:rsidRDefault="007865D3" w:rsidP="00102076">
            <w:pPr>
              <w:widowControl/>
              <w:jc w:val="center"/>
              <w:rPr>
                <w:rFonts w:ascii="宋体" w:eastAsia="宋体" w:hAnsi="宋体" w:cs="宋体"/>
                <w:color w:val="000000"/>
                <w:kern w:val="0"/>
                <w:szCs w:val="21"/>
              </w:rPr>
            </w:pPr>
            <w:r>
              <w:rPr>
                <w:rFonts w:ascii="宋体" w:eastAsia="宋体" w:hAnsi="宋体" w:cs="宋体"/>
                <w:color w:val="000000"/>
                <w:kern w:val="0"/>
                <w:szCs w:val="21"/>
              </w:rPr>
              <w:t>1</w:t>
            </w:r>
          </w:p>
        </w:tc>
        <w:tc>
          <w:tcPr>
            <w:tcW w:w="694" w:type="pct"/>
            <w:shd w:val="clear" w:color="auto" w:fill="auto"/>
            <w:vAlign w:val="center"/>
          </w:tcPr>
          <w:p w14:paraId="2E2F5E5F" w14:textId="77777777" w:rsidR="007865D3" w:rsidRDefault="007865D3" w:rsidP="00102076">
            <w:pPr>
              <w:widowControl/>
              <w:jc w:val="center"/>
              <w:rPr>
                <w:rFonts w:ascii="宋体" w:eastAsia="宋体" w:hAnsi="宋体" w:cs="宋体"/>
                <w:color w:val="000000"/>
                <w:kern w:val="0"/>
                <w:szCs w:val="21"/>
              </w:rPr>
            </w:pPr>
          </w:p>
        </w:tc>
        <w:tc>
          <w:tcPr>
            <w:tcW w:w="683" w:type="pct"/>
            <w:shd w:val="clear" w:color="auto" w:fill="auto"/>
            <w:vAlign w:val="center"/>
          </w:tcPr>
          <w:p w14:paraId="6A443C0C" w14:textId="77777777" w:rsidR="007865D3" w:rsidRDefault="007865D3" w:rsidP="00102076">
            <w:pPr>
              <w:widowControl/>
              <w:jc w:val="center"/>
              <w:rPr>
                <w:rFonts w:ascii="宋体" w:eastAsia="宋体" w:hAnsi="宋体" w:cs="宋体"/>
                <w:color w:val="000000"/>
                <w:kern w:val="0"/>
                <w:szCs w:val="21"/>
              </w:rPr>
            </w:pPr>
          </w:p>
        </w:tc>
        <w:tc>
          <w:tcPr>
            <w:tcW w:w="1283" w:type="pct"/>
            <w:shd w:val="clear" w:color="auto" w:fill="FFFFFF"/>
            <w:vAlign w:val="center"/>
          </w:tcPr>
          <w:p w14:paraId="56C09AE2" w14:textId="77777777" w:rsidR="007865D3" w:rsidRDefault="007865D3" w:rsidP="00102076">
            <w:pPr>
              <w:widowControl/>
              <w:jc w:val="center"/>
              <w:rPr>
                <w:rFonts w:ascii="宋体" w:eastAsia="宋体" w:hAnsi="宋体" w:cs="宋体"/>
                <w:color w:val="000000"/>
                <w:kern w:val="0"/>
                <w:szCs w:val="21"/>
              </w:rPr>
            </w:pPr>
          </w:p>
        </w:tc>
        <w:tc>
          <w:tcPr>
            <w:tcW w:w="683" w:type="pct"/>
            <w:shd w:val="clear" w:color="auto" w:fill="FFFFFF"/>
            <w:vAlign w:val="center"/>
          </w:tcPr>
          <w:p w14:paraId="3602B9FA" w14:textId="77777777" w:rsidR="007865D3" w:rsidRDefault="007865D3" w:rsidP="00102076">
            <w:pPr>
              <w:widowControl/>
              <w:jc w:val="center"/>
              <w:rPr>
                <w:rFonts w:ascii="宋体" w:eastAsia="宋体" w:hAnsi="宋体" w:cs="宋体"/>
                <w:color w:val="000000"/>
                <w:kern w:val="0"/>
                <w:szCs w:val="21"/>
              </w:rPr>
            </w:pPr>
          </w:p>
        </w:tc>
        <w:tc>
          <w:tcPr>
            <w:tcW w:w="940" w:type="pct"/>
            <w:shd w:val="clear" w:color="auto" w:fill="FFFFFF"/>
            <w:vAlign w:val="center"/>
          </w:tcPr>
          <w:p w14:paraId="21A5788D" w14:textId="77777777" w:rsidR="007865D3" w:rsidRDefault="007865D3" w:rsidP="00102076">
            <w:pPr>
              <w:widowControl/>
              <w:jc w:val="center"/>
              <w:rPr>
                <w:rFonts w:ascii="宋体" w:eastAsia="宋体" w:hAnsi="宋体" w:cs="宋体"/>
                <w:color w:val="000000"/>
                <w:kern w:val="0"/>
                <w:szCs w:val="21"/>
              </w:rPr>
            </w:pPr>
          </w:p>
        </w:tc>
        <w:tc>
          <w:tcPr>
            <w:tcW w:w="389" w:type="pct"/>
            <w:shd w:val="clear" w:color="auto" w:fill="FFFFFF"/>
            <w:vAlign w:val="center"/>
          </w:tcPr>
          <w:p w14:paraId="640E6CB2" w14:textId="77777777" w:rsidR="007865D3" w:rsidRDefault="007865D3" w:rsidP="00102076">
            <w:pPr>
              <w:widowControl/>
              <w:jc w:val="center"/>
              <w:rPr>
                <w:rFonts w:ascii="宋体" w:eastAsia="宋体" w:hAnsi="宋体" w:cs="宋体"/>
                <w:color w:val="000000"/>
                <w:kern w:val="0"/>
                <w:szCs w:val="21"/>
              </w:rPr>
            </w:pPr>
          </w:p>
        </w:tc>
      </w:tr>
      <w:tr w:rsidR="007865D3" w14:paraId="14EB19F9" w14:textId="77777777" w:rsidTr="00102076">
        <w:trPr>
          <w:trHeight w:val="660"/>
        </w:trPr>
        <w:tc>
          <w:tcPr>
            <w:tcW w:w="328" w:type="pct"/>
            <w:shd w:val="clear" w:color="auto" w:fill="auto"/>
            <w:vAlign w:val="center"/>
          </w:tcPr>
          <w:p w14:paraId="23F50C6B" w14:textId="77777777" w:rsidR="007865D3" w:rsidRDefault="007865D3" w:rsidP="00102076">
            <w:pPr>
              <w:widowControl/>
              <w:jc w:val="center"/>
              <w:rPr>
                <w:rFonts w:ascii="宋体" w:eastAsia="宋体" w:hAnsi="宋体" w:cs="宋体"/>
                <w:color w:val="000000"/>
                <w:kern w:val="0"/>
                <w:szCs w:val="21"/>
              </w:rPr>
            </w:pPr>
            <w:r>
              <w:rPr>
                <w:rFonts w:ascii="宋体" w:eastAsia="宋体" w:hAnsi="宋体" w:cs="宋体"/>
                <w:color w:val="000000"/>
                <w:kern w:val="0"/>
                <w:szCs w:val="21"/>
              </w:rPr>
              <w:t>2</w:t>
            </w:r>
          </w:p>
        </w:tc>
        <w:tc>
          <w:tcPr>
            <w:tcW w:w="694" w:type="pct"/>
            <w:shd w:val="clear" w:color="auto" w:fill="auto"/>
            <w:vAlign w:val="center"/>
          </w:tcPr>
          <w:p w14:paraId="0AEA331A" w14:textId="77777777" w:rsidR="007865D3" w:rsidRDefault="007865D3" w:rsidP="00102076">
            <w:pPr>
              <w:widowControl/>
              <w:jc w:val="center"/>
              <w:rPr>
                <w:rFonts w:ascii="宋体" w:eastAsia="宋体" w:hAnsi="宋体" w:cs="宋体"/>
                <w:color w:val="000000"/>
                <w:kern w:val="0"/>
                <w:szCs w:val="21"/>
              </w:rPr>
            </w:pPr>
          </w:p>
        </w:tc>
        <w:tc>
          <w:tcPr>
            <w:tcW w:w="683" w:type="pct"/>
            <w:shd w:val="clear" w:color="auto" w:fill="auto"/>
            <w:vAlign w:val="center"/>
          </w:tcPr>
          <w:p w14:paraId="55B711D5" w14:textId="77777777" w:rsidR="007865D3" w:rsidRDefault="007865D3" w:rsidP="00102076">
            <w:pPr>
              <w:widowControl/>
              <w:jc w:val="center"/>
              <w:rPr>
                <w:rFonts w:ascii="宋体" w:eastAsia="宋体" w:hAnsi="宋体" w:cs="宋体"/>
                <w:color w:val="000000"/>
                <w:kern w:val="0"/>
                <w:szCs w:val="21"/>
              </w:rPr>
            </w:pPr>
          </w:p>
        </w:tc>
        <w:tc>
          <w:tcPr>
            <w:tcW w:w="1283" w:type="pct"/>
            <w:shd w:val="clear" w:color="auto" w:fill="FFFFFF"/>
            <w:vAlign w:val="center"/>
          </w:tcPr>
          <w:p w14:paraId="6B340AB8" w14:textId="77777777" w:rsidR="007865D3" w:rsidRDefault="007865D3" w:rsidP="00102076">
            <w:pPr>
              <w:widowControl/>
              <w:jc w:val="center"/>
              <w:rPr>
                <w:rFonts w:ascii="宋体" w:eastAsia="宋体" w:hAnsi="宋体" w:cs="宋体"/>
                <w:color w:val="000000"/>
                <w:kern w:val="0"/>
                <w:szCs w:val="21"/>
              </w:rPr>
            </w:pPr>
          </w:p>
        </w:tc>
        <w:tc>
          <w:tcPr>
            <w:tcW w:w="683" w:type="pct"/>
            <w:shd w:val="clear" w:color="auto" w:fill="FFFFFF"/>
            <w:vAlign w:val="center"/>
          </w:tcPr>
          <w:p w14:paraId="468C15BA" w14:textId="77777777" w:rsidR="007865D3" w:rsidRDefault="007865D3" w:rsidP="00102076">
            <w:pPr>
              <w:widowControl/>
              <w:jc w:val="center"/>
              <w:rPr>
                <w:rFonts w:ascii="宋体" w:eastAsia="宋体" w:hAnsi="宋体" w:cs="宋体"/>
                <w:color w:val="000000"/>
                <w:kern w:val="0"/>
                <w:szCs w:val="21"/>
              </w:rPr>
            </w:pPr>
          </w:p>
        </w:tc>
        <w:tc>
          <w:tcPr>
            <w:tcW w:w="940" w:type="pct"/>
            <w:shd w:val="clear" w:color="auto" w:fill="FFFFFF"/>
            <w:vAlign w:val="center"/>
          </w:tcPr>
          <w:p w14:paraId="072A552B" w14:textId="77777777" w:rsidR="007865D3" w:rsidRDefault="007865D3" w:rsidP="00102076">
            <w:pPr>
              <w:widowControl/>
              <w:jc w:val="center"/>
              <w:rPr>
                <w:rFonts w:ascii="宋体" w:eastAsia="宋体" w:hAnsi="宋体" w:cs="宋体"/>
                <w:color w:val="000000"/>
                <w:kern w:val="0"/>
                <w:szCs w:val="21"/>
              </w:rPr>
            </w:pPr>
          </w:p>
        </w:tc>
        <w:tc>
          <w:tcPr>
            <w:tcW w:w="389" w:type="pct"/>
            <w:shd w:val="clear" w:color="auto" w:fill="FFFFFF"/>
            <w:vAlign w:val="center"/>
          </w:tcPr>
          <w:p w14:paraId="7E1208DE" w14:textId="77777777" w:rsidR="007865D3" w:rsidRDefault="007865D3" w:rsidP="00102076">
            <w:pPr>
              <w:widowControl/>
              <w:jc w:val="center"/>
              <w:rPr>
                <w:rFonts w:ascii="宋体" w:eastAsia="宋体" w:hAnsi="宋体" w:cs="宋体"/>
                <w:color w:val="000000"/>
                <w:kern w:val="0"/>
                <w:szCs w:val="21"/>
              </w:rPr>
            </w:pPr>
          </w:p>
        </w:tc>
      </w:tr>
      <w:tr w:rsidR="007865D3" w14:paraId="51316178" w14:textId="77777777" w:rsidTr="00102076">
        <w:trPr>
          <w:trHeight w:val="660"/>
        </w:trPr>
        <w:tc>
          <w:tcPr>
            <w:tcW w:w="328" w:type="pct"/>
            <w:shd w:val="clear" w:color="auto" w:fill="auto"/>
            <w:vAlign w:val="center"/>
          </w:tcPr>
          <w:p w14:paraId="1A501989" w14:textId="77777777" w:rsidR="007865D3" w:rsidRDefault="007865D3" w:rsidP="00102076">
            <w:pPr>
              <w:widowControl/>
              <w:jc w:val="center"/>
              <w:rPr>
                <w:rFonts w:ascii="宋体" w:eastAsia="宋体" w:hAnsi="宋体" w:cs="宋体"/>
                <w:color w:val="000000"/>
                <w:kern w:val="0"/>
                <w:szCs w:val="21"/>
              </w:rPr>
            </w:pPr>
            <w:r>
              <w:rPr>
                <w:rFonts w:ascii="宋体" w:eastAsia="宋体" w:hAnsi="宋体" w:cs="宋体"/>
                <w:color w:val="000000"/>
                <w:kern w:val="0"/>
                <w:szCs w:val="21"/>
              </w:rPr>
              <w:t>3</w:t>
            </w:r>
          </w:p>
        </w:tc>
        <w:tc>
          <w:tcPr>
            <w:tcW w:w="694" w:type="pct"/>
            <w:shd w:val="clear" w:color="auto" w:fill="auto"/>
            <w:vAlign w:val="center"/>
          </w:tcPr>
          <w:p w14:paraId="0DF05977" w14:textId="77777777" w:rsidR="007865D3" w:rsidRDefault="007865D3" w:rsidP="00102076">
            <w:pPr>
              <w:widowControl/>
              <w:jc w:val="center"/>
              <w:rPr>
                <w:rFonts w:ascii="宋体" w:eastAsia="宋体" w:hAnsi="宋体" w:cs="宋体"/>
                <w:color w:val="000000"/>
                <w:kern w:val="0"/>
                <w:szCs w:val="21"/>
              </w:rPr>
            </w:pPr>
          </w:p>
        </w:tc>
        <w:tc>
          <w:tcPr>
            <w:tcW w:w="683" w:type="pct"/>
            <w:shd w:val="clear" w:color="auto" w:fill="auto"/>
            <w:vAlign w:val="center"/>
          </w:tcPr>
          <w:p w14:paraId="58A4E2A6" w14:textId="77777777" w:rsidR="007865D3" w:rsidRDefault="007865D3" w:rsidP="00102076">
            <w:pPr>
              <w:widowControl/>
              <w:jc w:val="center"/>
              <w:rPr>
                <w:rFonts w:ascii="宋体" w:eastAsia="宋体" w:hAnsi="宋体" w:cs="宋体"/>
                <w:color w:val="000000"/>
                <w:kern w:val="0"/>
                <w:szCs w:val="21"/>
              </w:rPr>
            </w:pPr>
          </w:p>
        </w:tc>
        <w:tc>
          <w:tcPr>
            <w:tcW w:w="1283" w:type="pct"/>
            <w:shd w:val="clear" w:color="auto" w:fill="FFFFFF"/>
            <w:vAlign w:val="center"/>
          </w:tcPr>
          <w:p w14:paraId="4897F1E4" w14:textId="77777777" w:rsidR="007865D3" w:rsidRDefault="007865D3" w:rsidP="00102076">
            <w:pPr>
              <w:widowControl/>
              <w:jc w:val="center"/>
              <w:rPr>
                <w:rFonts w:ascii="宋体" w:eastAsia="宋体" w:hAnsi="宋体" w:cs="宋体"/>
                <w:color w:val="000000"/>
                <w:kern w:val="0"/>
                <w:szCs w:val="21"/>
              </w:rPr>
            </w:pPr>
          </w:p>
        </w:tc>
        <w:tc>
          <w:tcPr>
            <w:tcW w:w="683" w:type="pct"/>
            <w:shd w:val="clear" w:color="auto" w:fill="FFFFFF"/>
            <w:vAlign w:val="center"/>
          </w:tcPr>
          <w:p w14:paraId="08278DC6" w14:textId="77777777" w:rsidR="007865D3" w:rsidRDefault="007865D3" w:rsidP="00102076">
            <w:pPr>
              <w:widowControl/>
              <w:jc w:val="center"/>
              <w:rPr>
                <w:rFonts w:ascii="宋体" w:eastAsia="宋体" w:hAnsi="宋体" w:cs="宋体"/>
                <w:color w:val="000000"/>
                <w:kern w:val="0"/>
                <w:szCs w:val="21"/>
              </w:rPr>
            </w:pPr>
          </w:p>
        </w:tc>
        <w:tc>
          <w:tcPr>
            <w:tcW w:w="940" w:type="pct"/>
            <w:shd w:val="clear" w:color="auto" w:fill="FFFFFF"/>
            <w:vAlign w:val="center"/>
          </w:tcPr>
          <w:p w14:paraId="7076A584" w14:textId="77777777" w:rsidR="007865D3" w:rsidRDefault="007865D3" w:rsidP="00102076">
            <w:pPr>
              <w:widowControl/>
              <w:jc w:val="center"/>
              <w:rPr>
                <w:rFonts w:ascii="宋体" w:eastAsia="宋体" w:hAnsi="宋体" w:cs="宋体"/>
                <w:color w:val="000000"/>
                <w:kern w:val="0"/>
                <w:szCs w:val="21"/>
              </w:rPr>
            </w:pPr>
          </w:p>
        </w:tc>
        <w:tc>
          <w:tcPr>
            <w:tcW w:w="389" w:type="pct"/>
            <w:shd w:val="clear" w:color="auto" w:fill="FFFFFF"/>
            <w:vAlign w:val="center"/>
          </w:tcPr>
          <w:p w14:paraId="12B8A8D3" w14:textId="77777777" w:rsidR="007865D3" w:rsidRDefault="007865D3" w:rsidP="00102076">
            <w:pPr>
              <w:widowControl/>
              <w:jc w:val="center"/>
              <w:rPr>
                <w:rFonts w:ascii="宋体" w:eastAsia="宋体" w:hAnsi="宋体" w:cs="宋体"/>
                <w:color w:val="000000"/>
                <w:kern w:val="0"/>
                <w:szCs w:val="21"/>
              </w:rPr>
            </w:pPr>
          </w:p>
        </w:tc>
      </w:tr>
      <w:tr w:rsidR="007865D3" w14:paraId="128F865A" w14:textId="77777777" w:rsidTr="00102076">
        <w:trPr>
          <w:trHeight w:val="660"/>
        </w:trPr>
        <w:tc>
          <w:tcPr>
            <w:tcW w:w="328" w:type="pct"/>
            <w:shd w:val="clear" w:color="auto" w:fill="auto"/>
            <w:vAlign w:val="center"/>
          </w:tcPr>
          <w:p w14:paraId="6E7528FC" w14:textId="77777777" w:rsidR="007865D3" w:rsidRDefault="007865D3" w:rsidP="00102076">
            <w:pPr>
              <w:widowControl/>
              <w:jc w:val="center"/>
              <w:rPr>
                <w:rFonts w:ascii="宋体" w:eastAsia="宋体" w:hAnsi="宋体" w:cs="宋体"/>
                <w:color w:val="000000"/>
                <w:kern w:val="0"/>
                <w:szCs w:val="21"/>
              </w:rPr>
            </w:pPr>
            <w:r>
              <w:rPr>
                <w:rFonts w:ascii="宋体" w:eastAsia="宋体" w:hAnsi="宋体" w:cs="宋体"/>
                <w:color w:val="000000"/>
                <w:kern w:val="0"/>
                <w:szCs w:val="21"/>
              </w:rPr>
              <w:t>4</w:t>
            </w:r>
          </w:p>
        </w:tc>
        <w:tc>
          <w:tcPr>
            <w:tcW w:w="694" w:type="pct"/>
            <w:shd w:val="clear" w:color="auto" w:fill="auto"/>
            <w:vAlign w:val="center"/>
          </w:tcPr>
          <w:p w14:paraId="1FB23712" w14:textId="77777777" w:rsidR="007865D3" w:rsidRDefault="007865D3" w:rsidP="00102076">
            <w:pPr>
              <w:widowControl/>
              <w:jc w:val="center"/>
              <w:rPr>
                <w:rFonts w:ascii="宋体" w:eastAsia="宋体" w:hAnsi="宋体" w:cs="宋体"/>
                <w:color w:val="000000"/>
                <w:kern w:val="0"/>
                <w:szCs w:val="21"/>
              </w:rPr>
            </w:pPr>
          </w:p>
        </w:tc>
        <w:tc>
          <w:tcPr>
            <w:tcW w:w="683" w:type="pct"/>
            <w:shd w:val="clear" w:color="auto" w:fill="auto"/>
            <w:vAlign w:val="center"/>
          </w:tcPr>
          <w:p w14:paraId="12F77A32" w14:textId="77777777" w:rsidR="007865D3" w:rsidRDefault="007865D3" w:rsidP="00102076">
            <w:pPr>
              <w:widowControl/>
              <w:jc w:val="center"/>
              <w:rPr>
                <w:rFonts w:ascii="宋体" w:eastAsia="宋体" w:hAnsi="宋体" w:cs="宋体"/>
                <w:color w:val="000000"/>
                <w:kern w:val="0"/>
                <w:szCs w:val="21"/>
              </w:rPr>
            </w:pPr>
          </w:p>
        </w:tc>
        <w:tc>
          <w:tcPr>
            <w:tcW w:w="1283" w:type="pct"/>
            <w:shd w:val="clear" w:color="auto" w:fill="FFFFFF"/>
            <w:vAlign w:val="center"/>
          </w:tcPr>
          <w:p w14:paraId="3B177CAC" w14:textId="77777777" w:rsidR="007865D3" w:rsidRDefault="007865D3" w:rsidP="00102076">
            <w:pPr>
              <w:widowControl/>
              <w:jc w:val="center"/>
              <w:rPr>
                <w:rFonts w:ascii="宋体" w:eastAsia="宋体" w:hAnsi="宋体" w:cs="宋体"/>
                <w:color w:val="000000"/>
                <w:kern w:val="0"/>
                <w:szCs w:val="21"/>
              </w:rPr>
            </w:pPr>
          </w:p>
        </w:tc>
        <w:tc>
          <w:tcPr>
            <w:tcW w:w="683" w:type="pct"/>
            <w:shd w:val="clear" w:color="auto" w:fill="FFFFFF"/>
            <w:vAlign w:val="center"/>
          </w:tcPr>
          <w:p w14:paraId="0F16A848" w14:textId="77777777" w:rsidR="007865D3" w:rsidRDefault="007865D3" w:rsidP="00102076">
            <w:pPr>
              <w:widowControl/>
              <w:jc w:val="center"/>
              <w:rPr>
                <w:rFonts w:ascii="宋体" w:eastAsia="宋体" w:hAnsi="宋体" w:cs="宋体"/>
                <w:color w:val="000000"/>
                <w:kern w:val="0"/>
                <w:szCs w:val="21"/>
              </w:rPr>
            </w:pPr>
          </w:p>
        </w:tc>
        <w:tc>
          <w:tcPr>
            <w:tcW w:w="940" w:type="pct"/>
            <w:shd w:val="clear" w:color="auto" w:fill="FFFFFF"/>
            <w:vAlign w:val="center"/>
          </w:tcPr>
          <w:p w14:paraId="734284CE" w14:textId="77777777" w:rsidR="007865D3" w:rsidRDefault="007865D3" w:rsidP="00102076">
            <w:pPr>
              <w:widowControl/>
              <w:jc w:val="center"/>
              <w:rPr>
                <w:rFonts w:ascii="宋体" w:eastAsia="宋体" w:hAnsi="宋体" w:cs="宋体"/>
                <w:color w:val="000000"/>
                <w:kern w:val="0"/>
                <w:szCs w:val="21"/>
              </w:rPr>
            </w:pPr>
          </w:p>
        </w:tc>
        <w:tc>
          <w:tcPr>
            <w:tcW w:w="389" w:type="pct"/>
            <w:shd w:val="clear" w:color="auto" w:fill="FFFFFF"/>
            <w:vAlign w:val="center"/>
          </w:tcPr>
          <w:p w14:paraId="59EDCAF2" w14:textId="77777777" w:rsidR="007865D3" w:rsidRDefault="007865D3" w:rsidP="00102076">
            <w:pPr>
              <w:widowControl/>
              <w:jc w:val="center"/>
              <w:rPr>
                <w:rFonts w:ascii="宋体" w:eastAsia="宋体" w:hAnsi="宋体" w:cs="宋体"/>
                <w:color w:val="000000"/>
                <w:kern w:val="0"/>
                <w:szCs w:val="21"/>
              </w:rPr>
            </w:pPr>
          </w:p>
        </w:tc>
      </w:tr>
      <w:tr w:rsidR="007865D3" w14:paraId="571CF303" w14:textId="77777777" w:rsidTr="00102076">
        <w:trPr>
          <w:trHeight w:val="660"/>
        </w:trPr>
        <w:tc>
          <w:tcPr>
            <w:tcW w:w="328" w:type="pct"/>
            <w:shd w:val="clear" w:color="auto" w:fill="auto"/>
            <w:vAlign w:val="center"/>
          </w:tcPr>
          <w:p w14:paraId="2721D568" w14:textId="77777777" w:rsidR="007865D3" w:rsidRDefault="007865D3" w:rsidP="00102076">
            <w:pPr>
              <w:widowControl/>
              <w:jc w:val="center"/>
              <w:rPr>
                <w:rFonts w:ascii="宋体" w:eastAsia="宋体" w:hAnsi="宋体" w:cs="宋体"/>
                <w:color w:val="000000"/>
                <w:kern w:val="0"/>
                <w:szCs w:val="21"/>
              </w:rPr>
            </w:pPr>
            <w:r>
              <w:rPr>
                <w:rFonts w:ascii="宋体" w:eastAsia="宋体" w:hAnsi="宋体" w:cs="宋体"/>
                <w:color w:val="000000"/>
                <w:kern w:val="0"/>
                <w:szCs w:val="21"/>
              </w:rPr>
              <w:t>5</w:t>
            </w:r>
          </w:p>
        </w:tc>
        <w:tc>
          <w:tcPr>
            <w:tcW w:w="694" w:type="pct"/>
            <w:shd w:val="clear" w:color="auto" w:fill="auto"/>
            <w:vAlign w:val="center"/>
          </w:tcPr>
          <w:p w14:paraId="5804BEC9" w14:textId="77777777" w:rsidR="007865D3" w:rsidRDefault="007865D3" w:rsidP="00102076">
            <w:pPr>
              <w:widowControl/>
              <w:jc w:val="center"/>
              <w:rPr>
                <w:rFonts w:ascii="宋体" w:eastAsia="宋体" w:hAnsi="宋体" w:cs="宋体"/>
                <w:color w:val="000000"/>
                <w:kern w:val="0"/>
                <w:szCs w:val="21"/>
              </w:rPr>
            </w:pPr>
          </w:p>
        </w:tc>
        <w:tc>
          <w:tcPr>
            <w:tcW w:w="683" w:type="pct"/>
            <w:shd w:val="clear" w:color="auto" w:fill="auto"/>
            <w:vAlign w:val="center"/>
          </w:tcPr>
          <w:p w14:paraId="49181436" w14:textId="77777777" w:rsidR="007865D3" w:rsidRDefault="007865D3" w:rsidP="00102076">
            <w:pPr>
              <w:widowControl/>
              <w:jc w:val="center"/>
              <w:rPr>
                <w:rFonts w:ascii="宋体" w:eastAsia="宋体" w:hAnsi="宋体" w:cs="宋体"/>
                <w:color w:val="000000"/>
                <w:kern w:val="0"/>
                <w:szCs w:val="21"/>
              </w:rPr>
            </w:pPr>
          </w:p>
        </w:tc>
        <w:tc>
          <w:tcPr>
            <w:tcW w:w="1283" w:type="pct"/>
            <w:shd w:val="clear" w:color="auto" w:fill="FFFFFF"/>
            <w:vAlign w:val="center"/>
          </w:tcPr>
          <w:p w14:paraId="3BCC4ABD" w14:textId="77777777" w:rsidR="007865D3" w:rsidRDefault="007865D3" w:rsidP="00102076">
            <w:pPr>
              <w:widowControl/>
              <w:jc w:val="center"/>
              <w:rPr>
                <w:rFonts w:ascii="宋体" w:eastAsia="宋体" w:hAnsi="宋体" w:cs="宋体"/>
                <w:color w:val="000000"/>
                <w:kern w:val="0"/>
                <w:szCs w:val="21"/>
              </w:rPr>
            </w:pPr>
          </w:p>
        </w:tc>
        <w:tc>
          <w:tcPr>
            <w:tcW w:w="683" w:type="pct"/>
            <w:shd w:val="clear" w:color="auto" w:fill="FFFFFF"/>
            <w:vAlign w:val="center"/>
          </w:tcPr>
          <w:p w14:paraId="275BF673" w14:textId="77777777" w:rsidR="007865D3" w:rsidRDefault="007865D3" w:rsidP="00102076">
            <w:pPr>
              <w:widowControl/>
              <w:jc w:val="center"/>
              <w:rPr>
                <w:rFonts w:ascii="宋体" w:eastAsia="宋体" w:hAnsi="宋体" w:cs="宋体"/>
                <w:color w:val="000000"/>
                <w:kern w:val="0"/>
                <w:szCs w:val="21"/>
              </w:rPr>
            </w:pPr>
          </w:p>
        </w:tc>
        <w:tc>
          <w:tcPr>
            <w:tcW w:w="940" w:type="pct"/>
            <w:shd w:val="clear" w:color="auto" w:fill="FFFFFF"/>
            <w:vAlign w:val="center"/>
          </w:tcPr>
          <w:p w14:paraId="0E0A5FB0" w14:textId="77777777" w:rsidR="007865D3" w:rsidRDefault="007865D3" w:rsidP="00102076">
            <w:pPr>
              <w:widowControl/>
              <w:jc w:val="center"/>
              <w:rPr>
                <w:rFonts w:ascii="宋体" w:eastAsia="宋体" w:hAnsi="宋体" w:cs="宋体"/>
                <w:color w:val="000000"/>
                <w:kern w:val="0"/>
                <w:szCs w:val="21"/>
              </w:rPr>
            </w:pPr>
          </w:p>
        </w:tc>
        <w:tc>
          <w:tcPr>
            <w:tcW w:w="389" w:type="pct"/>
            <w:shd w:val="clear" w:color="auto" w:fill="FFFFFF"/>
            <w:vAlign w:val="center"/>
          </w:tcPr>
          <w:p w14:paraId="3F05A879" w14:textId="77777777" w:rsidR="007865D3" w:rsidRDefault="007865D3" w:rsidP="00102076">
            <w:pPr>
              <w:widowControl/>
              <w:jc w:val="center"/>
              <w:rPr>
                <w:rFonts w:ascii="宋体" w:eastAsia="宋体" w:hAnsi="宋体" w:cs="宋体"/>
                <w:color w:val="000000"/>
                <w:kern w:val="0"/>
                <w:szCs w:val="21"/>
              </w:rPr>
            </w:pPr>
          </w:p>
        </w:tc>
      </w:tr>
    </w:tbl>
    <w:p w14:paraId="0CA397C1" w14:textId="37DBB0A8" w:rsidR="007865D3" w:rsidRDefault="007865D3" w:rsidP="007865D3">
      <w:pPr>
        <w:spacing w:line="360" w:lineRule="auto"/>
        <w:ind w:firstLineChars="200" w:firstLine="420"/>
        <w:rPr>
          <w:rFonts w:ascii="宋体" w:eastAsia="宋体" w:hAnsi="宋体"/>
        </w:rPr>
      </w:pPr>
      <w:r>
        <w:rPr>
          <w:rFonts w:ascii="宋体" w:eastAsia="宋体" w:hAnsi="宋体" w:hint="eastAsia"/>
        </w:rPr>
        <w:t>注</w:t>
      </w:r>
      <w:r>
        <w:rPr>
          <w:rFonts w:ascii="宋体" w:eastAsia="宋体" w:hAnsi="宋体"/>
        </w:rPr>
        <w:t>：</w:t>
      </w:r>
      <w:r>
        <w:rPr>
          <w:rFonts w:ascii="宋体" w:eastAsia="宋体" w:hAnsi="宋体" w:hint="eastAsia"/>
        </w:rPr>
        <w:t>供应商</w:t>
      </w:r>
      <w:r w:rsidRPr="005A6A87">
        <w:rPr>
          <w:rFonts w:ascii="宋体" w:eastAsia="宋体" w:hAnsi="宋体"/>
        </w:rPr>
        <w:t>近</w:t>
      </w:r>
      <w:r w:rsidRPr="005A6A87">
        <w:rPr>
          <w:rFonts w:ascii="宋体" w:eastAsia="宋体" w:hAnsi="宋体"/>
          <w:u w:val="single"/>
        </w:rPr>
        <w:t xml:space="preserve">  </w:t>
      </w:r>
      <w:r w:rsidR="00F4240C" w:rsidRPr="005A6A87">
        <w:rPr>
          <w:rFonts w:ascii="宋体" w:eastAsia="宋体" w:hAnsi="宋体"/>
          <w:u w:val="single"/>
        </w:rPr>
        <w:t>5</w:t>
      </w:r>
      <w:r w:rsidRPr="005A6A87">
        <w:rPr>
          <w:rFonts w:ascii="宋体" w:eastAsia="宋体" w:hAnsi="宋体"/>
          <w:u w:val="single"/>
        </w:rPr>
        <w:t xml:space="preserve">  </w:t>
      </w:r>
      <w:r w:rsidRPr="005A6A87">
        <w:rPr>
          <w:rFonts w:ascii="宋体" w:eastAsia="宋体" w:hAnsi="宋体" w:hint="eastAsia"/>
        </w:rPr>
        <w:t>年</w:t>
      </w:r>
      <w:r>
        <w:rPr>
          <w:rFonts w:ascii="宋体" w:eastAsia="宋体" w:hAnsi="宋体" w:hint="eastAsia"/>
        </w:rPr>
        <w:t>（以</w:t>
      </w:r>
      <w:r>
        <w:rPr>
          <w:rFonts w:ascii="宋体" w:eastAsia="宋体" w:hAnsi="宋体"/>
        </w:rPr>
        <w:t>合同签订时间为准</w:t>
      </w:r>
      <w:r>
        <w:rPr>
          <w:rFonts w:ascii="宋体" w:eastAsia="宋体" w:hAnsi="宋体" w:hint="eastAsia"/>
        </w:rPr>
        <w:t>）自认为</w:t>
      </w:r>
      <w:r>
        <w:rPr>
          <w:rFonts w:ascii="宋体" w:eastAsia="宋体" w:hAnsi="宋体"/>
        </w:rPr>
        <w:t>最具代表性的类似项目业绩，不超过</w:t>
      </w:r>
      <w:r>
        <w:rPr>
          <w:rFonts w:ascii="宋体" w:eastAsia="宋体" w:hAnsi="宋体" w:hint="eastAsia"/>
        </w:rPr>
        <w:t>5个</w:t>
      </w:r>
      <w:r>
        <w:rPr>
          <w:rFonts w:ascii="宋体" w:eastAsia="宋体" w:hAnsi="宋体"/>
        </w:rPr>
        <w:t>。</w:t>
      </w:r>
      <w:r>
        <w:rPr>
          <w:rFonts w:ascii="宋体" w:eastAsia="宋体" w:hAnsi="宋体" w:hint="eastAsia"/>
        </w:rPr>
        <w:t>供应商须</w:t>
      </w:r>
      <w:r>
        <w:rPr>
          <w:rFonts w:ascii="宋体" w:eastAsia="宋体" w:hAnsi="宋体"/>
        </w:rPr>
        <w:t>提供合同关键页或中标通知书扫描件等证明材料。</w:t>
      </w:r>
    </w:p>
    <w:p w14:paraId="7B017C89" w14:textId="77777777" w:rsidR="007865D3" w:rsidRDefault="007865D3" w:rsidP="007865D3">
      <w:pPr>
        <w:widowControl/>
        <w:jc w:val="left"/>
        <w:rPr>
          <w:rFonts w:ascii="宋体" w:eastAsia="宋体" w:hAnsi="宋体"/>
        </w:rPr>
      </w:pPr>
      <w:r>
        <w:rPr>
          <w:rFonts w:ascii="宋体" w:eastAsia="宋体" w:hAnsi="宋体"/>
        </w:rPr>
        <w:br w:type="page"/>
      </w:r>
    </w:p>
    <w:p w14:paraId="66FBF798" w14:textId="5C0EE786" w:rsidR="0054741F" w:rsidRPr="005A6A87" w:rsidRDefault="0054741F" w:rsidP="005A6A87">
      <w:pPr>
        <w:spacing w:line="360" w:lineRule="auto"/>
        <w:jc w:val="center"/>
        <w:outlineLvl w:val="2"/>
        <w:rPr>
          <w:rFonts w:ascii="宋体" w:eastAsia="宋体" w:hAnsi="宋体"/>
          <w:b/>
          <w:sz w:val="32"/>
          <w:szCs w:val="32"/>
        </w:rPr>
      </w:pPr>
      <w:r w:rsidRPr="005A6A87">
        <w:rPr>
          <w:rFonts w:ascii="宋体" w:eastAsia="宋体" w:hAnsi="宋体"/>
          <w:b/>
          <w:sz w:val="32"/>
          <w:szCs w:val="32"/>
        </w:rPr>
        <w:lastRenderedPageBreak/>
        <w:t>标准技术特性参数表</w:t>
      </w:r>
    </w:p>
    <w:p w14:paraId="6B566619" w14:textId="17FCAD83" w:rsidR="0054741F" w:rsidRPr="00763288" w:rsidRDefault="0054741F" w:rsidP="0054741F">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投标人应认真逐项填写标准技术特性参数表中投标人响应值，不能空格，也不能以"响应"</w:t>
      </w:r>
      <w:r>
        <w:rPr>
          <w:rFonts w:ascii="宋体" w:eastAsia="宋体" w:hAnsi="宋体" w:cs="Times New Roman"/>
          <w:kern w:val="0"/>
        </w:rPr>
        <w:t>两字代替，不允许改动招标方要求值。如有差异，请填写</w:t>
      </w:r>
      <w:r w:rsidRPr="00763288">
        <w:rPr>
          <w:rFonts w:ascii="宋体" w:eastAsia="宋体" w:hAnsi="宋体" w:cs="Times New Roman"/>
          <w:kern w:val="0"/>
        </w:rPr>
        <w:t>投标方技术偏差表。</w:t>
      </w:r>
    </w:p>
    <w:tbl>
      <w:tblPr>
        <w:tblStyle w:val="92"/>
        <w:tblW w:w="0" w:type="auto"/>
        <w:jc w:val="center"/>
        <w:tblLook w:val="04A0" w:firstRow="1" w:lastRow="0" w:firstColumn="1" w:lastColumn="0" w:noHBand="0" w:noVBand="1"/>
      </w:tblPr>
      <w:tblGrid>
        <w:gridCol w:w="546"/>
        <w:gridCol w:w="792"/>
        <w:gridCol w:w="1592"/>
        <w:gridCol w:w="678"/>
        <w:gridCol w:w="2144"/>
        <w:gridCol w:w="1188"/>
        <w:gridCol w:w="1356"/>
      </w:tblGrid>
      <w:tr w:rsidR="0054741F" w:rsidRPr="00763288" w14:paraId="2844DDAD" w14:textId="77777777" w:rsidTr="00295DD2">
        <w:trPr>
          <w:jc w:val="center"/>
        </w:trPr>
        <w:tc>
          <w:tcPr>
            <w:tcW w:w="567" w:type="dxa"/>
          </w:tcPr>
          <w:p w14:paraId="6C97ABCA"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序号</w:t>
            </w:r>
          </w:p>
        </w:tc>
        <w:tc>
          <w:tcPr>
            <w:tcW w:w="850" w:type="dxa"/>
          </w:tcPr>
          <w:p w14:paraId="11A65501"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重要级别</w:t>
            </w:r>
          </w:p>
        </w:tc>
        <w:tc>
          <w:tcPr>
            <w:tcW w:w="1701" w:type="dxa"/>
          </w:tcPr>
          <w:p w14:paraId="3517BB24"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参数名称</w:t>
            </w:r>
          </w:p>
        </w:tc>
        <w:tc>
          <w:tcPr>
            <w:tcW w:w="680" w:type="dxa"/>
          </w:tcPr>
          <w:p w14:paraId="6A731B42"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单位</w:t>
            </w:r>
          </w:p>
        </w:tc>
        <w:tc>
          <w:tcPr>
            <w:tcW w:w="2268" w:type="dxa"/>
          </w:tcPr>
          <w:p w14:paraId="5CE9A23E"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招标方要求值</w:t>
            </w:r>
          </w:p>
        </w:tc>
        <w:tc>
          <w:tcPr>
            <w:tcW w:w="1304" w:type="dxa"/>
          </w:tcPr>
          <w:p w14:paraId="0A021A9D"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投标人响应值</w:t>
            </w:r>
          </w:p>
        </w:tc>
        <w:tc>
          <w:tcPr>
            <w:tcW w:w="1417" w:type="dxa"/>
          </w:tcPr>
          <w:p w14:paraId="0DC3B6B4"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证明材料</w:t>
            </w:r>
          </w:p>
        </w:tc>
      </w:tr>
      <w:tr w:rsidR="0054741F" w:rsidRPr="00763288" w14:paraId="18BCF960" w14:textId="77777777" w:rsidTr="00295DD2">
        <w:trPr>
          <w:jc w:val="center"/>
        </w:trPr>
        <w:tc>
          <w:tcPr>
            <w:tcW w:w="567" w:type="dxa"/>
          </w:tcPr>
          <w:p w14:paraId="74F8F7DB"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850" w:type="dxa"/>
          </w:tcPr>
          <w:p w14:paraId="0E498DBD"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36CF44D5"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装置型号</w:t>
            </w:r>
          </w:p>
        </w:tc>
        <w:tc>
          <w:tcPr>
            <w:tcW w:w="680" w:type="dxa"/>
          </w:tcPr>
          <w:p w14:paraId="4890698F"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672E660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投标人提供</w:t>
            </w:r>
          </w:p>
        </w:tc>
        <w:tc>
          <w:tcPr>
            <w:tcW w:w="1304" w:type="dxa"/>
          </w:tcPr>
          <w:p w14:paraId="7A0D9EB1"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778DDF50"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527266B6" w14:textId="77777777" w:rsidTr="00295DD2">
        <w:trPr>
          <w:jc w:val="center"/>
        </w:trPr>
        <w:tc>
          <w:tcPr>
            <w:tcW w:w="567" w:type="dxa"/>
          </w:tcPr>
          <w:p w14:paraId="24B78E5A"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w:t>
            </w:r>
          </w:p>
        </w:tc>
        <w:tc>
          <w:tcPr>
            <w:tcW w:w="850" w:type="dxa"/>
          </w:tcPr>
          <w:p w14:paraId="30DCC832"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20F8F42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检测原理</w:t>
            </w:r>
          </w:p>
        </w:tc>
        <w:tc>
          <w:tcPr>
            <w:tcW w:w="680" w:type="dxa"/>
          </w:tcPr>
          <w:p w14:paraId="09BBCC7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049FEFF0"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气相色谱法/光声光谱法/半导体传感法/其他</w:t>
            </w:r>
          </w:p>
        </w:tc>
        <w:tc>
          <w:tcPr>
            <w:tcW w:w="1304" w:type="dxa"/>
          </w:tcPr>
          <w:p w14:paraId="06C48396" w14:textId="77777777" w:rsidR="0054741F" w:rsidRPr="00763288" w:rsidRDefault="0054741F" w:rsidP="00295DD2">
            <w:pPr>
              <w:widowControl/>
              <w:jc w:val="left"/>
              <w:rPr>
                <w:rFonts w:ascii="宋体" w:eastAsia="宋体" w:hAnsi="宋体" w:cs="Times New Roman"/>
                <w:kern w:val="0"/>
              </w:rPr>
            </w:pPr>
          </w:p>
        </w:tc>
        <w:tc>
          <w:tcPr>
            <w:tcW w:w="1417" w:type="dxa"/>
          </w:tcPr>
          <w:p w14:paraId="3BF8CA37" w14:textId="77777777" w:rsidR="0054741F" w:rsidRPr="00763288" w:rsidRDefault="0054741F" w:rsidP="00295DD2">
            <w:pPr>
              <w:widowControl/>
              <w:jc w:val="left"/>
              <w:rPr>
                <w:rFonts w:ascii="宋体" w:eastAsia="宋体" w:hAnsi="宋体" w:cs="Times New Roman"/>
                <w:kern w:val="0"/>
              </w:rPr>
            </w:pPr>
          </w:p>
        </w:tc>
      </w:tr>
      <w:tr w:rsidR="0054741F" w:rsidRPr="00763288" w14:paraId="624BAB0C" w14:textId="77777777" w:rsidTr="00295DD2">
        <w:trPr>
          <w:jc w:val="center"/>
        </w:trPr>
        <w:tc>
          <w:tcPr>
            <w:tcW w:w="567" w:type="dxa"/>
          </w:tcPr>
          <w:p w14:paraId="09DB3FF1"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w:t>
            </w:r>
          </w:p>
        </w:tc>
        <w:tc>
          <w:tcPr>
            <w:tcW w:w="850" w:type="dxa"/>
          </w:tcPr>
          <w:p w14:paraId="3B30C2A3"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58A7C8FF"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整机质保期限</w:t>
            </w:r>
          </w:p>
        </w:tc>
        <w:tc>
          <w:tcPr>
            <w:tcW w:w="680" w:type="dxa"/>
          </w:tcPr>
          <w:p w14:paraId="37D6BA0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年</w:t>
            </w:r>
          </w:p>
        </w:tc>
        <w:tc>
          <w:tcPr>
            <w:tcW w:w="2268" w:type="dxa"/>
          </w:tcPr>
          <w:p w14:paraId="43AC4F47"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不少于6年</w:t>
            </w:r>
          </w:p>
        </w:tc>
        <w:tc>
          <w:tcPr>
            <w:tcW w:w="1304" w:type="dxa"/>
          </w:tcPr>
          <w:p w14:paraId="446A265E"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374EBA3E"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6C106170" w14:textId="77777777" w:rsidTr="00295DD2">
        <w:trPr>
          <w:jc w:val="center"/>
        </w:trPr>
        <w:tc>
          <w:tcPr>
            <w:tcW w:w="567" w:type="dxa"/>
          </w:tcPr>
          <w:p w14:paraId="0BEDD2FD"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4</w:t>
            </w:r>
          </w:p>
        </w:tc>
        <w:tc>
          <w:tcPr>
            <w:tcW w:w="850" w:type="dxa"/>
          </w:tcPr>
          <w:p w14:paraId="3DC3EF67"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20C424C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特征气体种类</w:t>
            </w:r>
          </w:p>
        </w:tc>
        <w:tc>
          <w:tcPr>
            <w:tcW w:w="680" w:type="dxa"/>
          </w:tcPr>
          <w:p w14:paraId="1FC492E8"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53449E3B"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H</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、CH</w:t>
            </w:r>
            <w:r w:rsidRPr="00763288">
              <w:rPr>
                <w:rFonts w:ascii="Times New Roman" w:eastAsia="宋体" w:hAnsi="Times New Roman" w:cs="Times New Roman"/>
                <w:kern w:val="0"/>
                <w:sz w:val="18"/>
              </w:rPr>
              <w:t>₄</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MS Gothic" w:eastAsia="MS Gothic" w:hAnsi="MS Gothic" w:cs="MS Gothic" w:hint="eastAsia"/>
                <w:kern w:val="0"/>
                <w:sz w:val="18"/>
              </w:rPr>
              <w:t>₆</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Times New Roman" w:eastAsia="宋体" w:hAnsi="Times New Roman" w:cs="Times New Roman"/>
                <w:kern w:val="0"/>
                <w:sz w:val="18"/>
              </w:rPr>
              <w:t>₄</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、CO、CO</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（7种）+总烃</w:t>
            </w:r>
          </w:p>
        </w:tc>
        <w:tc>
          <w:tcPr>
            <w:tcW w:w="1304" w:type="dxa"/>
          </w:tcPr>
          <w:p w14:paraId="0A771002" w14:textId="77777777" w:rsidR="0054741F" w:rsidRPr="00763288" w:rsidRDefault="0054741F" w:rsidP="00295DD2">
            <w:pPr>
              <w:widowControl/>
              <w:jc w:val="left"/>
              <w:rPr>
                <w:rFonts w:ascii="宋体" w:eastAsia="宋体" w:hAnsi="宋体" w:cs="Times New Roman"/>
                <w:kern w:val="0"/>
              </w:rPr>
            </w:pPr>
          </w:p>
        </w:tc>
        <w:tc>
          <w:tcPr>
            <w:tcW w:w="1417" w:type="dxa"/>
          </w:tcPr>
          <w:p w14:paraId="14ADD6A6"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54741F" w:rsidRPr="00763288" w14:paraId="2EC34F1C" w14:textId="77777777" w:rsidTr="00295DD2">
        <w:trPr>
          <w:jc w:val="center"/>
        </w:trPr>
        <w:tc>
          <w:tcPr>
            <w:tcW w:w="567" w:type="dxa"/>
          </w:tcPr>
          <w:p w14:paraId="4B76FC4C"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850" w:type="dxa"/>
          </w:tcPr>
          <w:p w14:paraId="2EB9DE21"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2B8B6EC2"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H</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最小检测浓度</w:t>
            </w:r>
          </w:p>
        </w:tc>
        <w:tc>
          <w:tcPr>
            <w:tcW w:w="680" w:type="dxa"/>
          </w:tcPr>
          <w:p w14:paraId="1F24C8FE"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613F7ACF"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1304" w:type="dxa"/>
          </w:tcPr>
          <w:p w14:paraId="5B573C6D"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3CB60AA6"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54741F" w:rsidRPr="00763288" w14:paraId="21629EBF" w14:textId="77777777" w:rsidTr="00295DD2">
        <w:trPr>
          <w:jc w:val="center"/>
        </w:trPr>
        <w:tc>
          <w:tcPr>
            <w:tcW w:w="567" w:type="dxa"/>
          </w:tcPr>
          <w:p w14:paraId="15BE9F9E"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6</w:t>
            </w:r>
          </w:p>
        </w:tc>
        <w:tc>
          <w:tcPr>
            <w:tcW w:w="850" w:type="dxa"/>
          </w:tcPr>
          <w:p w14:paraId="4CFE3DF3"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509B6D0A"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C</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H</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最小检测浓度</w:t>
            </w:r>
          </w:p>
        </w:tc>
        <w:tc>
          <w:tcPr>
            <w:tcW w:w="680" w:type="dxa"/>
          </w:tcPr>
          <w:p w14:paraId="75B309B2"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7087F58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w:t>
            </w:r>
          </w:p>
        </w:tc>
        <w:tc>
          <w:tcPr>
            <w:tcW w:w="1304" w:type="dxa"/>
          </w:tcPr>
          <w:p w14:paraId="2AE37CFC"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743E9EE5"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54741F" w:rsidRPr="00763288" w14:paraId="703A878D" w14:textId="77777777" w:rsidTr="00295DD2">
        <w:trPr>
          <w:jc w:val="center"/>
        </w:trPr>
        <w:tc>
          <w:tcPr>
            <w:tcW w:w="567" w:type="dxa"/>
          </w:tcPr>
          <w:p w14:paraId="5F70BA0F"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7</w:t>
            </w:r>
          </w:p>
        </w:tc>
        <w:tc>
          <w:tcPr>
            <w:tcW w:w="850" w:type="dxa"/>
          </w:tcPr>
          <w:p w14:paraId="029EC5E4"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201A79A5"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烃类最小检测浓度</w:t>
            </w:r>
          </w:p>
        </w:tc>
        <w:tc>
          <w:tcPr>
            <w:tcW w:w="680" w:type="dxa"/>
          </w:tcPr>
          <w:p w14:paraId="32B9832A"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11E9B30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w:t>
            </w:r>
          </w:p>
        </w:tc>
        <w:tc>
          <w:tcPr>
            <w:tcW w:w="1304" w:type="dxa"/>
          </w:tcPr>
          <w:p w14:paraId="4D860C67"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2A96A4BC"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54741F" w:rsidRPr="00763288" w14:paraId="24491EE3" w14:textId="77777777" w:rsidTr="00295DD2">
        <w:trPr>
          <w:jc w:val="center"/>
        </w:trPr>
        <w:tc>
          <w:tcPr>
            <w:tcW w:w="567" w:type="dxa"/>
          </w:tcPr>
          <w:p w14:paraId="106F2276"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8</w:t>
            </w:r>
          </w:p>
        </w:tc>
        <w:tc>
          <w:tcPr>
            <w:tcW w:w="850" w:type="dxa"/>
          </w:tcPr>
          <w:p w14:paraId="1289D49F"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4CAEA3B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CO最小检测浓度</w:t>
            </w:r>
          </w:p>
        </w:tc>
        <w:tc>
          <w:tcPr>
            <w:tcW w:w="680" w:type="dxa"/>
          </w:tcPr>
          <w:p w14:paraId="62CC6A8A"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57202B04"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≤25</w:t>
            </w:r>
          </w:p>
        </w:tc>
        <w:tc>
          <w:tcPr>
            <w:tcW w:w="1304" w:type="dxa"/>
          </w:tcPr>
          <w:p w14:paraId="081F0E1A"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2A6CA02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54741F" w:rsidRPr="00763288" w14:paraId="160B8442" w14:textId="77777777" w:rsidTr="00295DD2">
        <w:trPr>
          <w:jc w:val="center"/>
        </w:trPr>
        <w:tc>
          <w:tcPr>
            <w:tcW w:w="567" w:type="dxa"/>
          </w:tcPr>
          <w:p w14:paraId="2432A3B6"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9</w:t>
            </w:r>
          </w:p>
        </w:tc>
        <w:tc>
          <w:tcPr>
            <w:tcW w:w="850" w:type="dxa"/>
          </w:tcPr>
          <w:p w14:paraId="45BF4E44"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572A55A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CO</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最小检测浓度</w:t>
            </w:r>
          </w:p>
        </w:tc>
        <w:tc>
          <w:tcPr>
            <w:tcW w:w="680" w:type="dxa"/>
          </w:tcPr>
          <w:p w14:paraId="0E25B8EC"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5833FED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≤25</w:t>
            </w:r>
          </w:p>
        </w:tc>
        <w:tc>
          <w:tcPr>
            <w:tcW w:w="1304" w:type="dxa"/>
          </w:tcPr>
          <w:p w14:paraId="5DC548EA"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748B10AC"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54741F" w:rsidRPr="00763288" w14:paraId="2773E3C5" w14:textId="77777777" w:rsidTr="00295DD2">
        <w:trPr>
          <w:jc w:val="center"/>
        </w:trPr>
        <w:tc>
          <w:tcPr>
            <w:tcW w:w="567" w:type="dxa"/>
          </w:tcPr>
          <w:p w14:paraId="52DD8F7F"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10</w:t>
            </w:r>
          </w:p>
        </w:tc>
        <w:tc>
          <w:tcPr>
            <w:tcW w:w="850" w:type="dxa"/>
          </w:tcPr>
          <w:p w14:paraId="18D6EBD5"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0822050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C</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H</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最大检测限值</w:t>
            </w:r>
          </w:p>
        </w:tc>
        <w:tc>
          <w:tcPr>
            <w:tcW w:w="680" w:type="dxa"/>
          </w:tcPr>
          <w:p w14:paraId="1C287FD1"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58BC4253"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≥200</w:t>
            </w:r>
          </w:p>
        </w:tc>
        <w:tc>
          <w:tcPr>
            <w:tcW w:w="1304" w:type="dxa"/>
          </w:tcPr>
          <w:p w14:paraId="49495C58"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1E686EE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54741F" w:rsidRPr="00763288" w14:paraId="2C3A4704" w14:textId="77777777" w:rsidTr="00295DD2">
        <w:trPr>
          <w:jc w:val="center"/>
        </w:trPr>
        <w:tc>
          <w:tcPr>
            <w:tcW w:w="567" w:type="dxa"/>
          </w:tcPr>
          <w:p w14:paraId="23F5D176"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11</w:t>
            </w:r>
          </w:p>
        </w:tc>
        <w:tc>
          <w:tcPr>
            <w:tcW w:w="850" w:type="dxa"/>
          </w:tcPr>
          <w:p w14:paraId="28716DFE"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22955FC0"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测量误差</w:t>
            </w:r>
          </w:p>
        </w:tc>
        <w:tc>
          <w:tcPr>
            <w:tcW w:w="680" w:type="dxa"/>
          </w:tcPr>
          <w:p w14:paraId="5786FE3F"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70D4AB3F"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不低于DL/T 1498.2-2025中A2级要求（见表1）</w:t>
            </w:r>
          </w:p>
        </w:tc>
        <w:tc>
          <w:tcPr>
            <w:tcW w:w="1304" w:type="dxa"/>
          </w:tcPr>
          <w:p w14:paraId="29BA9376" w14:textId="77777777" w:rsidR="0054741F" w:rsidRPr="00763288" w:rsidRDefault="0054741F" w:rsidP="00295DD2">
            <w:pPr>
              <w:widowControl/>
              <w:jc w:val="left"/>
              <w:rPr>
                <w:rFonts w:ascii="宋体" w:eastAsia="宋体" w:hAnsi="宋体" w:cs="Times New Roman"/>
                <w:kern w:val="0"/>
              </w:rPr>
            </w:pPr>
          </w:p>
        </w:tc>
        <w:tc>
          <w:tcPr>
            <w:tcW w:w="1417" w:type="dxa"/>
          </w:tcPr>
          <w:p w14:paraId="75B7EE34"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54741F" w:rsidRPr="00763288" w14:paraId="09BC3865" w14:textId="77777777" w:rsidTr="00295DD2">
        <w:trPr>
          <w:jc w:val="center"/>
        </w:trPr>
        <w:tc>
          <w:tcPr>
            <w:tcW w:w="567" w:type="dxa"/>
          </w:tcPr>
          <w:p w14:paraId="52C31D53"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12</w:t>
            </w:r>
          </w:p>
        </w:tc>
        <w:tc>
          <w:tcPr>
            <w:tcW w:w="850" w:type="dxa"/>
          </w:tcPr>
          <w:p w14:paraId="2248CDD3"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5E0CD4DE"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测量重复性（RSD）</w:t>
            </w:r>
          </w:p>
        </w:tc>
        <w:tc>
          <w:tcPr>
            <w:tcW w:w="680" w:type="dxa"/>
          </w:tcPr>
          <w:p w14:paraId="2D4F31D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52382C92"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1304" w:type="dxa"/>
          </w:tcPr>
          <w:p w14:paraId="5012B59B"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78CDC99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54741F" w:rsidRPr="00763288" w14:paraId="50B7CE63" w14:textId="77777777" w:rsidTr="00295DD2">
        <w:trPr>
          <w:jc w:val="center"/>
        </w:trPr>
        <w:tc>
          <w:tcPr>
            <w:tcW w:w="567" w:type="dxa"/>
          </w:tcPr>
          <w:p w14:paraId="14CC428D"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13</w:t>
            </w:r>
          </w:p>
        </w:tc>
        <w:tc>
          <w:tcPr>
            <w:tcW w:w="850" w:type="dxa"/>
          </w:tcPr>
          <w:p w14:paraId="7B21D61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5C200DE5"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最小检测周期</w:t>
            </w:r>
          </w:p>
        </w:tc>
        <w:tc>
          <w:tcPr>
            <w:tcW w:w="680" w:type="dxa"/>
          </w:tcPr>
          <w:p w14:paraId="54C1F1A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h</w:t>
            </w:r>
          </w:p>
        </w:tc>
        <w:tc>
          <w:tcPr>
            <w:tcW w:w="2268" w:type="dxa"/>
          </w:tcPr>
          <w:p w14:paraId="2F61010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w:t>
            </w:r>
          </w:p>
        </w:tc>
        <w:tc>
          <w:tcPr>
            <w:tcW w:w="1304" w:type="dxa"/>
          </w:tcPr>
          <w:p w14:paraId="3771C742"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22F5F4A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54741F" w:rsidRPr="00763288" w14:paraId="2E41DED8" w14:textId="77777777" w:rsidTr="00295DD2">
        <w:trPr>
          <w:jc w:val="center"/>
        </w:trPr>
        <w:tc>
          <w:tcPr>
            <w:tcW w:w="567" w:type="dxa"/>
          </w:tcPr>
          <w:p w14:paraId="36758162"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14</w:t>
            </w:r>
          </w:p>
        </w:tc>
        <w:tc>
          <w:tcPr>
            <w:tcW w:w="850" w:type="dxa"/>
          </w:tcPr>
          <w:p w14:paraId="54F16923"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4C5B4A11"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响应时间（H</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/总烃）</w:t>
            </w:r>
          </w:p>
        </w:tc>
        <w:tc>
          <w:tcPr>
            <w:tcW w:w="680" w:type="dxa"/>
          </w:tcPr>
          <w:p w14:paraId="65354CA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h</w:t>
            </w:r>
          </w:p>
        </w:tc>
        <w:tc>
          <w:tcPr>
            <w:tcW w:w="2268" w:type="dxa"/>
          </w:tcPr>
          <w:p w14:paraId="48CACB1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≤3</w:t>
            </w:r>
          </w:p>
        </w:tc>
        <w:tc>
          <w:tcPr>
            <w:tcW w:w="1304" w:type="dxa"/>
          </w:tcPr>
          <w:p w14:paraId="26DEB13D"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48423040"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3C13880C" w14:textId="77777777" w:rsidTr="00295DD2">
        <w:trPr>
          <w:jc w:val="center"/>
        </w:trPr>
        <w:tc>
          <w:tcPr>
            <w:tcW w:w="567" w:type="dxa"/>
          </w:tcPr>
          <w:p w14:paraId="300EC4E9"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15</w:t>
            </w:r>
          </w:p>
        </w:tc>
        <w:tc>
          <w:tcPr>
            <w:tcW w:w="850" w:type="dxa"/>
          </w:tcPr>
          <w:p w14:paraId="41A4DA36"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6C5432F7"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脱气方式（色谱型）</w:t>
            </w:r>
          </w:p>
        </w:tc>
        <w:tc>
          <w:tcPr>
            <w:tcW w:w="680" w:type="dxa"/>
          </w:tcPr>
          <w:p w14:paraId="75341667"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6A4C642D"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真空脱气、顶空脱气或其他同等效率方式</w:t>
            </w:r>
          </w:p>
        </w:tc>
        <w:tc>
          <w:tcPr>
            <w:tcW w:w="1304" w:type="dxa"/>
          </w:tcPr>
          <w:p w14:paraId="0FAC0ECF" w14:textId="77777777" w:rsidR="0054741F" w:rsidRPr="00763288" w:rsidRDefault="0054741F" w:rsidP="00295DD2">
            <w:pPr>
              <w:widowControl/>
              <w:jc w:val="left"/>
              <w:rPr>
                <w:rFonts w:ascii="宋体" w:eastAsia="宋体" w:hAnsi="宋体" w:cs="Times New Roman"/>
                <w:kern w:val="0"/>
              </w:rPr>
            </w:pPr>
          </w:p>
        </w:tc>
        <w:tc>
          <w:tcPr>
            <w:tcW w:w="1417" w:type="dxa"/>
          </w:tcPr>
          <w:p w14:paraId="56C0C35C" w14:textId="77777777" w:rsidR="0054741F" w:rsidRPr="00763288" w:rsidRDefault="0054741F" w:rsidP="00295DD2">
            <w:pPr>
              <w:widowControl/>
              <w:jc w:val="left"/>
              <w:rPr>
                <w:rFonts w:ascii="宋体" w:eastAsia="宋体" w:hAnsi="宋体" w:cs="Times New Roman"/>
                <w:kern w:val="0"/>
              </w:rPr>
            </w:pPr>
          </w:p>
        </w:tc>
      </w:tr>
      <w:tr w:rsidR="0054741F" w:rsidRPr="00763288" w14:paraId="733DA18E" w14:textId="77777777" w:rsidTr="00295DD2">
        <w:trPr>
          <w:jc w:val="center"/>
        </w:trPr>
        <w:tc>
          <w:tcPr>
            <w:tcW w:w="567" w:type="dxa"/>
          </w:tcPr>
          <w:p w14:paraId="54571637"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16</w:t>
            </w:r>
          </w:p>
        </w:tc>
        <w:tc>
          <w:tcPr>
            <w:tcW w:w="850" w:type="dxa"/>
          </w:tcPr>
          <w:p w14:paraId="2BFC1E5D"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02259C39"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检测器类型（色谱型）</w:t>
            </w:r>
          </w:p>
        </w:tc>
        <w:tc>
          <w:tcPr>
            <w:tcW w:w="680" w:type="dxa"/>
          </w:tcPr>
          <w:p w14:paraId="77E6E04A"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6F376FD1"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微桥式、TCD或其他同等性能</w:t>
            </w:r>
          </w:p>
        </w:tc>
        <w:tc>
          <w:tcPr>
            <w:tcW w:w="1304" w:type="dxa"/>
          </w:tcPr>
          <w:p w14:paraId="3CC99C49" w14:textId="77777777" w:rsidR="0054741F" w:rsidRPr="00763288" w:rsidRDefault="0054741F" w:rsidP="00295DD2">
            <w:pPr>
              <w:widowControl/>
              <w:jc w:val="left"/>
              <w:rPr>
                <w:rFonts w:ascii="宋体" w:eastAsia="宋体" w:hAnsi="宋体" w:cs="Times New Roman"/>
                <w:kern w:val="0"/>
              </w:rPr>
            </w:pPr>
          </w:p>
        </w:tc>
        <w:tc>
          <w:tcPr>
            <w:tcW w:w="1417" w:type="dxa"/>
          </w:tcPr>
          <w:p w14:paraId="1D7D83FF" w14:textId="77777777" w:rsidR="0054741F" w:rsidRPr="00763288" w:rsidRDefault="0054741F" w:rsidP="00295DD2">
            <w:pPr>
              <w:widowControl/>
              <w:jc w:val="left"/>
              <w:rPr>
                <w:rFonts w:ascii="宋体" w:eastAsia="宋体" w:hAnsi="宋体" w:cs="Times New Roman"/>
                <w:kern w:val="0"/>
              </w:rPr>
            </w:pPr>
          </w:p>
        </w:tc>
      </w:tr>
      <w:tr w:rsidR="0054741F" w:rsidRPr="00763288" w14:paraId="69B2A6C6" w14:textId="77777777" w:rsidTr="00295DD2">
        <w:trPr>
          <w:jc w:val="center"/>
        </w:trPr>
        <w:tc>
          <w:tcPr>
            <w:tcW w:w="567" w:type="dxa"/>
          </w:tcPr>
          <w:p w14:paraId="1E6BAF36"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17</w:t>
            </w:r>
          </w:p>
        </w:tc>
        <w:tc>
          <w:tcPr>
            <w:tcW w:w="850" w:type="dxa"/>
          </w:tcPr>
          <w:p w14:paraId="242D7061"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7E3CF0D5"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载气方式</w:t>
            </w:r>
          </w:p>
        </w:tc>
        <w:tc>
          <w:tcPr>
            <w:tcW w:w="680" w:type="dxa"/>
          </w:tcPr>
          <w:p w14:paraId="02F0130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4F17439E"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色谱型：气源发生器+备用气瓶；非色谱型：无载气</w:t>
            </w:r>
          </w:p>
        </w:tc>
        <w:tc>
          <w:tcPr>
            <w:tcW w:w="1304" w:type="dxa"/>
          </w:tcPr>
          <w:p w14:paraId="4A89EE33" w14:textId="77777777" w:rsidR="0054741F" w:rsidRPr="00763288" w:rsidRDefault="0054741F" w:rsidP="00295DD2">
            <w:pPr>
              <w:widowControl/>
              <w:jc w:val="left"/>
              <w:rPr>
                <w:rFonts w:ascii="宋体" w:eastAsia="宋体" w:hAnsi="宋体" w:cs="Times New Roman"/>
                <w:kern w:val="0"/>
              </w:rPr>
            </w:pPr>
          </w:p>
        </w:tc>
        <w:tc>
          <w:tcPr>
            <w:tcW w:w="1417" w:type="dxa"/>
          </w:tcPr>
          <w:p w14:paraId="2883F74A" w14:textId="77777777" w:rsidR="0054741F" w:rsidRPr="00763288" w:rsidRDefault="0054741F" w:rsidP="00295DD2">
            <w:pPr>
              <w:widowControl/>
              <w:jc w:val="left"/>
              <w:rPr>
                <w:rFonts w:ascii="宋体" w:eastAsia="宋体" w:hAnsi="宋体" w:cs="Times New Roman"/>
                <w:kern w:val="0"/>
              </w:rPr>
            </w:pPr>
          </w:p>
        </w:tc>
      </w:tr>
      <w:tr w:rsidR="0054741F" w:rsidRPr="00763288" w14:paraId="7AAD7CFC" w14:textId="77777777" w:rsidTr="00295DD2">
        <w:trPr>
          <w:jc w:val="center"/>
        </w:trPr>
        <w:tc>
          <w:tcPr>
            <w:tcW w:w="567" w:type="dxa"/>
          </w:tcPr>
          <w:p w14:paraId="05B4F26B"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18</w:t>
            </w:r>
          </w:p>
        </w:tc>
        <w:tc>
          <w:tcPr>
            <w:tcW w:w="850" w:type="dxa"/>
          </w:tcPr>
          <w:p w14:paraId="09C4A959"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58A170D4"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载气发生器使用年限</w:t>
            </w:r>
          </w:p>
        </w:tc>
        <w:tc>
          <w:tcPr>
            <w:tcW w:w="680" w:type="dxa"/>
          </w:tcPr>
          <w:p w14:paraId="44726961"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年</w:t>
            </w:r>
          </w:p>
        </w:tc>
        <w:tc>
          <w:tcPr>
            <w:tcW w:w="2268" w:type="dxa"/>
          </w:tcPr>
          <w:p w14:paraId="74418B72"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≥5（色谱型）</w:t>
            </w:r>
          </w:p>
        </w:tc>
        <w:tc>
          <w:tcPr>
            <w:tcW w:w="1304" w:type="dxa"/>
          </w:tcPr>
          <w:p w14:paraId="118F931F"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4C0BC5BB"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685DEC6C" w14:textId="77777777" w:rsidTr="00295DD2">
        <w:trPr>
          <w:jc w:val="center"/>
        </w:trPr>
        <w:tc>
          <w:tcPr>
            <w:tcW w:w="567" w:type="dxa"/>
          </w:tcPr>
          <w:p w14:paraId="6CA0B885"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lastRenderedPageBreak/>
              <w:t>19</w:t>
            </w:r>
          </w:p>
        </w:tc>
        <w:tc>
          <w:tcPr>
            <w:tcW w:w="850" w:type="dxa"/>
          </w:tcPr>
          <w:p w14:paraId="6CD3B296"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10771078"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色谱柱使用寿命</w:t>
            </w:r>
          </w:p>
        </w:tc>
        <w:tc>
          <w:tcPr>
            <w:tcW w:w="680" w:type="dxa"/>
          </w:tcPr>
          <w:p w14:paraId="42BF7554"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年</w:t>
            </w:r>
          </w:p>
        </w:tc>
        <w:tc>
          <w:tcPr>
            <w:tcW w:w="2268" w:type="dxa"/>
          </w:tcPr>
          <w:p w14:paraId="4604F806"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≥3（色谱型，每天1次测量）</w:t>
            </w:r>
          </w:p>
        </w:tc>
        <w:tc>
          <w:tcPr>
            <w:tcW w:w="1304" w:type="dxa"/>
          </w:tcPr>
          <w:p w14:paraId="47ABD638" w14:textId="77777777" w:rsidR="0054741F" w:rsidRPr="00763288" w:rsidRDefault="0054741F" w:rsidP="00295DD2">
            <w:pPr>
              <w:widowControl/>
              <w:jc w:val="left"/>
              <w:rPr>
                <w:rFonts w:ascii="宋体" w:eastAsia="宋体" w:hAnsi="宋体" w:cs="Times New Roman"/>
                <w:kern w:val="0"/>
              </w:rPr>
            </w:pPr>
          </w:p>
        </w:tc>
        <w:tc>
          <w:tcPr>
            <w:tcW w:w="1417" w:type="dxa"/>
          </w:tcPr>
          <w:p w14:paraId="26460C98" w14:textId="77777777" w:rsidR="0054741F" w:rsidRPr="00763288" w:rsidRDefault="0054741F" w:rsidP="00295DD2">
            <w:pPr>
              <w:widowControl/>
              <w:jc w:val="left"/>
              <w:rPr>
                <w:rFonts w:ascii="宋体" w:eastAsia="宋体" w:hAnsi="宋体" w:cs="Times New Roman"/>
                <w:kern w:val="0"/>
              </w:rPr>
            </w:pPr>
          </w:p>
        </w:tc>
      </w:tr>
      <w:tr w:rsidR="0054741F" w:rsidRPr="00763288" w14:paraId="4002D87C" w14:textId="77777777" w:rsidTr="00295DD2">
        <w:trPr>
          <w:jc w:val="center"/>
        </w:trPr>
        <w:tc>
          <w:tcPr>
            <w:tcW w:w="567" w:type="dxa"/>
          </w:tcPr>
          <w:p w14:paraId="7643D6D4"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20</w:t>
            </w:r>
          </w:p>
        </w:tc>
        <w:tc>
          <w:tcPr>
            <w:tcW w:w="850" w:type="dxa"/>
          </w:tcPr>
          <w:p w14:paraId="23957CED"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38E657F4"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立即做样功能</w:t>
            </w:r>
          </w:p>
        </w:tc>
        <w:tc>
          <w:tcPr>
            <w:tcW w:w="680" w:type="dxa"/>
          </w:tcPr>
          <w:p w14:paraId="77C90CE5"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7700A48D"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支持，异常时可唤醒装置做样</w:t>
            </w:r>
          </w:p>
        </w:tc>
        <w:tc>
          <w:tcPr>
            <w:tcW w:w="1304" w:type="dxa"/>
          </w:tcPr>
          <w:p w14:paraId="6EB59CB2" w14:textId="77777777" w:rsidR="0054741F" w:rsidRPr="00763288" w:rsidRDefault="0054741F" w:rsidP="00295DD2">
            <w:pPr>
              <w:widowControl/>
              <w:jc w:val="left"/>
              <w:rPr>
                <w:rFonts w:ascii="宋体" w:eastAsia="宋体" w:hAnsi="宋体" w:cs="Times New Roman"/>
                <w:kern w:val="0"/>
              </w:rPr>
            </w:pPr>
          </w:p>
        </w:tc>
        <w:tc>
          <w:tcPr>
            <w:tcW w:w="1417" w:type="dxa"/>
          </w:tcPr>
          <w:p w14:paraId="48495306" w14:textId="77777777" w:rsidR="0054741F" w:rsidRPr="00763288" w:rsidRDefault="0054741F" w:rsidP="00295DD2">
            <w:pPr>
              <w:widowControl/>
              <w:jc w:val="left"/>
              <w:rPr>
                <w:rFonts w:ascii="宋体" w:eastAsia="宋体" w:hAnsi="宋体" w:cs="Times New Roman"/>
                <w:kern w:val="0"/>
              </w:rPr>
            </w:pPr>
          </w:p>
        </w:tc>
      </w:tr>
      <w:tr w:rsidR="0054741F" w:rsidRPr="00763288" w14:paraId="4903A790" w14:textId="77777777" w:rsidTr="00295DD2">
        <w:trPr>
          <w:jc w:val="center"/>
        </w:trPr>
        <w:tc>
          <w:tcPr>
            <w:tcW w:w="567" w:type="dxa"/>
          </w:tcPr>
          <w:p w14:paraId="4837D594"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21</w:t>
            </w:r>
          </w:p>
        </w:tc>
        <w:tc>
          <w:tcPr>
            <w:tcW w:w="850" w:type="dxa"/>
          </w:tcPr>
          <w:p w14:paraId="21096203"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0001DF5E"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二次做样功能</w:t>
            </w:r>
          </w:p>
        </w:tc>
        <w:tc>
          <w:tcPr>
            <w:tcW w:w="680" w:type="dxa"/>
          </w:tcPr>
          <w:p w14:paraId="62E2B731"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2E9ACCC9"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支持，数据变化大时自动复核</w:t>
            </w:r>
          </w:p>
        </w:tc>
        <w:tc>
          <w:tcPr>
            <w:tcW w:w="1304" w:type="dxa"/>
          </w:tcPr>
          <w:p w14:paraId="03AF17A3" w14:textId="77777777" w:rsidR="0054741F" w:rsidRPr="00763288" w:rsidRDefault="0054741F" w:rsidP="00295DD2">
            <w:pPr>
              <w:widowControl/>
              <w:jc w:val="left"/>
              <w:rPr>
                <w:rFonts w:ascii="宋体" w:eastAsia="宋体" w:hAnsi="宋体" w:cs="Times New Roman"/>
                <w:kern w:val="0"/>
              </w:rPr>
            </w:pPr>
          </w:p>
        </w:tc>
        <w:tc>
          <w:tcPr>
            <w:tcW w:w="1417" w:type="dxa"/>
          </w:tcPr>
          <w:p w14:paraId="6F2A68CE" w14:textId="77777777" w:rsidR="0054741F" w:rsidRPr="00763288" w:rsidRDefault="0054741F" w:rsidP="00295DD2">
            <w:pPr>
              <w:widowControl/>
              <w:jc w:val="left"/>
              <w:rPr>
                <w:rFonts w:ascii="宋体" w:eastAsia="宋体" w:hAnsi="宋体" w:cs="Times New Roman"/>
                <w:kern w:val="0"/>
              </w:rPr>
            </w:pPr>
          </w:p>
        </w:tc>
      </w:tr>
      <w:tr w:rsidR="0054741F" w:rsidRPr="00763288" w14:paraId="776AE437" w14:textId="77777777" w:rsidTr="00295DD2">
        <w:trPr>
          <w:jc w:val="center"/>
        </w:trPr>
        <w:tc>
          <w:tcPr>
            <w:tcW w:w="567" w:type="dxa"/>
          </w:tcPr>
          <w:p w14:paraId="2C401B8D"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22</w:t>
            </w:r>
          </w:p>
        </w:tc>
        <w:tc>
          <w:tcPr>
            <w:tcW w:w="850" w:type="dxa"/>
          </w:tcPr>
          <w:p w14:paraId="326DBAB4"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36A053FF"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报警后加速做样</w:t>
            </w:r>
          </w:p>
        </w:tc>
        <w:tc>
          <w:tcPr>
            <w:tcW w:w="680" w:type="dxa"/>
          </w:tcPr>
          <w:p w14:paraId="3FC337DA"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3F427459"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支持，异常时自动增加检测频次</w:t>
            </w:r>
          </w:p>
        </w:tc>
        <w:tc>
          <w:tcPr>
            <w:tcW w:w="1304" w:type="dxa"/>
          </w:tcPr>
          <w:p w14:paraId="73763F1D" w14:textId="77777777" w:rsidR="0054741F" w:rsidRPr="00763288" w:rsidRDefault="0054741F" w:rsidP="00295DD2">
            <w:pPr>
              <w:widowControl/>
              <w:jc w:val="left"/>
              <w:rPr>
                <w:rFonts w:ascii="宋体" w:eastAsia="宋体" w:hAnsi="宋体" w:cs="Times New Roman"/>
                <w:kern w:val="0"/>
              </w:rPr>
            </w:pPr>
          </w:p>
        </w:tc>
        <w:tc>
          <w:tcPr>
            <w:tcW w:w="1417" w:type="dxa"/>
          </w:tcPr>
          <w:p w14:paraId="1A603200" w14:textId="77777777" w:rsidR="0054741F" w:rsidRPr="00763288" w:rsidRDefault="0054741F" w:rsidP="00295DD2">
            <w:pPr>
              <w:widowControl/>
              <w:jc w:val="left"/>
              <w:rPr>
                <w:rFonts w:ascii="宋体" w:eastAsia="宋体" w:hAnsi="宋体" w:cs="Times New Roman"/>
                <w:kern w:val="0"/>
              </w:rPr>
            </w:pPr>
          </w:p>
        </w:tc>
      </w:tr>
      <w:tr w:rsidR="0054741F" w:rsidRPr="00763288" w14:paraId="0931C7F6" w14:textId="77777777" w:rsidTr="00295DD2">
        <w:trPr>
          <w:jc w:val="center"/>
        </w:trPr>
        <w:tc>
          <w:tcPr>
            <w:tcW w:w="567" w:type="dxa"/>
          </w:tcPr>
          <w:p w14:paraId="5AC2175A"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23</w:t>
            </w:r>
          </w:p>
        </w:tc>
        <w:tc>
          <w:tcPr>
            <w:tcW w:w="850" w:type="dxa"/>
          </w:tcPr>
          <w:p w14:paraId="6306BDD2"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14AD113C"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远程启动做样</w:t>
            </w:r>
          </w:p>
        </w:tc>
        <w:tc>
          <w:tcPr>
            <w:tcW w:w="680" w:type="dxa"/>
          </w:tcPr>
          <w:p w14:paraId="4E7AEC82"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5CD01C87"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支持，后台可远程启动/取消/停止</w:t>
            </w:r>
          </w:p>
        </w:tc>
        <w:tc>
          <w:tcPr>
            <w:tcW w:w="1304" w:type="dxa"/>
          </w:tcPr>
          <w:p w14:paraId="36E35710" w14:textId="77777777" w:rsidR="0054741F" w:rsidRPr="00763288" w:rsidRDefault="0054741F" w:rsidP="00295DD2">
            <w:pPr>
              <w:widowControl/>
              <w:jc w:val="left"/>
              <w:rPr>
                <w:rFonts w:ascii="宋体" w:eastAsia="宋体" w:hAnsi="宋体" w:cs="Times New Roman"/>
                <w:kern w:val="0"/>
              </w:rPr>
            </w:pPr>
          </w:p>
        </w:tc>
        <w:tc>
          <w:tcPr>
            <w:tcW w:w="1417" w:type="dxa"/>
          </w:tcPr>
          <w:p w14:paraId="4A8FC97E" w14:textId="77777777" w:rsidR="0054741F" w:rsidRPr="00763288" w:rsidRDefault="0054741F" w:rsidP="00295DD2">
            <w:pPr>
              <w:widowControl/>
              <w:jc w:val="left"/>
              <w:rPr>
                <w:rFonts w:ascii="宋体" w:eastAsia="宋体" w:hAnsi="宋体" w:cs="Times New Roman"/>
                <w:kern w:val="0"/>
              </w:rPr>
            </w:pPr>
          </w:p>
        </w:tc>
      </w:tr>
      <w:tr w:rsidR="0054741F" w:rsidRPr="00763288" w14:paraId="7DFE5759" w14:textId="77777777" w:rsidTr="00295DD2">
        <w:trPr>
          <w:jc w:val="center"/>
        </w:trPr>
        <w:tc>
          <w:tcPr>
            <w:tcW w:w="567" w:type="dxa"/>
          </w:tcPr>
          <w:p w14:paraId="55D0CC08"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24</w:t>
            </w:r>
          </w:p>
        </w:tc>
        <w:tc>
          <w:tcPr>
            <w:tcW w:w="850" w:type="dxa"/>
          </w:tcPr>
          <w:p w14:paraId="46303A6E"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433E5A8A"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工况自检与异常代码</w:t>
            </w:r>
          </w:p>
        </w:tc>
        <w:tc>
          <w:tcPr>
            <w:tcW w:w="680" w:type="dxa"/>
          </w:tcPr>
          <w:p w14:paraId="4A242C0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68BA2F2E"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支持，自检结果实时上传上位机</w:t>
            </w:r>
          </w:p>
        </w:tc>
        <w:tc>
          <w:tcPr>
            <w:tcW w:w="1304" w:type="dxa"/>
          </w:tcPr>
          <w:p w14:paraId="49B0F6B7" w14:textId="77777777" w:rsidR="0054741F" w:rsidRPr="00763288" w:rsidRDefault="0054741F" w:rsidP="00295DD2">
            <w:pPr>
              <w:widowControl/>
              <w:jc w:val="left"/>
              <w:rPr>
                <w:rFonts w:ascii="宋体" w:eastAsia="宋体" w:hAnsi="宋体" w:cs="Times New Roman"/>
                <w:kern w:val="0"/>
              </w:rPr>
            </w:pPr>
          </w:p>
        </w:tc>
        <w:tc>
          <w:tcPr>
            <w:tcW w:w="1417" w:type="dxa"/>
          </w:tcPr>
          <w:p w14:paraId="24F59FC0" w14:textId="77777777" w:rsidR="0054741F" w:rsidRPr="00763288" w:rsidRDefault="0054741F" w:rsidP="00295DD2">
            <w:pPr>
              <w:widowControl/>
              <w:jc w:val="left"/>
              <w:rPr>
                <w:rFonts w:ascii="宋体" w:eastAsia="宋体" w:hAnsi="宋体" w:cs="Times New Roman"/>
                <w:kern w:val="0"/>
              </w:rPr>
            </w:pPr>
          </w:p>
        </w:tc>
      </w:tr>
      <w:tr w:rsidR="0054741F" w:rsidRPr="00763288" w14:paraId="27D486BB" w14:textId="77777777" w:rsidTr="00295DD2">
        <w:trPr>
          <w:jc w:val="center"/>
        </w:trPr>
        <w:tc>
          <w:tcPr>
            <w:tcW w:w="567" w:type="dxa"/>
          </w:tcPr>
          <w:p w14:paraId="2169DFEE"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25</w:t>
            </w:r>
          </w:p>
        </w:tc>
        <w:tc>
          <w:tcPr>
            <w:tcW w:w="850" w:type="dxa"/>
          </w:tcPr>
          <w:p w14:paraId="75C064D4"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70E92222"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装置使用寿命</w:t>
            </w:r>
          </w:p>
        </w:tc>
        <w:tc>
          <w:tcPr>
            <w:tcW w:w="680" w:type="dxa"/>
          </w:tcPr>
          <w:p w14:paraId="3ACF5BC7"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年</w:t>
            </w:r>
          </w:p>
        </w:tc>
        <w:tc>
          <w:tcPr>
            <w:tcW w:w="2268" w:type="dxa"/>
          </w:tcPr>
          <w:p w14:paraId="4000AAA6"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不小于10年</w:t>
            </w:r>
          </w:p>
        </w:tc>
        <w:tc>
          <w:tcPr>
            <w:tcW w:w="1304" w:type="dxa"/>
          </w:tcPr>
          <w:p w14:paraId="749F7579"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246A94A0"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355F496A" w14:textId="77777777" w:rsidTr="00295DD2">
        <w:trPr>
          <w:jc w:val="center"/>
        </w:trPr>
        <w:tc>
          <w:tcPr>
            <w:tcW w:w="567" w:type="dxa"/>
          </w:tcPr>
          <w:p w14:paraId="1F418E26"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26</w:t>
            </w:r>
          </w:p>
        </w:tc>
        <w:tc>
          <w:tcPr>
            <w:tcW w:w="850" w:type="dxa"/>
          </w:tcPr>
          <w:p w14:paraId="30F715F5"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12121CC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外壳防护等级</w:t>
            </w:r>
          </w:p>
        </w:tc>
        <w:tc>
          <w:tcPr>
            <w:tcW w:w="680" w:type="dxa"/>
          </w:tcPr>
          <w:p w14:paraId="5BE7417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51C7EC31"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室内IP51，室外IP55</w:t>
            </w:r>
          </w:p>
        </w:tc>
        <w:tc>
          <w:tcPr>
            <w:tcW w:w="1304" w:type="dxa"/>
          </w:tcPr>
          <w:p w14:paraId="7DBCEBD7"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53B0815A"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1DFCE28E" w14:textId="77777777" w:rsidTr="00295DD2">
        <w:trPr>
          <w:jc w:val="center"/>
        </w:trPr>
        <w:tc>
          <w:tcPr>
            <w:tcW w:w="567" w:type="dxa"/>
          </w:tcPr>
          <w:p w14:paraId="23903AAE"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27</w:t>
            </w:r>
          </w:p>
        </w:tc>
        <w:tc>
          <w:tcPr>
            <w:tcW w:w="850" w:type="dxa"/>
          </w:tcPr>
          <w:p w14:paraId="6F27F083"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6A42C07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柜体材质</w:t>
            </w:r>
          </w:p>
        </w:tc>
        <w:tc>
          <w:tcPr>
            <w:tcW w:w="680" w:type="dxa"/>
          </w:tcPr>
          <w:p w14:paraId="1DDF284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15199785"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304不锈钢或同等防腐材质，</w:t>
            </w:r>
            <w:proofErr w:type="gramStart"/>
            <w:r w:rsidRPr="00763288">
              <w:rPr>
                <w:rFonts w:ascii="宋体" w:eastAsia="宋体" w:hAnsi="宋体" w:cs="Times New Roman"/>
                <w:kern w:val="0"/>
                <w:sz w:val="18"/>
              </w:rPr>
              <w:t>户外≥</w:t>
            </w:r>
            <w:proofErr w:type="gramEnd"/>
            <w:r w:rsidRPr="00763288">
              <w:rPr>
                <w:rFonts w:ascii="宋体" w:eastAsia="宋体" w:hAnsi="宋体" w:cs="Times New Roman"/>
                <w:kern w:val="0"/>
                <w:sz w:val="18"/>
              </w:rPr>
              <w:t>2mm</w:t>
            </w:r>
          </w:p>
        </w:tc>
        <w:tc>
          <w:tcPr>
            <w:tcW w:w="1304" w:type="dxa"/>
          </w:tcPr>
          <w:p w14:paraId="11D68DBB" w14:textId="77777777" w:rsidR="0054741F" w:rsidRPr="00763288" w:rsidRDefault="0054741F" w:rsidP="00295DD2">
            <w:pPr>
              <w:widowControl/>
              <w:jc w:val="left"/>
              <w:rPr>
                <w:rFonts w:ascii="宋体" w:eastAsia="宋体" w:hAnsi="宋体" w:cs="Times New Roman"/>
                <w:kern w:val="0"/>
              </w:rPr>
            </w:pPr>
          </w:p>
        </w:tc>
        <w:tc>
          <w:tcPr>
            <w:tcW w:w="1417" w:type="dxa"/>
          </w:tcPr>
          <w:p w14:paraId="6F07EC30" w14:textId="77777777" w:rsidR="0054741F" w:rsidRPr="00763288" w:rsidRDefault="0054741F" w:rsidP="00295DD2">
            <w:pPr>
              <w:widowControl/>
              <w:jc w:val="left"/>
              <w:rPr>
                <w:rFonts w:ascii="宋体" w:eastAsia="宋体" w:hAnsi="宋体" w:cs="Times New Roman"/>
                <w:kern w:val="0"/>
              </w:rPr>
            </w:pPr>
          </w:p>
        </w:tc>
      </w:tr>
      <w:tr w:rsidR="0054741F" w:rsidRPr="00763288" w14:paraId="5043D54D" w14:textId="77777777" w:rsidTr="00295DD2">
        <w:trPr>
          <w:jc w:val="center"/>
        </w:trPr>
        <w:tc>
          <w:tcPr>
            <w:tcW w:w="567" w:type="dxa"/>
          </w:tcPr>
          <w:p w14:paraId="098C1178"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28</w:t>
            </w:r>
          </w:p>
        </w:tc>
        <w:tc>
          <w:tcPr>
            <w:tcW w:w="850" w:type="dxa"/>
          </w:tcPr>
          <w:p w14:paraId="5D86DEB1"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1A1A0BB0"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通信方式</w:t>
            </w:r>
          </w:p>
        </w:tc>
        <w:tc>
          <w:tcPr>
            <w:tcW w:w="680" w:type="dxa"/>
          </w:tcPr>
          <w:p w14:paraId="743F1B2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34028F0D"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支持有线（以太网/IEC61850）和/或无线方式</w:t>
            </w:r>
          </w:p>
        </w:tc>
        <w:tc>
          <w:tcPr>
            <w:tcW w:w="1304" w:type="dxa"/>
          </w:tcPr>
          <w:p w14:paraId="6136A962" w14:textId="77777777" w:rsidR="0054741F" w:rsidRPr="00763288" w:rsidRDefault="0054741F" w:rsidP="00295DD2">
            <w:pPr>
              <w:widowControl/>
              <w:jc w:val="left"/>
              <w:rPr>
                <w:rFonts w:ascii="宋体" w:eastAsia="宋体" w:hAnsi="宋体" w:cs="Times New Roman"/>
                <w:kern w:val="0"/>
              </w:rPr>
            </w:pPr>
          </w:p>
        </w:tc>
        <w:tc>
          <w:tcPr>
            <w:tcW w:w="1417" w:type="dxa"/>
          </w:tcPr>
          <w:p w14:paraId="090CEF45" w14:textId="77777777" w:rsidR="0054741F" w:rsidRPr="00763288" w:rsidRDefault="0054741F" w:rsidP="00295DD2">
            <w:pPr>
              <w:widowControl/>
              <w:jc w:val="left"/>
              <w:rPr>
                <w:rFonts w:ascii="宋体" w:eastAsia="宋体" w:hAnsi="宋体" w:cs="Times New Roman"/>
                <w:kern w:val="0"/>
              </w:rPr>
            </w:pPr>
          </w:p>
        </w:tc>
      </w:tr>
      <w:tr w:rsidR="0054741F" w:rsidRPr="00763288" w14:paraId="0E0EA316" w14:textId="77777777" w:rsidTr="00295DD2">
        <w:trPr>
          <w:jc w:val="center"/>
        </w:trPr>
        <w:tc>
          <w:tcPr>
            <w:tcW w:w="567" w:type="dxa"/>
          </w:tcPr>
          <w:p w14:paraId="555ABD65"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29</w:t>
            </w:r>
          </w:p>
        </w:tc>
        <w:tc>
          <w:tcPr>
            <w:tcW w:w="850" w:type="dxa"/>
          </w:tcPr>
          <w:p w14:paraId="15209E0A"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1F5BB103"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电鸿平台接入</w:t>
            </w:r>
          </w:p>
        </w:tc>
        <w:tc>
          <w:tcPr>
            <w:tcW w:w="680" w:type="dxa"/>
          </w:tcPr>
          <w:p w14:paraId="1BA28F97"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466B62FB"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应适配电</w:t>
            </w:r>
            <w:proofErr w:type="gramStart"/>
            <w:r w:rsidRPr="00763288">
              <w:rPr>
                <w:rFonts w:ascii="宋体" w:eastAsia="宋体" w:hAnsi="宋体" w:cs="Times New Roman"/>
                <w:kern w:val="0"/>
                <w:sz w:val="18"/>
              </w:rPr>
              <w:t>鸿物联</w:t>
            </w:r>
            <w:proofErr w:type="gramEnd"/>
            <w:r w:rsidRPr="00763288">
              <w:rPr>
                <w:rFonts w:ascii="宋体" w:eastAsia="宋体" w:hAnsi="宋体" w:cs="Times New Roman"/>
                <w:kern w:val="0"/>
                <w:sz w:val="18"/>
              </w:rPr>
              <w:t>操作系统，</w:t>
            </w:r>
            <w:proofErr w:type="gramStart"/>
            <w:r w:rsidRPr="00763288">
              <w:rPr>
                <w:rFonts w:ascii="宋体" w:eastAsia="宋体" w:hAnsi="宋体" w:cs="Times New Roman"/>
                <w:kern w:val="0"/>
                <w:sz w:val="18"/>
              </w:rPr>
              <w:t>提供电鸿适配</w:t>
            </w:r>
            <w:proofErr w:type="gramEnd"/>
            <w:r w:rsidRPr="00763288">
              <w:rPr>
                <w:rFonts w:ascii="宋体" w:eastAsia="宋体" w:hAnsi="宋体" w:cs="Times New Roman"/>
                <w:kern w:val="0"/>
                <w:sz w:val="18"/>
              </w:rPr>
              <w:t>认证证书（cx.cnca.cn可查询）</w:t>
            </w:r>
          </w:p>
        </w:tc>
        <w:tc>
          <w:tcPr>
            <w:tcW w:w="1304" w:type="dxa"/>
          </w:tcPr>
          <w:p w14:paraId="20C109D5" w14:textId="77777777" w:rsidR="0054741F" w:rsidRPr="00763288" w:rsidRDefault="0054741F" w:rsidP="00295DD2">
            <w:pPr>
              <w:widowControl/>
              <w:jc w:val="left"/>
              <w:rPr>
                <w:rFonts w:ascii="宋体" w:eastAsia="宋体" w:hAnsi="宋体" w:cs="Times New Roman"/>
                <w:kern w:val="0"/>
              </w:rPr>
            </w:pPr>
          </w:p>
        </w:tc>
        <w:tc>
          <w:tcPr>
            <w:tcW w:w="1417" w:type="dxa"/>
          </w:tcPr>
          <w:p w14:paraId="28A2F145"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电鸿认证证书</w:t>
            </w:r>
          </w:p>
        </w:tc>
      </w:tr>
      <w:tr w:rsidR="0054741F" w:rsidRPr="00763288" w14:paraId="414D77A7" w14:textId="77777777" w:rsidTr="00295DD2">
        <w:trPr>
          <w:jc w:val="center"/>
        </w:trPr>
        <w:tc>
          <w:tcPr>
            <w:tcW w:w="567" w:type="dxa"/>
          </w:tcPr>
          <w:p w14:paraId="62932D40"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30</w:t>
            </w:r>
          </w:p>
        </w:tc>
        <w:tc>
          <w:tcPr>
            <w:tcW w:w="850" w:type="dxa"/>
          </w:tcPr>
          <w:p w14:paraId="433BDB2C"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6A54088A"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电鸿分析平台展示</w:t>
            </w:r>
          </w:p>
        </w:tc>
        <w:tc>
          <w:tcPr>
            <w:tcW w:w="680" w:type="dxa"/>
          </w:tcPr>
          <w:p w14:paraId="34D88301"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71269447"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支持，提供接入方案及配合调试</w:t>
            </w:r>
          </w:p>
        </w:tc>
        <w:tc>
          <w:tcPr>
            <w:tcW w:w="1304" w:type="dxa"/>
          </w:tcPr>
          <w:p w14:paraId="70135C9B" w14:textId="77777777" w:rsidR="0054741F" w:rsidRPr="00763288" w:rsidRDefault="0054741F" w:rsidP="00295DD2">
            <w:pPr>
              <w:widowControl/>
              <w:jc w:val="left"/>
              <w:rPr>
                <w:rFonts w:ascii="宋体" w:eastAsia="宋体" w:hAnsi="宋体" w:cs="Times New Roman"/>
                <w:kern w:val="0"/>
              </w:rPr>
            </w:pPr>
          </w:p>
        </w:tc>
        <w:tc>
          <w:tcPr>
            <w:tcW w:w="1417" w:type="dxa"/>
          </w:tcPr>
          <w:p w14:paraId="31D4870B" w14:textId="77777777" w:rsidR="0054741F" w:rsidRPr="00763288" w:rsidRDefault="0054741F" w:rsidP="00295DD2">
            <w:pPr>
              <w:widowControl/>
              <w:jc w:val="left"/>
              <w:rPr>
                <w:rFonts w:ascii="宋体" w:eastAsia="宋体" w:hAnsi="宋体" w:cs="Times New Roman"/>
                <w:kern w:val="0"/>
              </w:rPr>
            </w:pPr>
          </w:p>
        </w:tc>
      </w:tr>
      <w:tr w:rsidR="0054741F" w:rsidRPr="00763288" w14:paraId="3E73D8C4" w14:textId="77777777" w:rsidTr="00295DD2">
        <w:trPr>
          <w:jc w:val="center"/>
        </w:trPr>
        <w:tc>
          <w:tcPr>
            <w:tcW w:w="567" w:type="dxa"/>
          </w:tcPr>
          <w:p w14:paraId="53F42685"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31</w:t>
            </w:r>
          </w:p>
        </w:tc>
        <w:tc>
          <w:tcPr>
            <w:tcW w:w="850" w:type="dxa"/>
          </w:tcPr>
          <w:p w14:paraId="5876A8E3"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5B39EDDF"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工作电源</w:t>
            </w:r>
          </w:p>
        </w:tc>
        <w:tc>
          <w:tcPr>
            <w:tcW w:w="680" w:type="dxa"/>
          </w:tcPr>
          <w:p w14:paraId="586762F2"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V/Hz</w:t>
            </w:r>
          </w:p>
        </w:tc>
        <w:tc>
          <w:tcPr>
            <w:tcW w:w="2268" w:type="dxa"/>
          </w:tcPr>
          <w:p w14:paraId="114BBD13"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AC 220V±15%，50±0.5Hz</w:t>
            </w:r>
          </w:p>
        </w:tc>
        <w:tc>
          <w:tcPr>
            <w:tcW w:w="1304" w:type="dxa"/>
          </w:tcPr>
          <w:p w14:paraId="21A14F9B"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4477AEA5"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1D400D0D" w14:textId="77777777" w:rsidTr="00295DD2">
        <w:trPr>
          <w:jc w:val="center"/>
        </w:trPr>
        <w:tc>
          <w:tcPr>
            <w:tcW w:w="567" w:type="dxa"/>
          </w:tcPr>
          <w:p w14:paraId="7D4FB576"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32</w:t>
            </w:r>
          </w:p>
        </w:tc>
        <w:tc>
          <w:tcPr>
            <w:tcW w:w="850" w:type="dxa"/>
          </w:tcPr>
          <w:p w14:paraId="75F15D09"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478B1522"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环境温度范围</w:t>
            </w:r>
          </w:p>
        </w:tc>
        <w:tc>
          <w:tcPr>
            <w:tcW w:w="680" w:type="dxa"/>
          </w:tcPr>
          <w:p w14:paraId="3DB6A4B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22DA3236"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户内-10～+50，户外-25～+70</w:t>
            </w:r>
          </w:p>
        </w:tc>
        <w:tc>
          <w:tcPr>
            <w:tcW w:w="1304" w:type="dxa"/>
          </w:tcPr>
          <w:p w14:paraId="27C515C3"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4EE0B301"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12C5305C" w14:textId="77777777" w:rsidTr="00295DD2">
        <w:trPr>
          <w:jc w:val="center"/>
        </w:trPr>
        <w:tc>
          <w:tcPr>
            <w:tcW w:w="567" w:type="dxa"/>
          </w:tcPr>
          <w:p w14:paraId="3D415D7A"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33</w:t>
            </w:r>
          </w:p>
        </w:tc>
        <w:tc>
          <w:tcPr>
            <w:tcW w:w="850" w:type="dxa"/>
          </w:tcPr>
          <w:p w14:paraId="0FABDC2D"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4F2A6F6E"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海拔高度</w:t>
            </w:r>
          </w:p>
        </w:tc>
        <w:tc>
          <w:tcPr>
            <w:tcW w:w="680" w:type="dxa"/>
          </w:tcPr>
          <w:p w14:paraId="2A01BAEF"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m</w:t>
            </w:r>
          </w:p>
        </w:tc>
        <w:tc>
          <w:tcPr>
            <w:tcW w:w="2268" w:type="dxa"/>
          </w:tcPr>
          <w:p w14:paraId="1F6D32DA"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≤2000</w:t>
            </w:r>
          </w:p>
        </w:tc>
        <w:tc>
          <w:tcPr>
            <w:tcW w:w="1304" w:type="dxa"/>
          </w:tcPr>
          <w:p w14:paraId="3B44885F"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4F3080AC"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3A1989A3" w14:textId="77777777" w:rsidTr="00295DD2">
        <w:trPr>
          <w:jc w:val="center"/>
        </w:trPr>
        <w:tc>
          <w:tcPr>
            <w:tcW w:w="567" w:type="dxa"/>
          </w:tcPr>
          <w:p w14:paraId="31DD0626"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34</w:t>
            </w:r>
          </w:p>
        </w:tc>
        <w:tc>
          <w:tcPr>
            <w:tcW w:w="850" w:type="dxa"/>
          </w:tcPr>
          <w:p w14:paraId="0741B9A6"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7F7BC09C"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耐受地震能力</w:t>
            </w:r>
          </w:p>
        </w:tc>
        <w:tc>
          <w:tcPr>
            <w:tcW w:w="680" w:type="dxa"/>
          </w:tcPr>
          <w:p w14:paraId="4999206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g</w:t>
            </w:r>
          </w:p>
        </w:tc>
        <w:tc>
          <w:tcPr>
            <w:tcW w:w="2268" w:type="dxa"/>
          </w:tcPr>
          <w:p w14:paraId="127DC3E7"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水平0.2g，垂直0.1g</w:t>
            </w:r>
          </w:p>
        </w:tc>
        <w:tc>
          <w:tcPr>
            <w:tcW w:w="1304" w:type="dxa"/>
          </w:tcPr>
          <w:p w14:paraId="7DD12146" w14:textId="77777777" w:rsidR="0054741F" w:rsidRPr="00763288" w:rsidRDefault="0054741F" w:rsidP="00295DD2">
            <w:pPr>
              <w:widowControl/>
              <w:jc w:val="left"/>
              <w:rPr>
                <w:rFonts w:ascii="宋体" w:eastAsia="宋体" w:hAnsi="宋体" w:cs="Times New Roman"/>
                <w:kern w:val="0"/>
                <w:lang w:eastAsia="en-US"/>
              </w:rPr>
            </w:pPr>
          </w:p>
        </w:tc>
        <w:tc>
          <w:tcPr>
            <w:tcW w:w="1417" w:type="dxa"/>
          </w:tcPr>
          <w:p w14:paraId="5AF668A6" w14:textId="77777777" w:rsidR="0054741F" w:rsidRPr="00763288" w:rsidRDefault="0054741F" w:rsidP="00295DD2">
            <w:pPr>
              <w:widowControl/>
              <w:jc w:val="left"/>
              <w:rPr>
                <w:rFonts w:ascii="宋体" w:eastAsia="宋体" w:hAnsi="宋体" w:cs="Times New Roman"/>
                <w:kern w:val="0"/>
                <w:lang w:eastAsia="en-US"/>
              </w:rPr>
            </w:pPr>
          </w:p>
        </w:tc>
      </w:tr>
    </w:tbl>
    <w:p w14:paraId="00C20A2F" w14:textId="77777777" w:rsidR="0054741F" w:rsidRPr="00763288" w:rsidRDefault="0054741F" w:rsidP="0054741F">
      <w:pPr>
        <w:widowControl/>
        <w:spacing w:line="360" w:lineRule="auto"/>
        <w:jc w:val="left"/>
        <w:rPr>
          <w:rFonts w:ascii="宋体" w:eastAsia="宋体" w:hAnsi="宋体" w:cs="Times New Roman"/>
          <w:kern w:val="0"/>
        </w:rPr>
      </w:pPr>
      <w:r w:rsidRPr="00763288">
        <w:rPr>
          <w:rFonts w:ascii="宋体" w:eastAsia="宋体" w:hAnsi="宋体" w:cs="Times New Roman"/>
          <w:kern w:val="0"/>
        </w:rPr>
        <w:t>注：表中"重要级别"列标注"★"的参数为不可偏离参数，投标方必须完全满足，否则视为实质性不响应；未标注"★"的参数为一般参数，投标方如有偏差应在附录C中如实说明。</w:t>
      </w:r>
    </w:p>
    <w:p w14:paraId="2F0D69FE" w14:textId="77777777" w:rsidR="0054741F" w:rsidRPr="00763288" w:rsidRDefault="0054741F" w:rsidP="0054741F">
      <w:pPr>
        <w:widowControl/>
        <w:spacing w:after="200" w:line="276" w:lineRule="auto"/>
        <w:jc w:val="left"/>
        <w:rPr>
          <w:rFonts w:ascii="宋体" w:eastAsia="宋体" w:hAnsi="宋体" w:cs="Times New Roman"/>
          <w:kern w:val="0"/>
        </w:rPr>
      </w:pPr>
      <w:r w:rsidRPr="00763288">
        <w:rPr>
          <w:rFonts w:ascii="宋体" w:eastAsia="宋体" w:hAnsi="宋体" w:cs="Times New Roman"/>
          <w:kern w:val="0"/>
        </w:rPr>
        <w:br w:type="page"/>
      </w:r>
    </w:p>
    <w:p w14:paraId="0AA705A7" w14:textId="2464FD38" w:rsidR="0054741F" w:rsidRPr="005A6A87" w:rsidRDefault="0054741F" w:rsidP="005A6A87">
      <w:pPr>
        <w:spacing w:line="360" w:lineRule="auto"/>
        <w:jc w:val="center"/>
        <w:outlineLvl w:val="2"/>
        <w:rPr>
          <w:rFonts w:ascii="宋体" w:eastAsia="宋体" w:hAnsi="宋体"/>
          <w:b/>
          <w:sz w:val="32"/>
          <w:szCs w:val="32"/>
        </w:rPr>
      </w:pPr>
      <w:r w:rsidRPr="005A6A87">
        <w:rPr>
          <w:rFonts w:ascii="宋体" w:eastAsia="宋体" w:hAnsi="宋体"/>
          <w:b/>
          <w:sz w:val="32"/>
          <w:szCs w:val="32"/>
        </w:rPr>
        <w:lastRenderedPageBreak/>
        <w:t>性能要求响应表</w:t>
      </w:r>
    </w:p>
    <w:p w14:paraId="449099D4" w14:textId="77777777" w:rsidR="0054741F" w:rsidRPr="00763288" w:rsidRDefault="0054741F" w:rsidP="0054741F">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投标人应认真逐项填写性能要求响应表中投标人响应项，不能空格，也不能以"响应"两字代替。每一条目应逐项响应，并在"响应情况"</w:t>
      </w:r>
      <w:proofErr w:type="gramStart"/>
      <w:r w:rsidRPr="00763288">
        <w:rPr>
          <w:rFonts w:ascii="宋体" w:eastAsia="宋体" w:hAnsi="宋体" w:cs="Times New Roman"/>
          <w:kern w:val="0"/>
        </w:rPr>
        <w:t>列明确</w:t>
      </w:r>
      <w:proofErr w:type="gramEnd"/>
      <w:r w:rsidRPr="00763288">
        <w:rPr>
          <w:rFonts w:ascii="宋体" w:eastAsia="宋体" w:hAnsi="宋体" w:cs="Times New Roman"/>
          <w:kern w:val="0"/>
        </w:rPr>
        <w:t>填写"完全满足""正偏离"或"负偏离"，在"证明材料"列填写支撑材料（如型式试验报告、第三方检测报告、产品说明书、业绩证明等）。如有负偏离，请同时填写附录C投标方技术偏差表。</w:t>
      </w:r>
    </w:p>
    <w:tbl>
      <w:tblPr>
        <w:tblStyle w:val="92"/>
        <w:tblW w:w="0" w:type="auto"/>
        <w:jc w:val="center"/>
        <w:tblLook w:val="04A0" w:firstRow="1" w:lastRow="0" w:firstColumn="1" w:lastColumn="0" w:noHBand="0" w:noVBand="1"/>
      </w:tblPr>
      <w:tblGrid>
        <w:gridCol w:w="577"/>
        <w:gridCol w:w="1406"/>
        <w:gridCol w:w="2955"/>
        <w:gridCol w:w="1326"/>
        <w:gridCol w:w="964"/>
        <w:gridCol w:w="1068"/>
      </w:tblGrid>
      <w:tr w:rsidR="0054741F" w:rsidRPr="00763288" w14:paraId="12DD3EBE" w14:textId="77777777" w:rsidTr="00295DD2">
        <w:trPr>
          <w:jc w:val="center"/>
        </w:trPr>
        <w:tc>
          <w:tcPr>
            <w:tcW w:w="567" w:type="dxa"/>
          </w:tcPr>
          <w:p w14:paraId="7A6A42C3"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序号</w:t>
            </w:r>
          </w:p>
        </w:tc>
        <w:tc>
          <w:tcPr>
            <w:tcW w:w="1417" w:type="dxa"/>
          </w:tcPr>
          <w:p w14:paraId="5990307E"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项目</w:t>
            </w:r>
          </w:p>
        </w:tc>
        <w:tc>
          <w:tcPr>
            <w:tcW w:w="3118" w:type="dxa"/>
          </w:tcPr>
          <w:p w14:paraId="0BA14325"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技术要求</w:t>
            </w:r>
          </w:p>
        </w:tc>
        <w:tc>
          <w:tcPr>
            <w:tcW w:w="1417" w:type="dxa"/>
          </w:tcPr>
          <w:p w14:paraId="44998F19"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投标方响应</w:t>
            </w:r>
          </w:p>
        </w:tc>
        <w:tc>
          <w:tcPr>
            <w:tcW w:w="1020" w:type="dxa"/>
          </w:tcPr>
          <w:p w14:paraId="521395D0"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响应情况</w:t>
            </w:r>
          </w:p>
        </w:tc>
        <w:tc>
          <w:tcPr>
            <w:tcW w:w="1134" w:type="dxa"/>
          </w:tcPr>
          <w:p w14:paraId="54671D56"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证明材料</w:t>
            </w:r>
          </w:p>
        </w:tc>
      </w:tr>
      <w:tr w:rsidR="0054741F" w:rsidRPr="00763288" w14:paraId="60CFD611" w14:textId="77777777" w:rsidTr="00295DD2">
        <w:trPr>
          <w:jc w:val="center"/>
        </w:trPr>
        <w:tc>
          <w:tcPr>
            <w:tcW w:w="567" w:type="dxa"/>
          </w:tcPr>
          <w:p w14:paraId="4CBCB1F9"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417" w:type="dxa"/>
          </w:tcPr>
          <w:p w14:paraId="7E048B13"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★采购范围</w:t>
            </w:r>
          </w:p>
        </w:tc>
        <w:tc>
          <w:tcPr>
            <w:tcW w:w="3118" w:type="dxa"/>
          </w:tcPr>
          <w:p w14:paraId="0F584E24"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全组分类油中溶解气体在线监测装置：至少监测7种气体（H</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、CH</w:t>
            </w:r>
            <w:r w:rsidRPr="00763288">
              <w:rPr>
                <w:rFonts w:ascii="Times New Roman" w:eastAsia="宋体" w:hAnsi="Times New Roman" w:cs="Times New Roman"/>
                <w:kern w:val="0"/>
                <w:sz w:val="18"/>
              </w:rPr>
              <w:t>₄</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MS Gothic" w:eastAsia="MS Gothic" w:hAnsi="MS Gothic" w:cs="MS Gothic" w:hint="eastAsia"/>
                <w:kern w:val="0"/>
                <w:sz w:val="18"/>
              </w:rPr>
              <w:t>₆</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Times New Roman" w:eastAsia="宋体" w:hAnsi="Times New Roman" w:cs="Times New Roman"/>
                <w:kern w:val="0"/>
                <w:sz w:val="18"/>
              </w:rPr>
              <w:t>₄</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、CO、CO</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）+总烃</w:t>
            </w:r>
          </w:p>
        </w:tc>
        <w:tc>
          <w:tcPr>
            <w:tcW w:w="1417" w:type="dxa"/>
          </w:tcPr>
          <w:p w14:paraId="49BA86D5" w14:textId="77777777" w:rsidR="0054741F" w:rsidRPr="00763288" w:rsidRDefault="0054741F" w:rsidP="00295DD2">
            <w:pPr>
              <w:widowControl/>
              <w:jc w:val="left"/>
              <w:rPr>
                <w:rFonts w:ascii="宋体" w:eastAsia="宋体" w:hAnsi="宋体" w:cs="Times New Roman"/>
                <w:kern w:val="0"/>
              </w:rPr>
            </w:pPr>
          </w:p>
        </w:tc>
        <w:tc>
          <w:tcPr>
            <w:tcW w:w="1020" w:type="dxa"/>
          </w:tcPr>
          <w:p w14:paraId="13D3655C" w14:textId="77777777" w:rsidR="0054741F" w:rsidRPr="00763288" w:rsidRDefault="0054741F" w:rsidP="00295DD2">
            <w:pPr>
              <w:widowControl/>
              <w:jc w:val="left"/>
              <w:rPr>
                <w:rFonts w:ascii="宋体" w:eastAsia="宋体" w:hAnsi="宋体" w:cs="Times New Roman"/>
                <w:kern w:val="0"/>
              </w:rPr>
            </w:pPr>
          </w:p>
        </w:tc>
        <w:tc>
          <w:tcPr>
            <w:tcW w:w="1134" w:type="dxa"/>
          </w:tcPr>
          <w:p w14:paraId="2FE434F1" w14:textId="77777777" w:rsidR="0054741F" w:rsidRPr="00763288" w:rsidRDefault="0054741F" w:rsidP="00295DD2">
            <w:pPr>
              <w:widowControl/>
              <w:jc w:val="left"/>
              <w:rPr>
                <w:rFonts w:ascii="宋体" w:eastAsia="宋体" w:hAnsi="宋体" w:cs="Times New Roman"/>
                <w:kern w:val="0"/>
              </w:rPr>
            </w:pPr>
          </w:p>
        </w:tc>
      </w:tr>
      <w:tr w:rsidR="0054741F" w:rsidRPr="00763288" w14:paraId="545AF2F0" w14:textId="77777777" w:rsidTr="00295DD2">
        <w:trPr>
          <w:jc w:val="center"/>
        </w:trPr>
        <w:tc>
          <w:tcPr>
            <w:tcW w:w="567" w:type="dxa"/>
          </w:tcPr>
          <w:p w14:paraId="2054462F"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w:t>
            </w:r>
          </w:p>
        </w:tc>
        <w:tc>
          <w:tcPr>
            <w:tcW w:w="1417" w:type="dxa"/>
          </w:tcPr>
          <w:p w14:paraId="5C154427"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结构与外观</w:t>
            </w:r>
          </w:p>
        </w:tc>
        <w:tc>
          <w:tcPr>
            <w:tcW w:w="3118" w:type="dxa"/>
          </w:tcPr>
          <w:p w14:paraId="36E46628"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符合5.13的技术要求，模块化设计，304不锈钢或同等防腐材质</w:t>
            </w:r>
          </w:p>
        </w:tc>
        <w:tc>
          <w:tcPr>
            <w:tcW w:w="1417" w:type="dxa"/>
          </w:tcPr>
          <w:p w14:paraId="732FEC23" w14:textId="77777777" w:rsidR="0054741F" w:rsidRPr="00763288" w:rsidRDefault="0054741F" w:rsidP="00295DD2">
            <w:pPr>
              <w:widowControl/>
              <w:jc w:val="left"/>
              <w:rPr>
                <w:rFonts w:ascii="宋体" w:eastAsia="宋体" w:hAnsi="宋体" w:cs="Times New Roman"/>
                <w:kern w:val="0"/>
              </w:rPr>
            </w:pPr>
          </w:p>
        </w:tc>
        <w:tc>
          <w:tcPr>
            <w:tcW w:w="1020" w:type="dxa"/>
          </w:tcPr>
          <w:p w14:paraId="1082F23B" w14:textId="77777777" w:rsidR="0054741F" w:rsidRPr="00763288" w:rsidRDefault="0054741F" w:rsidP="00295DD2">
            <w:pPr>
              <w:widowControl/>
              <w:jc w:val="left"/>
              <w:rPr>
                <w:rFonts w:ascii="宋体" w:eastAsia="宋体" w:hAnsi="宋体" w:cs="Times New Roman"/>
                <w:kern w:val="0"/>
              </w:rPr>
            </w:pPr>
          </w:p>
        </w:tc>
        <w:tc>
          <w:tcPr>
            <w:tcW w:w="1134" w:type="dxa"/>
          </w:tcPr>
          <w:p w14:paraId="0A936A20" w14:textId="77777777" w:rsidR="0054741F" w:rsidRPr="00763288" w:rsidRDefault="0054741F" w:rsidP="00295DD2">
            <w:pPr>
              <w:widowControl/>
              <w:jc w:val="left"/>
              <w:rPr>
                <w:rFonts w:ascii="宋体" w:eastAsia="宋体" w:hAnsi="宋体" w:cs="Times New Roman"/>
                <w:kern w:val="0"/>
              </w:rPr>
            </w:pPr>
          </w:p>
        </w:tc>
      </w:tr>
      <w:tr w:rsidR="0054741F" w:rsidRPr="00763288" w14:paraId="272BA013" w14:textId="77777777" w:rsidTr="00295DD2">
        <w:trPr>
          <w:jc w:val="center"/>
        </w:trPr>
        <w:tc>
          <w:tcPr>
            <w:tcW w:w="567" w:type="dxa"/>
          </w:tcPr>
          <w:p w14:paraId="4026CC8F"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w:t>
            </w:r>
          </w:p>
        </w:tc>
        <w:tc>
          <w:tcPr>
            <w:tcW w:w="1417" w:type="dxa"/>
          </w:tcPr>
          <w:p w14:paraId="2B826EF4"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油取样</w:t>
            </w:r>
          </w:p>
        </w:tc>
        <w:tc>
          <w:tcPr>
            <w:tcW w:w="3118" w:type="dxa"/>
          </w:tcPr>
          <w:p w14:paraId="45E75AC9"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符合4.4的要求，循环油工作方式，不消耗油，</w:t>
            </w:r>
            <w:proofErr w:type="gramStart"/>
            <w:r w:rsidRPr="00763288">
              <w:rPr>
                <w:rFonts w:ascii="宋体" w:eastAsia="宋体" w:hAnsi="宋体" w:cs="Times New Roman"/>
                <w:kern w:val="0"/>
                <w:sz w:val="18"/>
              </w:rPr>
              <w:t>全油循环</w:t>
            </w:r>
            <w:proofErr w:type="gramEnd"/>
            <w:r w:rsidRPr="00763288">
              <w:rPr>
                <w:rFonts w:ascii="宋体" w:eastAsia="宋体" w:hAnsi="宋体" w:cs="Times New Roman"/>
                <w:kern w:val="0"/>
                <w:sz w:val="18"/>
              </w:rPr>
              <w:t>免维护</w:t>
            </w:r>
          </w:p>
        </w:tc>
        <w:tc>
          <w:tcPr>
            <w:tcW w:w="1417" w:type="dxa"/>
          </w:tcPr>
          <w:p w14:paraId="5792AA2F" w14:textId="77777777" w:rsidR="0054741F" w:rsidRPr="00763288" w:rsidRDefault="0054741F" w:rsidP="00295DD2">
            <w:pPr>
              <w:widowControl/>
              <w:jc w:val="left"/>
              <w:rPr>
                <w:rFonts w:ascii="宋体" w:eastAsia="宋体" w:hAnsi="宋体" w:cs="Times New Roman"/>
                <w:kern w:val="0"/>
              </w:rPr>
            </w:pPr>
          </w:p>
        </w:tc>
        <w:tc>
          <w:tcPr>
            <w:tcW w:w="1020" w:type="dxa"/>
          </w:tcPr>
          <w:p w14:paraId="3097ACC2" w14:textId="77777777" w:rsidR="0054741F" w:rsidRPr="00763288" w:rsidRDefault="0054741F" w:rsidP="00295DD2">
            <w:pPr>
              <w:widowControl/>
              <w:jc w:val="left"/>
              <w:rPr>
                <w:rFonts w:ascii="宋体" w:eastAsia="宋体" w:hAnsi="宋体" w:cs="Times New Roman"/>
                <w:kern w:val="0"/>
              </w:rPr>
            </w:pPr>
          </w:p>
        </w:tc>
        <w:tc>
          <w:tcPr>
            <w:tcW w:w="1134" w:type="dxa"/>
          </w:tcPr>
          <w:p w14:paraId="45CB6698" w14:textId="77777777" w:rsidR="0054741F" w:rsidRPr="00763288" w:rsidRDefault="0054741F" w:rsidP="00295DD2">
            <w:pPr>
              <w:widowControl/>
              <w:jc w:val="left"/>
              <w:rPr>
                <w:rFonts w:ascii="宋体" w:eastAsia="宋体" w:hAnsi="宋体" w:cs="Times New Roman"/>
                <w:kern w:val="0"/>
              </w:rPr>
            </w:pPr>
          </w:p>
        </w:tc>
      </w:tr>
      <w:tr w:rsidR="0054741F" w:rsidRPr="00763288" w14:paraId="55CC1217" w14:textId="77777777" w:rsidTr="00295DD2">
        <w:trPr>
          <w:jc w:val="center"/>
        </w:trPr>
        <w:tc>
          <w:tcPr>
            <w:tcW w:w="567" w:type="dxa"/>
          </w:tcPr>
          <w:p w14:paraId="4FA8BDFC"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4</w:t>
            </w:r>
          </w:p>
        </w:tc>
        <w:tc>
          <w:tcPr>
            <w:tcW w:w="1417" w:type="dxa"/>
          </w:tcPr>
          <w:p w14:paraId="178D5885"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★接入安全性</w:t>
            </w:r>
          </w:p>
        </w:tc>
        <w:tc>
          <w:tcPr>
            <w:tcW w:w="3118" w:type="dxa"/>
          </w:tcPr>
          <w:p w14:paraId="2489B658"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符合4.3的要求，取油口耐受压力≥0.6MPa，载气不进入变压器本体</w:t>
            </w:r>
          </w:p>
        </w:tc>
        <w:tc>
          <w:tcPr>
            <w:tcW w:w="1417" w:type="dxa"/>
          </w:tcPr>
          <w:p w14:paraId="52250125" w14:textId="77777777" w:rsidR="0054741F" w:rsidRPr="00763288" w:rsidRDefault="0054741F" w:rsidP="00295DD2">
            <w:pPr>
              <w:widowControl/>
              <w:jc w:val="left"/>
              <w:rPr>
                <w:rFonts w:ascii="宋体" w:eastAsia="宋体" w:hAnsi="宋体" w:cs="Times New Roman"/>
                <w:kern w:val="0"/>
              </w:rPr>
            </w:pPr>
          </w:p>
        </w:tc>
        <w:tc>
          <w:tcPr>
            <w:tcW w:w="1020" w:type="dxa"/>
          </w:tcPr>
          <w:p w14:paraId="70A9C49A" w14:textId="77777777" w:rsidR="0054741F" w:rsidRPr="00763288" w:rsidRDefault="0054741F" w:rsidP="00295DD2">
            <w:pPr>
              <w:widowControl/>
              <w:jc w:val="left"/>
              <w:rPr>
                <w:rFonts w:ascii="宋体" w:eastAsia="宋体" w:hAnsi="宋体" w:cs="Times New Roman"/>
                <w:kern w:val="0"/>
              </w:rPr>
            </w:pPr>
          </w:p>
        </w:tc>
        <w:tc>
          <w:tcPr>
            <w:tcW w:w="1134" w:type="dxa"/>
          </w:tcPr>
          <w:p w14:paraId="3BE831D2" w14:textId="77777777" w:rsidR="0054741F" w:rsidRPr="00763288" w:rsidRDefault="0054741F" w:rsidP="00295DD2">
            <w:pPr>
              <w:widowControl/>
              <w:jc w:val="left"/>
              <w:rPr>
                <w:rFonts w:ascii="宋体" w:eastAsia="宋体" w:hAnsi="宋体" w:cs="Times New Roman"/>
                <w:kern w:val="0"/>
              </w:rPr>
            </w:pPr>
          </w:p>
        </w:tc>
      </w:tr>
      <w:tr w:rsidR="0054741F" w:rsidRPr="00763288" w14:paraId="2468CB63" w14:textId="77777777" w:rsidTr="00295DD2">
        <w:trPr>
          <w:jc w:val="center"/>
        </w:trPr>
        <w:tc>
          <w:tcPr>
            <w:tcW w:w="567" w:type="dxa"/>
          </w:tcPr>
          <w:p w14:paraId="10DEDD2B"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1417" w:type="dxa"/>
          </w:tcPr>
          <w:p w14:paraId="50D761CF"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★通信功能</w:t>
            </w:r>
          </w:p>
        </w:tc>
        <w:tc>
          <w:tcPr>
            <w:tcW w:w="3118" w:type="dxa"/>
          </w:tcPr>
          <w:p w14:paraId="71D01BF6"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符合5.3的技术要求，支持有线和/或无线方式，标准通信协议</w:t>
            </w:r>
          </w:p>
        </w:tc>
        <w:tc>
          <w:tcPr>
            <w:tcW w:w="1417" w:type="dxa"/>
          </w:tcPr>
          <w:p w14:paraId="57CD9D6F" w14:textId="77777777" w:rsidR="0054741F" w:rsidRPr="00763288" w:rsidRDefault="0054741F" w:rsidP="00295DD2">
            <w:pPr>
              <w:widowControl/>
              <w:jc w:val="left"/>
              <w:rPr>
                <w:rFonts w:ascii="宋体" w:eastAsia="宋体" w:hAnsi="宋体" w:cs="Times New Roman"/>
                <w:kern w:val="0"/>
              </w:rPr>
            </w:pPr>
          </w:p>
        </w:tc>
        <w:tc>
          <w:tcPr>
            <w:tcW w:w="1020" w:type="dxa"/>
          </w:tcPr>
          <w:p w14:paraId="061D88EA" w14:textId="77777777" w:rsidR="0054741F" w:rsidRPr="00763288" w:rsidRDefault="0054741F" w:rsidP="00295DD2">
            <w:pPr>
              <w:widowControl/>
              <w:jc w:val="left"/>
              <w:rPr>
                <w:rFonts w:ascii="宋体" w:eastAsia="宋体" w:hAnsi="宋体" w:cs="Times New Roman"/>
                <w:kern w:val="0"/>
              </w:rPr>
            </w:pPr>
          </w:p>
        </w:tc>
        <w:tc>
          <w:tcPr>
            <w:tcW w:w="1134" w:type="dxa"/>
          </w:tcPr>
          <w:p w14:paraId="361A2777" w14:textId="77777777" w:rsidR="0054741F" w:rsidRPr="00763288" w:rsidRDefault="0054741F" w:rsidP="00295DD2">
            <w:pPr>
              <w:widowControl/>
              <w:jc w:val="left"/>
              <w:rPr>
                <w:rFonts w:ascii="宋体" w:eastAsia="宋体" w:hAnsi="宋体" w:cs="Times New Roman"/>
                <w:kern w:val="0"/>
              </w:rPr>
            </w:pPr>
          </w:p>
        </w:tc>
      </w:tr>
      <w:tr w:rsidR="0054741F" w:rsidRPr="00763288" w14:paraId="24DAF9C6" w14:textId="77777777" w:rsidTr="00295DD2">
        <w:trPr>
          <w:jc w:val="center"/>
        </w:trPr>
        <w:tc>
          <w:tcPr>
            <w:tcW w:w="567" w:type="dxa"/>
          </w:tcPr>
          <w:p w14:paraId="634F4F8F"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6</w:t>
            </w:r>
          </w:p>
        </w:tc>
        <w:tc>
          <w:tcPr>
            <w:tcW w:w="1417" w:type="dxa"/>
          </w:tcPr>
          <w:p w14:paraId="74ABFC6F"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基本功能</w:t>
            </w:r>
          </w:p>
        </w:tc>
        <w:tc>
          <w:tcPr>
            <w:tcW w:w="3118" w:type="dxa"/>
          </w:tcPr>
          <w:p w14:paraId="05002637"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符合5.1的要求（监测、记录、报警、分析、校验、自检、智能做样、远程控制）</w:t>
            </w:r>
          </w:p>
        </w:tc>
        <w:tc>
          <w:tcPr>
            <w:tcW w:w="1417" w:type="dxa"/>
          </w:tcPr>
          <w:p w14:paraId="71C6B111" w14:textId="77777777" w:rsidR="0054741F" w:rsidRPr="00763288" w:rsidRDefault="0054741F" w:rsidP="00295DD2">
            <w:pPr>
              <w:widowControl/>
              <w:jc w:val="left"/>
              <w:rPr>
                <w:rFonts w:ascii="宋体" w:eastAsia="宋体" w:hAnsi="宋体" w:cs="Times New Roman"/>
                <w:kern w:val="0"/>
              </w:rPr>
            </w:pPr>
          </w:p>
        </w:tc>
        <w:tc>
          <w:tcPr>
            <w:tcW w:w="1020" w:type="dxa"/>
          </w:tcPr>
          <w:p w14:paraId="6E83D601" w14:textId="77777777" w:rsidR="0054741F" w:rsidRPr="00763288" w:rsidRDefault="0054741F" w:rsidP="00295DD2">
            <w:pPr>
              <w:widowControl/>
              <w:jc w:val="left"/>
              <w:rPr>
                <w:rFonts w:ascii="宋体" w:eastAsia="宋体" w:hAnsi="宋体" w:cs="Times New Roman"/>
                <w:kern w:val="0"/>
              </w:rPr>
            </w:pPr>
          </w:p>
        </w:tc>
        <w:tc>
          <w:tcPr>
            <w:tcW w:w="1134" w:type="dxa"/>
          </w:tcPr>
          <w:p w14:paraId="52B5D5E1" w14:textId="77777777" w:rsidR="0054741F" w:rsidRPr="00763288" w:rsidRDefault="0054741F" w:rsidP="00295DD2">
            <w:pPr>
              <w:widowControl/>
              <w:jc w:val="left"/>
              <w:rPr>
                <w:rFonts w:ascii="宋体" w:eastAsia="宋体" w:hAnsi="宋体" w:cs="Times New Roman"/>
                <w:kern w:val="0"/>
              </w:rPr>
            </w:pPr>
          </w:p>
        </w:tc>
      </w:tr>
      <w:tr w:rsidR="0054741F" w:rsidRPr="00763288" w14:paraId="1B436F89" w14:textId="77777777" w:rsidTr="00295DD2">
        <w:trPr>
          <w:jc w:val="center"/>
        </w:trPr>
        <w:tc>
          <w:tcPr>
            <w:tcW w:w="567" w:type="dxa"/>
          </w:tcPr>
          <w:p w14:paraId="7FACDD05"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7</w:t>
            </w:r>
          </w:p>
        </w:tc>
        <w:tc>
          <w:tcPr>
            <w:tcW w:w="1417" w:type="dxa"/>
          </w:tcPr>
          <w:p w14:paraId="25A7FC95"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★测量误差要求</w:t>
            </w:r>
          </w:p>
        </w:tc>
        <w:tc>
          <w:tcPr>
            <w:tcW w:w="3118" w:type="dxa"/>
          </w:tcPr>
          <w:p w14:paraId="3891AC08"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符合5.2.1及表1的要求，不低于DL/T 1498.2-2025 A2级</w:t>
            </w:r>
          </w:p>
        </w:tc>
        <w:tc>
          <w:tcPr>
            <w:tcW w:w="1417" w:type="dxa"/>
          </w:tcPr>
          <w:p w14:paraId="478188D2"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4F6AB8EE"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4C4557BB"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072D0743" w14:textId="77777777" w:rsidTr="00295DD2">
        <w:trPr>
          <w:jc w:val="center"/>
        </w:trPr>
        <w:tc>
          <w:tcPr>
            <w:tcW w:w="567" w:type="dxa"/>
          </w:tcPr>
          <w:p w14:paraId="051AA301"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w:t>
            </w:r>
          </w:p>
        </w:tc>
        <w:tc>
          <w:tcPr>
            <w:tcW w:w="1417" w:type="dxa"/>
          </w:tcPr>
          <w:p w14:paraId="69EC14BC"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i/>
                <w:iCs/>
                <w:kern w:val="0"/>
                <w:sz w:val="18"/>
                <w:lang w:eastAsia="en-US"/>
              </w:rPr>
              <w:t>氢气H</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w:t>
            </w:r>
            <w:r w:rsidRPr="00763288">
              <w:rPr>
                <w:rFonts w:ascii="宋体" w:eastAsia="宋体" w:hAnsi="宋体" w:cs="Times New Roman"/>
                <w:i/>
                <w:iCs/>
                <w:kern w:val="0"/>
                <w:sz w:val="18"/>
                <w:lang w:eastAsia="en-US"/>
              </w:rPr>
              <w:t>5～20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20E4530E"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±2μL/L或±30%</w:t>
            </w:r>
          </w:p>
        </w:tc>
        <w:tc>
          <w:tcPr>
            <w:tcW w:w="1417" w:type="dxa"/>
          </w:tcPr>
          <w:p w14:paraId="725302FF"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75A6D257"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1BE04E6A"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61BC2D16" w14:textId="77777777" w:rsidTr="00295DD2">
        <w:trPr>
          <w:jc w:val="center"/>
        </w:trPr>
        <w:tc>
          <w:tcPr>
            <w:tcW w:w="567" w:type="dxa"/>
          </w:tcPr>
          <w:p w14:paraId="657C4524"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7.2</w:t>
            </w:r>
          </w:p>
        </w:tc>
        <w:tc>
          <w:tcPr>
            <w:tcW w:w="1417" w:type="dxa"/>
          </w:tcPr>
          <w:p w14:paraId="6B7571EF"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氢气H</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(20</w:t>
            </w:r>
            <w:r w:rsidRPr="00763288">
              <w:rPr>
                <w:rFonts w:ascii="宋体" w:eastAsia="宋体" w:hAnsi="宋体" w:cs="Times New Roman"/>
                <w:i/>
                <w:iCs/>
                <w:kern w:val="0"/>
                <w:sz w:val="18"/>
                <w:lang w:eastAsia="en-US"/>
              </w:rPr>
              <w:t>～20</w:t>
            </w:r>
            <w:r w:rsidRPr="00763288">
              <w:rPr>
                <w:rFonts w:ascii="宋体" w:eastAsia="宋体" w:hAnsi="宋体" w:cs="Times New Roman" w:hint="eastAsia"/>
                <w:i/>
                <w:iCs/>
                <w:kern w:val="0"/>
                <w:sz w:val="18"/>
              </w:rPr>
              <w:t>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13A0C155"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192595C0"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51EE9F3F"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4A600C14"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73B696D9" w14:textId="77777777" w:rsidTr="00295DD2">
        <w:trPr>
          <w:jc w:val="center"/>
        </w:trPr>
        <w:tc>
          <w:tcPr>
            <w:tcW w:w="567" w:type="dxa"/>
          </w:tcPr>
          <w:p w14:paraId="0B1A8C52"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7.3</w:t>
            </w:r>
          </w:p>
        </w:tc>
        <w:tc>
          <w:tcPr>
            <w:tcW w:w="1417" w:type="dxa"/>
          </w:tcPr>
          <w:p w14:paraId="1485EBC6"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乙炔C</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i/>
                <w:iCs/>
                <w:kern w:val="0"/>
                <w:sz w:val="18"/>
                <w:lang w:eastAsia="en-US"/>
              </w:rPr>
              <w:t>H</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(0.</w:t>
            </w:r>
            <w:r w:rsidRPr="00763288">
              <w:rPr>
                <w:rFonts w:ascii="宋体" w:eastAsia="宋体" w:hAnsi="宋体" w:cs="Times New Roman"/>
                <w:i/>
                <w:iCs/>
                <w:kern w:val="0"/>
                <w:sz w:val="18"/>
                <w:lang w:eastAsia="en-US"/>
              </w:rPr>
              <w:t>5～</w:t>
            </w:r>
            <w:r w:rsidRPr="00763288">
              <w:rPr>
                <w:rFonts w:ascii="宋体" w:eastAsia="宋体" w:hAnsi="宋体" w:cs="Times New Roman" w:hint="eastAsia"/>
                <w:i/>
                <w:iCs/>
                <w:kern w:val="0"/>
                <w:sz w:val="18"/>
              </w:rPr>
              <w:t>5</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70B2D76E"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±0.5μL/L或±30%</w:t>
            </w:r>
          </w:p>
        </w:tc>
        <w:tc>
          <w:tcPr>
            <w:tcW w:w="1417" w:type="dxa"/>
          </w:tcPr>
          <w:p w14:paraId="17FF8243"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4034FC03"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4BB4D75B"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5EEF2859" w14:textId="77777777" w:rsidTr="00295DD2">
        <w:trPr>
          <w:jc w:val="center"/>
        </w:trPr>
        <w:tc>
          <w:tcPr>
            <w:tcW w:w="567" w:type="dxa"/>
          </w:tcPr>
          <w:p w14:paraId="3EC5E60A"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7.4</w:t>
            </w:r>
          </w:p>
        </w:tc>
        <w:tc>
          <w:tcPr>
            <w:tcW w:w="1417" w:type="dxa"/>
          </w:tcPr>
          <w:p w14:paraId="4916D3FE"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乙炔C</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i/>
                <w:iCs/>
                <w:kern w:val="0"/>
                <w:sz w:val="18"/>
                <w:lang w:eastAsia="en-US"/>
              </w:rPr>
              <w:t>H</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w:t>
            </w:r>
            <w:r w:rsidRPr="00763288">
              <w:rPr>
                <w:rFonts w:ascii="宋体" w:eastAsia="宋体" w:hAnsi="宋体" w:cs="Times New Roman"/>
                <w:i/>
                <w:iCs/>
                <w:kern w:val="0"/>
                <w:sz w:val="18"/>
                <w:lang w:eastAsia="en-US"/>
              </w:rPr>
              <w:t>5～</w:t>
            </w:r>
            <w:r w:rsidRPr="00763288">
              <w:rPr>
                <w:rFonts w:ascii="宋体" w:eastAsia="宋体" w:hAnsi="宋体" w:cs="Times New Roman" w:hint="eastAsia"/>
                <w:i/>
                <w:iCs/>
                <w:kern w:val="0"/>
                <w:sz w:val="18"/>
              </w:rPr>
              <w:t>1</w:t>
            </w:r>
            <w:r w:rsidRPr="00763288">
              <w:rPr>
                <w:rFonts w:ascii="宋体" w:eastAsia="宋体" w:hAnsi="宋体" w:cs="Times New Roman"/>
                <w:i/>
                <w:iCs/>
                <w:kern w:val="0"/>
                <w:sz w:val="18"/>
                <w:lang w:eastAsia="en-US"/>
              </w:rPr>
              <w:t>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0BCF8042"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3278144E"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43AFD43F"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4B6E3B8B"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789B6B27" w14:textId="77777777" w:rsidTr="00295DD2">
        <w:trPr>
          <w:jc w:val="center"/>
        </w:trPr>
        <w:tc>
          <w:tcPr>
            <w:tcW w:w="567" w:type="dxa"/>
          </w:tcPr>
          <w:p w14:paraId="17EBCAE8"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7.5</w:t>
            </w:r>
          </w:p>
        </w:tc>
        <w:tc>
          <w:tcPr>
            <w:tcW w:w="1417" w:type="dxa"/>
          </w:tcPr>
          <w:p w14:paraId="4BD3E153"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乙炔C</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i/>
                <w:iCs/>
                <w:kern w:val="0"/>
                <w:sz w:val="18"/>
                <w:lang w:eastAsia="en-US"/>
              </w:rPr>
              <w:t>H</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(10</w:t>
            </w:r>
            <w:r w:rsidRPr="00763288">
              <w:rPr>
                <w:rFonts w:ascii="宋体" w:eastAsia="宋体" w:hAnsi="宋体" w:cs="Times New Roman"/>
                <w:i/>
                <w:iCs/>
                <w:kern w:val="0"/>
                <w:sz w:val="18"/>
                <w:lang w:eastAsia="en-US"/>
              </w:rPr>
              <w:t>～20</w:t>
            </w:r>
            <w:r w:rsidRPr="00763288">
              <w:rPr>
                <w:rFonts w:ascii="宋体" w:eastAsia="宋体" w:hAnsi="宋体" w:cs="Times New Roman" w:hint="eastAsia"/>
                <w:i/>
                <w:iCs/>
                <w:kern w:val="0"/>
                <w:sz w:val="18"/>
              </w:rPr>
              <w:t>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1A780C17"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±20%</w:t>
            </w:r>
          </w:p>
        </w:tc>
        <w:tc>
          <w:tcPr>
            <w:tcW w:w="1417" w:type="dxa"/>
          </w:tcPr>
          <w:p w14:paraId="0A748728"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3371B0DF"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2B9B1C5A"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4C3DC353" w14:textId="77777777" w:rsidTr="00295DD2">
        <w:trPr>
          <w:jc w:val="center"/>
        </w:trPr>
        <w:tc>
          <w:tcPr>
            <w:tcW w:w="567" w:type="dxa"/>
          </w:tcPr>
          <w:p w14:paraId="7D6ABBCA"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7.6</w:t>
            </w:r>
          </w:p>
        </w:tc>
        <w:tc>
          <w:tcPr>
            <w:tcW w:w="1417" w:type="dxa"/>
          </w:tcPr>
          <w:p w14:paraId="02B321B5"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甲烷/乙烷/乙烯</w:t>
            </w:r>
            <w:r w:rsidRPr="00763288">
              <w:rPr>
                <w:rFonts w:ascii="宋体" w:eastAsia="宋体" w:hAnsi="宋体" w:cs="Times New Roman" w:hint="eastAsia"/>
                <w:i/>
                <w:iCs/>
                <w:kern w:val="0"/>
                <w:sz w:val="18"/>
              </w:rPr>
              <w:t>(0.5</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1</w:t>
            </w:r>
            <w:r w:rsidRPr="00763288">
              <w:rPr>
                <w:rFonts w:ascii="宋体" w:eastAsia="宋体" w:hAnsi="宋体" w:cs="Times New Roman"/>
                <w:i/>
                <w:iCs/>
                <w:kern w:val="0"/>
                <w:sz w:val="18"/>
                <w:lang w:eastAsia="en-US"/>
              </w:rPr>
              <w:t>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2D20D0D5"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±0.5μL/L或±30%</w:t>
            </w:r>
          </w:p>
        </w:tc>
        <w:tc>
          <w:tcPr>
            <w:tcW w:w="1417" w:type="dxa"/>
          </w:tcPr>
          <w:p w14:paraId="5EF83812"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738C0053"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5CF55EAC"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6BE5C187" w14:textId="77777777" w:rsidTr="00295DD2">
        <w:trPr>
          <w:jc w:val="center"/>
        </w:trPr>
        <w:tc>
          <w:tcPr>
            <w:tcW w:w="567" w:type="dxa"/>
          </w:tcPr>
          <w:p w14:paraId="787B34FE"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7.7</w:t>
            </w:r>
          </w:p>
        </w:tc>
        <w:tc>
          <w:tcPr>
            <w:tcW w:w="1417" w:type="dxa"/>
          </w:tcPr>
          <w:p w14:paraId="29ACFF6B"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甲烷/乙烷/乙烯</w:t>
            </w:r>
            <w:r w:rsidRPr="00763288">
              <w:rPr>
                <w:rFonts w:ascii="宋体" w:eastAsia="宋体" w:hAnsi="宋体" w:cs="Times New Roman" w:hint="eastAsia"/>
                <w:i/>
                <w:iCs/>
                <w:kern w:val="0"/>
                <w:sz w:val="18"/>
              </w:rPr>
              <w:t>(10</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600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6CCF6B2F"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6C4FD691"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4DE7797A"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442C2073"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1AF6960D" w14:textId="77777777" w:rsidTr="00295DD2">
        <w:trPr>
          <w:jc w:val="center"/>
        </w:trPr>
        <w:tc>
          <w:tcPr>
            <w:tcW w:w="567" w:type="dxa"/>
          </w:tcPr>
          <w:p w14:paraId="683E4B81"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lastRenderedPageBreak/>
              <w:t>7.8</w:t>
            </w:r>
          </w:p>
        </w:tc>
        <w:tc>
          <w:tcPr>
            <w:tcW w:w="1417" w:type="dxa"/>
          </w:tcPr>
          <w:p w14:paraId="38E3909F"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一氧化碳CO</w:t>
            </w:r>
            <w:r w:rsidRPr="00763288">
              <w:rPr>
                <w:rFonts w:ascii="宋体" w:eastAsia="宋体" w:hAnsi="宋体" w:cs="Times New Roman" w:hint="eastAsia"/>
                <w:i/>
                <w:iCs/>
                <w:kern w:val="0"/>
                <w:sz w:val="18"/>
              </w:rPr>
              <w:t>(20</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100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0D2FE7CD"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±25μL/L或±30%</w:t>
            </w:r>
          </w:p>
        </w:tc>
        <w:tc>
          <w:tcPr>
            <w:tcW w:w="1417" w:type="dxa"/>
          </w:tcPr>
          <w:p w14:paraId="01DC5441"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7C98FE9A"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146C549C"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150367B4" w14:textId="77777777" w:rsidTr="00295DD2">
        <w:trPr>
          <w:jc w:val="center"/>
        </w:trPr>
        <w:tc>
          <w:tcPr>
            <w:tcW w:w="567" w:type="dxa"/>
          </w:tcPr>
          <w:p w14:paraId="00E73F1A"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7.9</w:t>
            </w:r>
          </w:p>
        </w:tc>
        <w:tc>
          <w:tcPr>
            <w:tcW w:w="1417" w:type="dxa"/>
          </w:tcPr>
          <w:p w14:paraId="426C7BC5"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一氧化碳CO</w:t>
            </w:r>
            <w:r w:rsidRPr="00763288">
              <w:rPr>
                <w:rFonts w:ascii="宋体" w:eastAsia="宋体" w:hAnsi="宋体" w:cs="Times New Roman" w:hint="eastAsia"/>
                <w:i/>
                <w:iCs/>
                <w:kern w:val="0"/>
                <w:sz w:val="18"/>
              </w:rPr>
              <w:t>(100</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3000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56D51EAA"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49064CDA"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11BF3305"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6F1508E7"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20592032" w14:textId="77777777" w:rsidTr="00295DD2">
        <w:trPr>
          <w:jc w:val="center"/>
        </w:trPr>
        <w:tc>
          <w:tcPr>
            <w:tcW w:w="567" w:type="dxa"/>
          </w:tcPr>
          <w:p w14:paraId="3EAE1984"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7.10</w:t>
            </w:r>
          </w:p>
        </w:tc>
        <w:tc>
          <w:tcPr>
            <w:tcW w:w="1417" w:type="dxa"/>
          </w:tcPr>
          <w:p w14:paraId="3815AE7A"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二氧化碳CO</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(2</w:t>
            </w:r>
            <w:r w:rsidRPr="00763288">
              <w:rPr>
                <w:rFonts w:ascii="宋体" w:eastAsia="宋体" w:hAnsi="宋体" w:cs="Times New Roman"/>
                <w:i/>
                <w:iCs/>
                <w:kern w:val="0"/>
                <w:sz w:val="18"/>
                <w:lang w:eastAsia="en-US"/>
              </w:rPr>
              <w:t>5～</w:t>
            </w:r>
            <w:r w:rsidRPr="00763288">
              <w:rPr>
                <w:rFonts w:ascii="宋体" w:eastAsia="宋体" w:hAnsi="宋体" w:cs="Times New Roman" w:hint="eastAsia"/>
                <w:i/>
                <w:iCs/>
                <w:kern w:val="0"/>
                <w:sz w:val="18"/>
              </w:rPr>
              <w:t>100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32D349C6"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±25μL/L或±30%</w:t>
            </w:r>
          </w:p>
        </w:tc>
        <w:tc>
          <w:tcPr>
            <w:tcW w:w="1417" w:type="dxa"/>
          </w:tcPr>
          <w:p w14:paraId="6EC20765"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24A29F0F"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0DBCD58C"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66C0F528" w14:textId="77777777" w:rsidTr="00295DD2">
        <w:trPr>
          <w:jc w:val="center"/>
        </w:trPr>
        <w:tc>
          <w:tcPr>
            <w:tcW w:w="567" w:type="dxa"/>
          </w:tcPr>
          <w:p w14:paraId="1634EAD2"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7.11</w:t>
            </w:r>
          </w:p>
        </w:tc>
        <w:tc>
          <w:tcPr>
            <w:tcW w:w="1417" w:type="dxa"/>
          </w:tcPr>
          <w:p w14:paraId="072126CD"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二氧化碳CO</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(100</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15000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1DDA35E8"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5752B7EF"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1B671D93"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5DE64A65"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64EC6556" w14:textId="77777777" w:rsidTr="00295DD2">
        <w:trPr>
          <w:jc w:val="center"/>
        </w:trPr>
        <w:tc>
          <w:tcPr>
            <w:tcW w:w="567" w:type="dxa"/>
          </w:tcPr>
          <w:p w14:paraId="1389F206"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7.12</w:t>
            </w:r>
          </w:p>
        </w:tc>
        <w:tc>
          <w:tcPr>
            <w:tcW w:w="1417" w:type="dxa"/>
          </w:tcPr>
          <w:p w14:paraId="2E1698A3"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总烃</w:t>
            </w:r>
            <w:r w:rsidRPr="00763288">
              <w:rPr>
                <w:rFonts w:ascii="宋体" w:eastAsia="宋体" w:hAnsi="宋体" w:cs="Times New Roman" w:hint="eastAsia"/>
                <w:i/>
                <w:iCs/>
                <w:kern w:val="0"/>
                <w:sz w:val="18"/>
              </w:rPr>
              <w:t>(2</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1</w:t>
            </w:r>
            <w:r w:rsidRPr="00763288">
              <w:rPr>
                <w:rFonts w:ascii="宋体" w:eastAsia="宋体" w:hAnsi="宋体" w:cs="Times New Roman"/>
                <w:i/>
                <w:iCs/>
                <w:kern w:val="0"/>
                <w:sz w:val="18"/>
                <w:lang w:eastAsia="en-US"/>
              </w:rPr>
              <w:t>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33EA717E"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±2μL/L或±30%</w:t>
            </w:r>
          </w:p>
        </w:tc>
        <w:tc>
          <w:tcPr>
            <w:tcW w:w="1417" w:type="dxa"/>
          </w:tcPr>
          <w:p w14:paraId="4410C52A"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5268C6A8"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1899F22D"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02F09BF4" w14:textId="77777777" w:rsidTr="00295DD2">
        <w:trPr>
          <w:jc w:val="center"/>
        </w:trPr>
        <w:tc>
          <w:tcPr>
            <w:tcW w:w="567" w:type="dxa"/>
          </w:tcPr>
          <w:p w14:paraId="5BF88EE6"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7.13</w:t>
            </w:r>
          </w:p>
        </w:tc>
        <w:tc>
          <w:tcPr>
            <w:tcW w:w="1417" w:type="dxa"/>
          </w:tcPr>
          <w:p w14:paraId="698EF4A7"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总烃</w:t>
            </w:r>
            <w:r w:rsidRPr="00763288">
              <w:rPr>
                <w:rFonts w:ascii="宋体" w:eastAsia="宋体" w:hAnsi="宋体" w:cs="Times New Roman" w:hint="eastAsia"/>
                <w:i/>
                <w:iCs/>
                <w:kern w:val="0"/>
                <w:sz w:val="18"/>
              </w:rPr>
              <w:t>(10</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150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2C4CA879"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13E802D3"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46C11C76"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796DC377"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47E2FEDD" w14:textId="77777777" w:rsidTr="00295DD2">
        <w:trPr>
          <w:jc w:val="center"/>
        </w:trPr>
        <w:tc>
          <w:tcPr>
            <w:tcW w:w="567" w:type="dxa"/>
          </w:tcPr>
          <w:p w14:paraId="639B8C85" w14:textId="77777777" w:rsidR="0054741F" w:rsidRPr="00763288" w:rsidRDefault="0054741F" w:rsidP="00295DD2">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7.14</w:t>
            </w:r>
          </w:p>
        </w:tc>
        <w:tc>
          <w:tcPr>
            <w:tcW w:w="1417" w:type="dxa"/>
          </w:tcPr>
          <w:p w14:paraId="616AC2F4" w14:textId="77777777" w:rsidR="0054741F" w:rsidRPr="00763288" w:rsidRDefault="0054741F" w:rsidP="00295DD2">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总烃</w:t>
            </w:r>
            <w:r w:rsidRPr="00763288">
              <w:rPr>
                <w:rFonts w:ascii="宋体" w:eastAsia="宋体" w:hAnsi="宋体" w:cs="Times New Roman" w:hint="eastAsia"/>
                <w:i/>
                <w:iCs/>
                <w:kern w:val="0"/>
                <w:sz w:val="18"/>
              </w:rPr>
              <w:t>(150</w:t>
            </w:r>
            <w:r w:rsidRPr="00763288">
              <w:rPr>
                <w:rFonts w:ascii="宋体" w:eastAsia="宋体" w:hAnsi="宋体" w:cs="Times New Roman"/>
                <w:i/>
                <w:iCs/>
                <w:kern w:val="0"/>
                <w:sz w:val="18"/>
                <w:lang w:eastAsia="en-US"/>
              </w:rPr>
              <w:t>～20</w:t>
            </w:r>
            <w:r w:rsidRPr="00763288">
              <w:rPr>
                <w:rFonts w:ascii="宋体" w:eastAsia="宋体" w:hAnsi="宋体" w:cs="Times New Roman" w:hint="eastAsia"/>
                <w:i/>
                <w:iCs/>
                <w:kern w:val="0"/>
                <w:sz w:val="18"/>
              </w:rPr>
              <w:t>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57C5E60D" w14:textId="77777777" w:rsidR="0054741F" w:rsidRPr="00763288" w:rsidRDefault="0054741F" w:rsidP="00295DD2">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±20%</w:t>
            </w:r>
          </w:p>
        </w:tc>
        <w:tc>
          <w:tcPr>
            <w:tcW w:w="1417" w:type="dxa"/>
          </w:tcPr>
          <w:p w14:paraId="5E1771A3"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446F7027"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022E5E44"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51177224" w14:textId="77777777" w:rsidTr="00295DD2">
        <w:trPr>
          <w:jc w:val="center"/>
        </w:trPr>
        <w:tc>
          <w:tcPr>
            <w:tcW w:w="567" w:type="dxa"/>
          </w:tcPr>
          <w:p w14:paraId="6A584BE9"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8</w:t>
            </w:r>
          </w:p>
        </w:tc>
        <w:tc>
          <w:tcPr>
            <w:tcW w:w="1417" w:type="dxa"/>
          </w:tcPr>
          <w:p w14:paraId="58652281"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最小检测浓度</w:t>
            </w:r>
          </w:p>
        </w:tc>
        <w:tc>
          <w:tcPr>
            <w:tcW w:w="3118" w:type="dxa"/>
          </w:tcPr>
          <w:p w14:paraId="3AE9882E"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符合5.2.2及表2的要求，乙炔≤0.5</w:t>
            </w:r>
            <w:r w:rsidRPr="00763288">
              <w:rPr>
                <w:rFonts w:ascii="宋体" w:eastAsia="宋体" w:hAnsi="宋体" w:cs="Times New Roman"/>
                <w:kern w:val="0"/>
                <w:sz w:val="18"/>
                <w:lang w:eastAsia="en-US"/>
              </w:rPr>
              <w:t>μ</w:t>
            </w:r>
            <w:r w:rsidRPr="00763288">
              <w:rPr>
                <w:rFonts w:ascii="宋体" w:eastAsia="宋体" w:hAnsi="宋体" w:cs="Times New Roman"/>
                <w:kern w:val="0"/>
                <w:sz w:val="18"/>
              </w:rPr>
              <w:t>L/L（★），氢气≤5</w:t>
            </w:r>
            <w:r w:rsidRPr="00763288">
              <w:rPr>
                <w:rFonts w:ascii="宋体" w:eastAsia="宋体" w:hAnsi="宋体" w:cs="Times New Roman"/>
                <w:kern w:val="0"/>
                <w:sz w:val="18"/>
                <w:lang w:eastAsia="en-US"/>
              </w:rPr>
              <w:t>μ</w:t>
            </w:r>
            <w:r w:rsidRPr="00763288">
              <w:rPr>
                <w:rFonts w:ascii="宋体" w:eastAsia="宋体" w:hAnsi="宋体" w:cs="Times New Roman"/>
                <w:kern w:val="0"/>
                <w:sz w:val="18"/>
              </w:rPr>
              <w:t>L/L</w:t>
            </w:r>
          </w:p>
        </w:tc>
        <w:tc>
          <w:tcPr>
            <w:tcW w:w="1417" w:type="dxa"/>
          </w:tcPr>
          <w:p w14:paraId="2C1A13F8" w14:textId="77777777" w:rsidR="0054741F" w:rsidRPr="00763288" w:rsidRDefault="0054741F" w:rsidP="00295DD2">
            <w:pPr>
              <w:widowControl/>
              <w:jc w:val="left"/>
              <w:rPr>
                <w:rFonts w:ascii="宋体" w:eastAsia="宋体" w:hAnsi="宋体" w:cs="Times New Roman"/>
                <w:kern w:val="0"/>
              </w:rPr>
            </w:pPr>
          </w:p>
        </w:tc>
        <w:tc>
          <w:tcPr>
            <w:tcW w:w="1020" w:type="dxa"/>
          </w:tcPr>
          <w:p w14:paraId="7F7CE0F7" w14:textId="77777777" w:rsidR="0054741F" w:rsidRPr="00763288" w:rsidRDefault="0054741F" w:rsidP="00295DD2">
            <w:pPr>
              <w:widowControl/>
              <w:jc w:val="left"/>
              <w:rPr>
                <w:rFonts w:ascii="宋体" w:eastAsia="宋体" w:hAnsi="宋体" w:cs="Times New Roman"/>
                <w:kern w:val="0"/>
              </w:rPr>
            </w:pPr>
          </w:p>
        </w:tc>
        <w:tc>
          <w:tcPr>
            <w:tcW w:w="1134" w:type="dxa"/>
          </w:tcPr>
          <w:p w14:paraId="74CF55B2" w14:textId="77777777" w:rsidR="0054741F" w:rsidRPr="00763288" w:rsidRDefault="0054741F" w:rsidP="00295DD2">
            <w:pPr>
              <w:widowControl/>
              <w:jc w:val="left"/>
              <w:rPr>
                <w:rFonts w:ascii="宋体" w:eastAsia="宋体" w:hAnsi="宋体" w:cs="Times New Roman"/>
                <w:kern w:val="0"/>
              </w:rPr>
            </w:pPr>
          </w:p>
        </w:tc>
      </w:tr>
      <w:tr w:rsidR="0054741F" w:rsidRPr="00763288" w14:paraId="41132539" w14:textId="77777777" w:rsidTr="00295DD2">
        <w:trPr>
          <w:jc w:val="center"/>
        </w:trPr>
        <w:tc>
          <w:tcPr>
            <w:tcW w:w="567" w:type="dxa"/>
          </w:tcPr>
          <w:p w14:paraId="0B82BF40"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9</w:t>
            </w:r>
          </w:p>
        </w:tc>
        <w:tc>
          <w:tcPr>
            <w:tcW w:w="1417" w:type="dxa"/>
          </w:tcPr>
          <w:p w14:paraId="31EFAA81"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测量重复性</w:t>
            </w:r>
          </w:p>
        </w:tc>
        <w:tc>
          <w:tcPr>
            <w:tcW w:w="3118" w:type="dxa"/>
          </w:tcPr>
          <w:p w14:paraId="526CEFC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RSD≤5%</w:t>
            </w:r>
          </w:p>
        </w:tc>
        <w:tc>
          <w:tcPr>
            <w:tcW w:w="1417" w:type="dxa"/>
          </w:tcPr>
          <w:p w14:paraId="38387C9D"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6A117783"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3B22CCAF"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6AD0E98F" w14:textId="77777777" w:rsidTr="00295DD2">
        <w:trPr>
          <w:jc w:val="center"/>
        </w:trPr>
        <w:tc>
          <w:tcPr>
            <w:tcW w:w="567" w:type="dxa"/>
          </w:tcPr>
          <w:p w14:paraId="1687D8C5"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10</w:t>
            </w:r>
          </w:p>
        </w:tc>
        <w:tc>
          <w:tcPr>
            <w:tcW w:w="1417" w:type="dxa"/>
          </w:tcPr>
          <w:p w14:paraId="7493C7F8"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★监测周期</w:t>
            </w:r>
          </w:p>
        </w:tc>
        <w:tc>
          <w:tcPr>
            <w:tcW w:w="3118" w:type="dxa"/>
          </w:tcPr>
          <w:p w14:paraId="646B5D18"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最小检测周期≤2小时，周期可调（远程/现场/自动）</w:t>
            </w:r>
          </w:p>
        </w:tc>
        <w:tc>
          <w:tcPr>
            <w:tcW w:w="1417" w:type="dxa"/>
          </w:tcPr>
          <w:p w14:paraId="05DF400F" w14:textId="77777777" w:rsidR="0054741F" w:rsidRPr="00763288" w:rsidRDefault="0054741F" w:rsidP="00295DD2">
            <w:pPr>
              <w:widowControl/>
              <w:jc w:val="left"/>
              <w:rPr>
                <w:rFonts w:ascii="宋体" w:eastAsia="宋体" w:hAnsi="宋体" w:cs="Times New Roman"/>
                <w:kern w:val="0"/>
              </w:rPr>
            </w:pPr>
          </w:p>
        </w:tc>
        <w:tc>
          <w:tcPr>
            <w:tcW w:w="1020" w:type="dxa"/>
          </w:tcPr>
          <w:p w14:paraId="60A926DC" w14:textId="77777777" w:rsidR="0054741F" w:rsidRPr="00763288" w:rsidRDefault="0054741F" w:rsidP="00295DD2">
            <w:pPr>
              <w:widowControl/>
              <w:jc w:val="left"/>
              <w:rPr>
                <w:rFonts w:ascii="宋体" w:eastAsia="宋体" w:hAnsi="宋体" w:cs="Times New Roman"/>
                <w:kern w:val="0"/>
              </w:rPr>
            </w:pPr>
          </w:p>
        </w:tc>
        <w:tc>
          <w:tcPr>
            <w:tcW w:w="1134" w:type="dxa"/>
          </w:tcPr>
          <w:p w14:paraId="5444B497" w14:textId="77777777" w:rsidR="0054741F" w:rsidRPr="00763288" w:rsidRDefault="0054741F" w:rsidP="00295DD2">
            <w:pPr>
              <w:widowControl/>
              <w:jc w:val="left"/>
              <w:rPr>
                <w:rFonts w:ascii="宋体" w:eastAsia="宋体" w:hAnsi="宋体" w:cs="Times New Roman"/>
                <w:kern w:val="0"/>
              </w:rPr>
            </w:pPr>
          </w:p>
        </w:tc>
      </w:tr>
      <w:tr w:rsidR="0054741F" w:rsidRPr="00763288" w14:paraId="43057C14" w14:textId="77777777" w:rsidTr="00295DD2">
        <w:trPr>
          <w:jc w:val="center"/>
        </w:trPr>
        <w:tc>
          <w:tcPr>
            <w:tcW w:w="567" w:type="dxa"/>
          </w:tcPr>
          <w:p w14:paraId="6B9CF195"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11</w:t>
            </w:r>
          </w:p>
        </w:tc>
        <w:tc>
          <w:tcPr>
            <w:tcW w:w="1417" w:type="dxa"/>
          </w:tcPr>
          <w:p w14:paraId="7EECCAD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响应时间</w:t>
            </w:r>
          </w:p>
        </w:tc>
        <w:tc>
          <w:tcPr>
            <w:tcW w:w="3118" w:type="dxa"/>
          </w:tcPr>
          <w:p w14:paraId="5D2EF26C"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H</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和总烃响应时间≤3小时</w:t>
            </w:r>
          </w:p>
        </w:tc>
        <w:tc>
          <w:tcPr>
            <w:tcW w:w="1417" w:type="dxa"/>
          </w:tcPr>
          <w:p w14:paraId="6D17025B" w14:textId="77777777" w:rsidR="0054741F" w:rsidRPr="00763288" w:rsidRDefault="0054741F" w:rsidP="00295DD2">
            <w:pPr>
              <w:widowControl/>
              <w:jc w:val="left"/>
              <w:rPr>
                <w:rFonts w:ascii="宋体" w:eastAsia="宋体" w:hAnsi="宋体" w:cs="Times New Roman"/>
                <w:kern w:val="0"/>
              </w:rPr>
            </w:pPr>
          </w:p>
        </w:tc>
        <w:tc>
          <w:tcPr>
            <w:tcW w:w="1020" w:type="dxa"/>
          </w:tcPr>
          <w:p w14:paraId="26C25732" w14:textId="77777777" w:rsidR="0054741F" w:rsidRPr="00763288" w:rsidRDefault="0054741F" w:rsidP="00295DD2">
            <w:pPr>
              <w:widowControl/>
              <w:jc w:val="left"/>
              <w:rPr>
                <w:rFonts w:ascii="宋体" w:eastAsia="宋体" w:hAnsi="宋体" w:cs="Times New Roman"/>
                <w:kern w:val="0"/>
              </w:rPr>
            </w:pPr>
          </w:p>
        </w:tc>
        <w:tc>
          <w:tcPr>
            <w:tcW w:w="1134" w:type="dxa"/>
          </w:tcPr>
          <w:p w14:paraId="0897CFA4" w14:textId="77777777" w:rsidR="0054741F" w:rsidRPr="00763288" w:rsidRDefault="0054741F" w:rsidP="00295DD2">
            <w:pPr>
              <w:widowControl/>
              <w:jc w:val="left"/>
              <w:rPr>
                <w:rFonts w:ascii="宋体" w:eastAsia="宋体" w:hAnsi="宋体" w:cs="Times New Roman"/>
                <w:kern w:val="0"/>
              </w:rPr>
            </w:pPr>
          </w:p>
        </w:tc>
      </w:tr>
      <w:tr w:rsidR="0054741F" w:rsidRPr="00763288" w14:paraId="3D010FAE" w14:textId="77777777" w:rsidTr="00295DD2">
        <w:trPr>
          <w:jc w:val="center"/>
        </w:trPr>
        <w:tc>
          <w:tcPr>
            <w:tcW w:w="567" w:type="dxa"/>
          </w:tcPr>
          <w:p w14:paraId="4475D944"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12</w:t>
            </w:r>
          </w:p>
        </w:tc>
        <w:tc>
          <w:tcPr>
            <w:tcW w:w="1417" w:type="dxa"/>
          </w:tcPr>
          <w:p w14:paraId="781CE2E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油气平衡时间</w:t>
            </w:r>
          </w:p>
        </w:tc>
        <w:tc>
          <w:tcPr>
            <w:tcW w:w="3118" w:type="dxa"/>
          </w:tcPr>
          <w:p w14:paraId="073A035A"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正常运行时不大于1小时</w:t>
            </w:r>
          </w:p>
        </w:tc>
        <w:tc>
          <w:tcPr>
            <w:tcW w:w="1417" w:type="dxa"/>
          </w:tcPr>
          <w:p w14:paraId="579F4D2A" w14:textId="77777777" w:rsidR="0054741F" w:rsidRPr="00763288" w:rsidRDefault="0054741F" w:rsidP="00295DD2">
            <w:pPr>
              <w:widowControl/>
              <w:jc w:val="left"/>
              <w:rPr>
                <w:rFonts w:ascii="宋体" w:eastAsia="宋体" w:hAnsi="宋体" w:cs="Times New Roman"/>
                <w:kern w:val="0"/>
              </w:rPr>
            </w:pPr>
          </w:p>
        </w:tc>
        <w:tc>
          <w:tcPr>
            <w:tcW w:w="1020" w:type="dxa"/>
          </w:tcPr>
          <w:p w14:paraId="15602A50" w14:textId="77777777" w:rsidR="0054741F" w:rsidRPr="00763288" w:rsidRDefault="0054741F" w:rsidP="00295DD2">
            <w:pPr>
              <w:widowControl/>
              <w:jc w:val="left"/>
              <w:rPr>
                <w:rFonts w:ascii="宋体" w:eastAsia="宋体" w:hAnsi="宋体" w:cs="Times New Roman"/>
                <w:kern w:val="0"/>
              </w:rPr>
            </w:pPr>
          </w:p>
        </w:tc>
        <w:tc>
          <w:tcPr>
            <w:tcW w:w="1134" w:type="dxa"/>
          </w:tcPr>
          <w:p w14:paraId="254401AD" w14:textId="77777777" w:rsidR="0054741F" w:rsidRPr="00763288" w:rsidRDefault="0054741F" w:rsidP="00295DD2">
            <w:pPr>
              <w:widowControl/>
              <w:jc w:val="left"/>
              <w:rPr>
                <w:rFonts w:ascii="宋体" w:eastAsia="宋体" w:hAnsi="宋体" w:cs="Times New Roman"/>
                <w:kern w:val="0"/>
              </w:rPr>
            </w:pPr>
          </w:p>
        </w:tc>
      </w:tr>
      <w:tr w:rsidR="0054741F" w:rsidRPr="00763288" w14:paraId="00F3BF1E" w14:textId="77777777" w:rsidTr="00295DD2">
        <w:trPr>
          <w:jc w:val="center"/>
        </w:trPr>
        <w:tc>
          <w:tcPr>
            <w:tcW w:w="567" w:type="dxa"/>
          </w:tcPr>
          <w:p w14:paraId="6CC36B23"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13</w:t>
            </w:r>
          </w:p>
        </w:tc>
        <w:tc>
          <w:tcPr>
            <w:tcW w:w="1417" w:type="dxa"/>
          </w:tcPr>
          <w:p w14:paraId="1FF21142"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脱气方式（色谱型）</w:t>
            </w:r>
          </w:p>
        </w:tc>
        <w:tc>
          <w:tcPr>
            <w:tcW w:w="3118" w:type="dxa"/>
          </w:tcPr>
          <w:p w14:paraId="248CC80D"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真空脱气、顶空脱气或其他同等效率方式</w:t>
            </w:r>
          </w:p>
        </w:tc>
        <w:tc>
          <w:tcPr>
            <w:tcW w:w="1417" w:type="dxa"/>
          </w:tcPr>
          <w:p w14:paraId="47E3619B" w14:textId="77777777" w:rsidR="0054741F" w:rsidRPr="00763288" w:rsidRDefault="0054741F" w:rsidP="00295DD2">
            <w:pPr>
              <w:widowControl/>
              <w:jc w:val="left"/>
              <w:rPr>
                <w:rFonts w:ascii="宋体" w:eastAsia="宋体" w:hAnsi="宋体" w:cs="Times New Roman"/>
                <w:kern w:val="0"/>
              </w:rPr>
            </w:pPr>
          </w:p>
        </w:tc>
        <w:tc>
          <w:tcPr>
            <w:tcW w:w="1020" w:type="dxa"/>
          </w:tcPr>
          <w:p w14:paraId="79244AB3" w14:textId="77777777" w:rsidR="0054741F" w:rsidRPr="00763288" w:rsidRDefault="0054741F" w:rsidP="00295DD2">
            <w:pPr>
              <w:widowControl/>
              <w:jc w:val="left"/>
              <w:rPr>
                <w:rFonts w:ascii="宋体" w:eastAsia="宋体" w:hAnsi="宋体" w:cs="Times New Roman"/>
                <w:kern w:val="0"/>
              </w:rPr>
            </w:pPr>
          </w:p>
        </w:tc>
        <w:tc>
          <w:tcPr>
            <w:tcW w:w="1134" w:type="dxa"/>
          </w:tcPr>
          <w:p w14:paraId="0052BB9A" w14:textId="77777777" w:rsidR="0054741F" w:rsidRPr="00763288" w:rsidRDefault="0054741F" w:rsidP="00295DD2">
            <w:pPr>
              <w:widowControl/>
              <w:jc w:val="left"/>
              <w:rPr>
                <w:rFonts w:ascii="宋体" w:eastAsia="宋体" w:hAnsi="宋体" w:cs="Times New Roman"/>
                <w:kern w:val="0"/>
              </w:rPr>
            </w:pPr>
          </w:p>
        </w:tc>
      </w:tr>
      <w:tr w:rsidR="0054741F" w:rsidRPr="00763288" w14:paraId="4079EA84" w14:textId="77777777" w:rsidTr="00295DD2">
        <w:trPr>
          <w:jc w:val="center"/>
        </w:trPr>
        <w:tc>
          <w:tcPr>
            <w:tcW w:w="567" w:type="dxa"/>
          </w:tcPr>
          <w:p w14:paraId="21F78FE8"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14</w:t>
            </w:r>
          </w:p>
        </w:tc>
        <w:tc>
          <w:tcPr>
            <w:tcW w:w="1417" w:type="dxa"/>
          </w:tcPr>
          <w:p w14:paraId="31588D5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检测器（色谱型）</w:t>
            </w:r>
          </w:p>
        </w:tc>
        <w:tc>
          <w:tcPr>
            <w:tcW w:w="3118" w:type="dxa"/>
          </w:tcPr>
          <w:p w14:paraId="2D33EBEC"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微桥式、TCD或其他同等性能</w:t>
            </w:r>
          </w:p>
        </w:tc>
        <w:tc>
          <w:tcPr>
            <w:tcW w:w="1417" w:type="dxa"/>
          </w:tcPr>
          <w:p w14:paraId="3BEE8CFC" w14:textId="77777777" w:rsidR="0054741F" w:rsidRPr="00763288" w:rsidRDefault="0054741F" w:rsidP="00295DD2">
            <w:pPr>
              <w:widowControl/>
              <w:jc w:val="left"/>
              <w:rPr>
                <w:rFonts w:ascii="宋体" w:eastAsia="宋体" w:hAnsi="宋体" w:cs="Times New Roman"/>
                <w:kern w:val="0"/>
              </w:rPr>
            </w:pPr>
          </w:p>
        </w:tc>
        <w:tc>
          <w:tcPr>
            <w:tcW w:w="1020" w:type="dxa"/>
          </w:tcPr>
          <w:p w14:paraId="49A367A1" w14:textId="77777777" w:rsidR="0054741F" w:rsidRPr="00763288" w:rsidRDefault="0054741F" w:rsidP="00295DD2">
            <w:pPr>
              <w:widowControl/>
              <w:jc w:val="left"/>
              <w:rPr>
                <w:rFonts w:ascii="宋体" w:eastAsia="宋体" w:hAnsi="宋体" w:cs="Times New Roman"/>
                <w:kern w:val="0"/>
              </w:rPr>
            </w:pPr>
          </w:p>
        </w:tc>
        <w:tc>
          <w:tcPr>
            <w:tcW w:w="1134" w:type="dxa"/>
          </w:tcPr>
          <w:p w14:paraId="1CCB5B4A" w14:textId="77777777" w:rsidR="0054741F" w:rsidRPr="00763288" w:rsidRDefault="0054741F" w:rsidP="00295DD2">
            <w:pPr>
              <w:widowControl/>
              <w:jc w:val="left"/>
              <w:rPr>
                <w:rFonts w:ascii="宋体" w:eastAsia="宋体" w:hAnsi="宋体" w:cs="Times New Roman"/>
                <w:kern w:val="0"/>
              </w:rPr>
            </w:pPr>
          </w:p>
        </w:tc>
      </w:tr>
      <w:tr w:rsidR="0054741F" w:rsidRPr="00763288" w14:paraId="4D081558" w14:textId="77777777" w:rsidTr="00295DD2">
        <w:trPr>
          <w:jc w:val="center"/>
        </w:trPr>
        <w:tc>
          <w:tcPr>
            <w:tcW w:w="567" w:type="dxa"/>
          </w:tcPr>
          <w:p w14:paraId="2026B27B"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15</w:t>
            </w:r>
          </w:p>
        </w:tc>
        <w:tc>
          <w:tcPr>
            <w:tcW w:w="1417" w:type="dxa"/>
          </w:tcPr>
          <w:p w14:paraId="0799DB13"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立即做样功能</w:t>
            </w:r>
          </w:p>
        </w:tc>
        <w:tc>
          <w:tcPr>
            <w:tcW w:w="3118" w:type="dxa"/>
          </w:tcPr>
          <w:p w14:paraId="347618D5"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支持，异常时可唤醒装置立即做样</w:t>
            </w:r>
          </w:p>
        </w:tc>
        <w:tc>
          <w:tcPr>
            <w:tcW w:w="1417" w:type="dxa"/>
          </w:tcPr>
          <w:p w14:paraId="31A36E4F" w14:textId="77777777" w:rsidR="0054741F" w:rsidRPr="00763288" w:rsidRDefault="0054741F" w:rsidP="00295DD2">
            <w:pPr>
              <w:widowControl/>
              <w:jc w:val="left"/>
              <w:rPr>
                <w:rFonts w:ascii="宋体" w:eastAsia="宋体" w:hAnsi="宋体" w:cs="Times New Roman"/>
                <w:kern w:val="0"/>
              </w:rPr>
            </w:pPr>
          </w:p>
        </w:tc>
        <w:tc>
          <w:tcPr>
            <w:tcW w:w="1020" w:type="dxa"/>
          </w:tcPr>
          <w:p w14:paraId="65CB98C0" w14:textId="77777777" w:rsidR="0054741F" w:rsidRPr="00763288" w:rsidRDefault="0054741F" w:rsidP="00295DD2">
            <w:pPr>
              <w:widowControl/>
              <w:jc w:val="left"/>
              <w:rPr>
                <w:rFonts w:ascii="宋体" w:eastAsia="宋体" w:hAnsi="宋体" w:cs="Times New Roman"/>
                <w:kern w:val="0"/>
              </w:rPr>
            </w:pPr>
          </w:p>
        </w:tc>
        <w:tc>
          <w:tcPr>
            <w:tcW w:w="1134" w:type="dxa"/>
          </w:tcPr>
          <w:p w14:paraId="4EAFE59A" w14:textId="77777777" w:rsidR="0054741F" w:rsidRPr="00763288" w:rsidRDefault="0054741F" w:rsidP="00295DD2">
            <w:pPr>
              <w:widowControl/>
              <w:jc w:val="left"/>
              <w:rPr>
                <w:rFonts w:ascii="宋体" w:eastAsia="宋体" w:hAnsi="宋体" w:cs="Times New Roman"/>
                <w:kern w:val="0"/>
              </w:rPr>
            </w:pPr>
          </w:p>
        </w:tc>
      </w:tr>
      <w:tr w:rsidR="0054741F" w:rsidRPr="00763288" w14:paraId="577C3F10" w14:textId="77777777" w:rsidTr="00295DD2">
        <w:trPr>
          <w:jc w:val="center"/>
        </w:trPr>
        <w:tc>
          <w:tcPr>
            <w:tcW w:w="567" w:type="dxa"/>
          </w:tcPr>
          <w:p w14:paraId="4A27A6FC"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16</w:t>
            </w:r>
          </w:p>
        </w:tc>
        <w:tc>
          <w:tcPr>
            <w:tcW w:w="1417" w:type="dxa"/>
          </w:tcPr>
          <w:p w14:paraId="6E3DFF77"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二次做样功能</w:t>
            </w:r>
          </w:p>
        </w:tc>
        <w:tc>
          <w:tcPr>
            <w:tcW w:w="3118" w:type="dxa"/>
          </w:tcPr>
          <w:p w14:paraId="5B7E63FA"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支持，数据变化大时自动复核</w:t>
            </w:r>
          </w:p>
        </w:tc>
        <w:tc>
          <w:tcPr>
            <w:tcW w:w="1417" w:type="dxa"/>
          </w:tcPr>
          <w:p w14:paraId="1ACE4F74" w14:textId="77777777" w:rsidR="0054741F" w:rsidRPr="00763288" w:rsidRDefault="0054741F" w:rsidP="00295DD2">
            <w:pPr>
              <w:widowControl/>
              <w:jc w:val="left"/>
              <w:rPr>
                <w:rFonts w:ascii="宋体" w:eastAsia="宋体" w:hAnsi="宋体" w:cs="Times New Roman"/>
                <w:kern w:val="0"/>
              </w:rPr>
            </w:pPr>
          </w:p>
        </w:tc>
        <w:tc>
          <w:tcPr>
            <w:tcW w:w="1020" w:type="dxa"/>
          </w:tcPr>
          <w:p w14:paraId="77CAE29D" w14:textId="77777777" w:rsidR="0054741F" w:rsidRPr="00763288" w:rsidRDefault="0054741F" w:rsidP="00295DD2">
            <w:pPr>
              <w:widowControl/>
              <w:jc w:val="left"/>
              <w:rPr>
                <w:rFonts w:ascii="宋体" w:eastAsia="宋体" w:hAnsi="宋体" w:cs="Times New Roman"/>
                <w:kern w:val="0"/>
              </w:rPr>
            </w:pPr>
          </w:p>
        </w:tc>
        <w:tc>
          <w:tcPr>
            <w:tcW w:w="1134" w:type="dxa"/>
          </w:tcPr>
          <w:p w14:paraId="3D649A32" w14:textId="77777777" w:rsidR="0054741F" w:rsidRPr="00763288" w:rsidRDefault="0054741F" w:rsidP="00295DD2">
            <w:pPr>
              <w:widowControl/>
              <w:jc w:val="left"/>
              <w:rPr>
                <w:rFonts w:ascii="宋体" w:eastAsia="宋体" w:hAnsi="宋体" w:cs="Times New Roman"/>
                <w:kern w:val="0"/>
              </w:rPr>
            </w:pPr>
          </w:p>
        </w:tc>
      </w:tr>
      <w:tr w:rsidR="0054741F" w:rsidRPr="00763288" w14:paraId="3C87EFB7" w14:textId="77777777" w:rsidTr="00295DD2">
        <w:trPr>
          <w:jc w:val="center"/>
        </w:trPr>
        <w:tc>
          <w:tcPr>
            <w:tcW w:w="567" w:type="dxa"/>
          </w:tcPr>
          <w:p w14:paraId="548C2CEA"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17</w:t>
            </w:r>
          </w:p>
        </w:tc>
        <w:tc>
          <w:tcPr>
            <w:tcW w:w="1417" w:type="dxa"/>
          </w:tcPr>
          <w:p w14:paraId="20A400A0"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报警后加速做样</w:t>
            </w:r>
          </w:p>
        </w:tc>
        <w:tc>
          <w:tcPr>
            <w:tcW w:w="3118" w:type="dxa"/>
          </w:tcPr>
          <w:p w14:paraId="4EB8B804"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支持，异常时自动增加检测频次</w:t>
            </w:r>
          </w:p>
        </w:tc>
        <w:tc>
          <w:tcPr>
            <w:tcW w:w="1417" w:type="dxa"/>
          </w:tcPr>
          <w:p w14:paraId="1F784CA5" w14:textId="77777777" w:rsidR="0054741F" w:rsidRPr="00763288" w:rsidRDefault="0054741F" w:rsidP="00295DD2">
            <w:pPr>
              <w:widowControl/>
              <w:jc w:val="left"/>
              <w:rPr>
                <w:rFonts w:ascii="宋体" w:eastAsia="宋体" w:hAnsi="宋体" w:cs="Times New Roman"/>
                <w:kern w:val="0"/>
              </w:rPr>
            </w:pPr>
          </w:p>
        </w:tc>
        <w:tc>
          <w:tcPr>
            <w:tcW w:w="1020" w:type="dxa"/>
          </w:tcPr>
          <w:p w14:paraId="65210B97" w14:textId="77777777" w:rsidR="0054741F" w:rsidRPr="00763288" w:rsidRDefault="0054741F" w:rsidP="00295DD2">
            <w:pPr>
              <w:widowControl/>
              <w:jc w:val="left"/>
              <w:rPr>
                <w:rFonts w:ascii="宋体" w:eastAsia="宋体" w:hAnsi="宋体" w:cs="Times New Roman"/>
                <w:kern w:val="0"/>
              </w:rPr>
            </w:pPr>
          </w:p>
        </w:tc>
        <w:tc>
          <w:tcPr>
            <w:tcW w:w="1134" w:type="dxa"/>
          </w:tcPr>
          <w:p w14:paraId="3FC67BCB" w14:textId="77777777" w:rsidR="0054741F" w:rsidRPr="00763288" w:rsidRDefault="0054741F" w:rsidP="00295DD2">
            <w:pPr>
              <w:widowControl/>
              <w:jc w:val="left"/>
              <w:rPr>
                <w:rFonts w:ascii="宋体" w:eastAsia="宋体" w:hAnsi="宋体" w:cs="Times New Roman"/>
                <w:kern w:val="0"/>
              </w:rPr>
            </w:pPr>
          </w:p>
        </w:tc>
      </w:tr>
      <w:tr w:rsidR="0054741F" w:rsidRPr="00763288" w14:paraId="07997F95" w14:textId="77777777" w:rsidTr="00295DD2">
        <w:trPr>
          <w:jc w:val="center"/>
        </w:trPr>
        <w:tc>
          <w:tcPr>
            <w:tcW w:w="567" w:type="dxa"/>
          </w:tcPr>
          <w:p w14:paraId="46041892"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18</w:t>
            </w:r>
          </w:p>
        </w:tc>
        <w:tc>
          <w:tcPr>
            <w:tcW w:w="1417" w:type="dxa"/>
          </w:tcPr>
          <w:p w14:paraId="262F71C2"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远程启动做样</w:t>
            </w:r>
          </w:p>
        </w:tc>
        <w:tc>
          <w:tcPr>
            <w:tcW w:w="3118" w:type="dxa"/>
          </w:tcPr>
          <w:p w14:paraId="052BD55B"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支持，后台可远程启动/取消/停止做样</w:t>
            </w:r>
          </w:p>
        </w:tc>
        <w:tc>
          <w:tcPr>
            <w:tcW w:w="1417" w:type="dxa"/>
          </w:tcPr>
          <w:p w14:paraId="7DA4A82C" w14:textId="77777777" w:rsidR="0054741F" w:rsidRPr="00763288" w:rsidRDefault="0054741F" w:rsidP="00295DD2">
            <w:pPr>
              <w:widowControl/>
              <w:jc w:val="left"/>
              <w:rPr>
                <w:rFonts w:ascii="宋体" w:eastAsia="宋体" w:hAnsi="宋体" w:cs="Times New Roman"/>
                <w:kern w:val="0"/>
              </w:rPr>
            </w:pPr>
          </w:p>
        </w:tc>
        <w:tc>
          <w:tcPr>
            <w:tcW w:w="1020" w:type="dxa"/>
          </w:tcPr>
          <w:p w14:paraId="30D48EF4" w14:textId="77777777" w:rsidR="0054741F" w:rsidRPr="00763288" w:rsidRDefault="0054741F" w:rsidP="00295DD2">
            <w:pPr>
              <w:widowControl/>
              <w:jc w:val="left"/>
              <w:rPr>
                <w:rFonts w:ascii="宋体" w:eastAsia="宋体" w:hAnsi="宋体" w:cs="Times New Roman"/>
                <w:kern w:val="0"/>
              </w:rPr>
            </w:pPr>
          </w:p>
        </w:tc>
        <w:tc>
          <w:tcPr>
            <w:tcW w:w="1134" w:type="dxa"/>
          </w:tcPr>
          <w:p w14:paraId="657D00ED" w14:textId="77777777" w:rsidR="0054741F" w:rsidRPr="00763288" w:rsidRDefault="0054741F" w:rsidP="00295DD2">
            <w:pPr>
              <w:widowControl/>
              <w:jc w:val="left"/>
              <w:rPr>
                <w:rFonts w:ascii="宋体" w:eastAsia="宋体" w:hAnsi="宋体" w:cs="Times New Roman"/>
                <w:kern w:val="0"/>
              </w:rPr>
            </w:pPr>
          </w:p>
        </w:tc>
      </w:tr>
      <w:tr w:rsidR="0054741F" w:rsidRPr="00763288" w14:paraId="5C003C91" w14:textId="77777777" w:rsidTr="00295DD2">
        <w:trPr>
          <w:jc w:val="center"/>
        </w:trPr>
        <w:tc>
          <w:tcPr>
            <w:tcW w:w="567" w:type="dxa"/>
          </w:tcPr>
          <w:p w14:paraId="26C037CB"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19</w:t>
            </w:r>
          </w:p>
        </w:tc>
        <w:tc>
          <w:tcPr>
            <w:tcW w:w="1417" w:type="dxa"/>
          </w:tcPr>
          <w:p w14:paraId="37293738"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工况自检功能</w:t>
            </w:r>
          </w:p>
        </w:tc>
        <w:tc>
          <w:tcPr>
            <w:tcW w:w="3118" w:type="dxa"/>
          </w:tcPr>
          <w:p w14:paraId="43383C54"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支持，异常代码实时上传上位机</w:t>
            </w:r>
          </w:p>
        </w:tc>
        <w:tc>
          <w:tcPr>
            <w:tcW w:w="1417" w:type="dxa"/>
          </w:tcPr>
          <w:p w14:paraId="5F6F4C50" w14:textId="77777777" w:rsidR="0054741F" w:rsidRPr="00763288" w:rsidRDefault="0054741F" w:rsidP="00295DD2">
            <w:pPr>
              <w:widowControl/>
              <w:jc w:val="left"/>
              <w:rPr>
                <w:rFonts w:ascii="宋体" w:eastAsia="宋体" w:hAnsi="宋体" w:cs="Times New Roman"/>
                <w:kern w:val="0"/>
              </w:rPr>
            </w:pPr>
          </w:p>
        </w:tc>
        <w:tc>
          <w:tcPr>
            <w:tcW w:w="1020" w:type="dxa"/>
          </w:tcPr>
          <w:p w14:paraId="4BCF852F" w14:textId="77777777" w:rsidR="0054741F" w:rsidRPr="00763288" w:rsidRDefault="0054741F" w:rsidP="00295DD2">
            <w:pPr>
              <w:widowControl/>
              <w:jc w:val="left"/>
              <w:rPr>
                <w:rFonts w:ascii="宋体" w:eastAsia="宋体" w:hAnsi="宋体" w:cs="Times New Roman"/>
                <w:kern w:val="0"/>
              </w:rPr>
            </w:pPr>
          </w:p>
        </w:tc>
        <w:tc>
          <w:tcPr>
            <w:tcW w:w="1134" w:type="dxa"/>
          </w:tcPr>
          <w:p w14:paraId="73353A08" w14:textId="77777777" w:rsidR="0054741F" w:rsidRPr="00763288" w:rsidRDefault="0054741F" w:rsidP="00295DD2">
            <w:pPr>
              <w:widowControl/>
              <w:jc w:val="left"/>
              <w:rPr>
                <w:rFonts w:ascii="宋体" w:eastAsia="宋体" w:hAnsi="宋体" w:cs="Times New Roman"/>
                <w:kern w:val="0"/>
              </w:rPr>
            </w:pPr>
          </w:p>
        </w:tc>
      </w:tr>
      <w:tr w:rsidR="0054741F" w:rsidRPr="00763288" w14:paraId="13633BA0" w14:textId="77777777" w:rsidTr="00295DD2">
        <w:trPr>
          <w:jc w:val="center"/>
        </w:trPr>
        <w:tc>
          <w:tcPr>
            <w:tcW w:w="567" w:type="dxa"/>
          </w:tcPr>
          <w:p w14:paraId="102063AA"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20</w:t>
            </w:r>
          </w:p>
        </w:tc>
        <w:tc>
          <w:tcPr>
            <w:tcW w:w="1417" w:type="dxa"/>
          </w:tcPr>
          <w:p w14:paraId="459C3431"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★设备使用寿命</w:t>
            </w:r>
          </w:p>
        </w:tc>
        <w:tc>
          <w:tcPr>
            <w:tcW w:w="3118" w:type="dxa"/>
          </w:tcPr>
          <w:p w14:paraId="148B27ED"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不小于10年</w:t>
            </w:r>
          </w:p>
        </w:tc>
        <w:tc>
          <w:tcPr>
            <w:tcW w:w="1417" w:type="dxa"/>
          </w:tcPr>
          <w:p w14:paraId="398766B2"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1A7B8BF7"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10B53948"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000C6179" w14:textId="77777777" w:rsidTr="00295DD2">
        <w:trPr>
          <w:jc w:val="center"/>
        </w:trPr>
        <w:tc>
          <w:tcPr>
            <w:tcW w:w="567" w:type="dxa"/>
          </w:tcPr>
          <w:p w14:paraId="60F33301"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21</w:t>
            </w:r>
          </w:p>
        </w:tc>
        <w:tc>
          <w:tcPr>
            <w:tcW w:w="1417" w:type="dxa"/>
          </w:tcPr>
          <w:p w14:paraId="6CF88AF2"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运行可靠性</w:t>
            </w:r>
          </w:p>
        </w:tc>
        <w:tc>
          <w:tcPr>
            <w:tcW w:w="3118" w:type="dxa"/>
          </w:tcPr>
          <w:p w14:paraId="15F76119"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符合5.11的要求，设备有正常运行经验（需提供安装地点、证明材料、监测数据）</w:t>
            </w:r>
          </w:p>
        </w:tc>
        <w:tc>
          <w:tcPr>
            <w:tcW w:w="1417" w:type="dxa"/>
          </w:tcPr>
          <w:p w14:paraId="4E54C73C" w14:textId="77777777" w:rsidR="0054741F" w:rsidRPr="00763288" w:rsidRDefault="0054741F" w:rsidP="00295DD2">
            <w:pPr>
              <w:widowControl/>
              <w:jc w:val="left"/>
              <w:rPr>
                <w:rFonts w:ascii="宋体" w:eastAsia="宋体" w:hAnsi="宋体" w:cs="Times New Roman"/>
                <w:kern w:val="0"/>
              </w:rPr>
            </w:pPr>
          </w:p>
        </w:tc>
        <w:tc>
          <w:tcPr>
            <w:tcW w:w="1020" w:type="dxa"/>
          </w:tcPr>
          <w:p w14:paraId="256C29C2" w14:textId="77777777" w:rsidR="0054741F" w:rsidRPr="00763288" w:rsidRDefault="0054741F" w:rsidP="00295DD2">
            <w:pPr>
              <w:widowControl/>
              <w:jc w:val="left"/>
              <w:rPr>
                <w:rFonts w:ascii="宋体" w:eastAsia="宋体" w:hAnsi="宋体" w:cs="Times New Roman"/>
                <w:kern w:val="0"/>
              </w:rPr>
            </w:pPr>
          </w:p>
        </w:tc>
        <w:tc>
          <w:tcPr>
            <w:tcW w:w="1134" w:type="dxa"/>
          </w:tcPr>
          <w:p w14:paraId="418AAC9A" w14:textId="77777777" w:rsidR="0054741F" w:rsidRPr="00763288" w:rsidRDefault="0054741F" w:rsidP="00295DD2">
            <w:pPr>
              <w:widowControl/>
              <w:jc w:val="left"/>
              <w:rPr>
                <w:rFonts w:ascii="宋体" w:eastAsia="宋体" w:hAnsi="宋体" w:cs="Times New Roman"/>
                <w:kern w:val="0"/>
              </w:rPr>
            </w:pPr>
          </w:p>
        </w:tc>
      </w:tr>
      <w:tr w:rsidR="0054741F" w:rsidRPr="00763288" w14:paraId="7CE8B352" w14:textId="77777777" w:rsidTr="00295DD2">
        <w:trPr>
          <w:jc w:val="center"/>
        </w:trPr>
        <w:tc>
          <w:tcPr>
            <w:tcW w:w="567" w:type="dxa"/>
          </w:tcPr>
          <w:p w14:paraId="7604040B"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22</w:t>
            </w:r>
          </w:p>
        </w:tc>
        <w:tc>
          <w:tcPr>
            <w:tcW w:w="1417" w:type="dxa"/>
          </w:tcPr>
          <w:p w14:paraId="131C16D5"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连续通电性能</w:t>
            </w:r>
          </w:p>
        </w:tc>
        <w:tc>
          <w:tcPr>
            <w:tcW w:w="3118" w:type="dxa"/>
          </w:tcPr>
          <w:p w14:paraId="37A49BCE"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符合5.10的要求，72～168小时连续通电</w:t>
            </w:r>
          </w:p>
        </w:tc>
        <w:tc>
          <w:tcPr>
            <w:tcW w:w="1417" w:type="dxa"/>
          </w:tcPr>
          <w:p w14:paraId="40FA110B" w14:textId="77777777" w:rsidR="0054741F" w:rsidRPr="00763288" w:rsidRDefault="0054741F" w:rsidP="00295DD2">
            <w:pPr>
              <w:widowControl/>
              <w:jc w:val="left"/>
              <w:rPr>
                <w:rFonts w:ascii="宋体" w:eastAsia="宋体" w:hAnsi="宋体" w:cs="Times New Roman"/>
                <w:kern w:val="0"/>
              </w:rPr>
            </w:pPr>
          </w:p>
        </w:tc>
        <w:tc>
          <w:tcPr>
            <w:tcW w:w="1020" w:type="dxa"/>
          </w:tcPr>
          <w:p w14:paraId="546C995A" w14:textId="77777777" w:rsidR="0054741F" w:rsidRPr="00763288" w:rsidRDefault="0054741F" w:rsidP="00295DD2">
            <w:pPr>
              <w:widowControl/>
              <w:jc w:val="left"/>
              <w:rPr>
                <w:rFonts w:ascii="宋体" w:eastAsia="宋体" w:hAnsi="宋体" w:cs="Times New Roman"/>
                <w:kern w:val="0"/>
              </w:rPr>
            </w:pPr>
          </w:p>
        </w:tc>
        <w:tc>
          <w:tcPr>
            <w:tcW w:w="1134" w:type="dxa"/>
          </w:tcPr>
          <w:p w14:paraId="65440109" w14:textId="77777777" w:rsidR="0054741F" w:rsidRPr="00763288" w:rsidRDefault="0054741F" w:rsidP="00295DD2">
            <w:pPr>
              <w:widowControl/>
              <w:jc w:val="left"/>
              <w:rPr>
                <w:rFonts w:ascii="宋体" w:eastAsia="宋体" w:hAnsi="宋体" w:cs="Times New Roman"/>
                <w:kern w:val="0"/>
              </w:rPr>
            </w:pPr>
          </w:p>
        </w:tc>
      </w:tr>
      <w:tr w:rsidR="0054741F" w:rsidRPr="00763288" w14:paraId="36441D90" w14:textId="77777777" w:rsidTr="00295DD2">
        <w:trPr>
          <w:jc w:val="center"/>
        </w:trPr>
        <w:tc>
          <w:tcPr>
            <w:tcW w:w="567" w:type="dxa"/>
          </w:tcPr>
          <w:p w14:paraId="06345710"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lastRenderedPageBreak/>
              <w:t>23</w:t>
            </w:r>
          </w:p>
        </w:tc>
        <w:tc>
          <w:tcPr>
            <w:tcW w:w="1417" w:type="dxa"/>
          </w:tcPr>
          <w:p w14:paraId="20FCC77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绝缘性能</w:t>
            </w:r>
          </w:p>
        </w:tc>
        <w:tc>
          <w:tcPr>
            <w:tcW w:w="3118" w:type="dxa"/>
          </w:tcPr>
          <w:p w14:paraId="1C7D2B73"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符合5.5的要求</w:t>
            </w:r>
          </w:p>
        </w:tc>
        <w:tc>
          <w:tcPr>
            <w:tcW w:w="1417" w:type="dxa"/>
          </w:tcPr>
          <w:p w14:paraId="08F8A0FD"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4544C4F4"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7A44A392"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32C57115" w14:textId="77777777" w:rsidTr="00295DD2">
        <w:trPr>
          <w:jc w:val="center"/>
        </w:trPr>
        <w:tc>
          <w:tcPr>
            <w:tcW w:w="567" w:type="dxa"/>
          </w:tcPr>
          <w:p w14:paraId="6E2EEB29"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24</w:t>
            </w:r>
          </w:p>
        </w:tc>
        <w:tc>
          <w:tcPr>
            <w:tcW w:w="1417" w:type="dxa"/>
          </w:tcPr>
          <w:p w14:paraId="1900798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电磁兼容性能</w:t>
            </w:r>
          </w:p>
        </w:tc>
        <w:tc>
          <w:tcPr>
            <w:tcW w:w="3118" w:type="dxa"/>
          </w:tcPr>
          <w:p w14:paraId="42433724"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符合5.6的要求（9项EMC试验）</w:t>
            </w:r>
          </w:p>
        </w:tc>
        <w:tc>
          <w:tcPr>
            <w:tcW w:w="1417" w:type="dxa"/>
          </w:tcPr>
          <w:p w14:paraId="27A726AA" w14:textId="77777777" w:rsidR="0054741F" w:rsidRPr="00763288" w:rsidRDefault="0054741F" w:rsidP="00295DD2">
            <w:pPr>
              <w:widowControl/>
              <w:jc w:val="left"/>
              <w:rPr>
                <w:rFonts w:ascii="宋体" w:eastAsia="宋体" w:hAnsi="宋体" w:cs="Times New Roman"/>
                <w:kern w:val="0"/>
              </w:rPr>
            </w:pPr>
          </w:p>
        </w:tc>
        <w:tc>
          <w:tcPr>
            <w:tcW w:w="1020" w:type="dxa"/>
          </w:tcPr>
          <w:p w14:paraId="5282FF47" w14:textId="77777777" w:rsidR="0054741F" w:rsidRPr="00763288" w:rsidRDefault="0054741F" w:rsidP="00295DD2">
            <w:pPr>
              <w:widowControl/>
              <w:jc w:val="left"/>
              <w:rPr>
                <w:rFonts w:ascii="宋体" w:eastAsia="宋体" w:hAnsi="宋体" w:cs="Times New Roman"/>
                <w:kern w:val="0"/>
              </w:rPr>
            </w:pPr>
          </w:p>
        </w:tc>
        <w:tc>
          <w:tcPr>
            <w:tcW w:w="1134" w:type="dxa"/>
          </w:tcPr>
          <w:p w14:paraId="0688377D" w14:textId="77777777" w:rsidR="0054741F" w:rsidRPr="00763288" w:rsidRDefault="0054741F" w:rsidP="00295DD2">
            <w:pPr>
              <w:widowControl/>
              <w:jc w:val="left"/>
              <w:rPr>
                <w:rFonts w:ascii="宋体" w:eastAsia="宋体" w:hAnsi="宋体" w:cs="Times New Roman"/>
                <w:kern w:val="0"/>
              </w:rPr>
            </w:pPr>
          </w:p>
        </w:tc>
      </w:tr>
      <w:tr w:rsidR="0054741F" w:rsidRPr="00763288" w14:paraId="62358262" w14:textId="77777777" w:rsidTr="00295DD2">
        <w:trPr>
          <w:jc w:val="center"/>
        </w:trPr>
        <w:tc>
          <w:tcPr>
            <w:tcW w:w="567" w:type="dxa"/>
          </w:tcPr>
          <w:p w14:paraId="5B8FEEB8"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25</w:t>
            </w:r>
          </w:p>
        </w:tc>
        <w:tc>
          <w:tcPr>
            <w:tcW w:w="1417" w:type="dxa"/>
          </w:tcPr>
          <w:p w14:paraId="3BC5FC9C"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环境适应性能</w:t>
            </w:r>
          </w:p>
        </w:tc>
        <w:tc>
          <w:tcPr>
            <w:tcW w:w="3118" w:type="dxa"/>
          </w:tcPr>
          <w:p w14:paraId="3578B880"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符合5.7的要求（户内-10～+50℃，户外-25～+70℃，海拔≤2000m）</w:t>
            </w:r>
          </w:p>
        </w:tc>
        <w:tc>
          <w:tcPr>
            <w:tcW w:w="1417" w:type="dxa"/>
          </w:tcPr>
          <w:p w14:paraId="734AD971" w14:textId="77777777" w:rsidR="0054741F" w:rsidRPr="00763288" w:rsidRDefault="0054741F" w:rsidP="00295DD2">
            <w:pPr>
              <w:widowControl/>
              <w:jc w:val="left"/>
              <w:rPr>
                <w:rFonts w:ascii="宋体" w:eastAsia="宋体" w:hAnsi="宋体" w:cs="Times New Roman"/>
                <w:kern w:val="0"/>
              </w:rPr>
            </w:pPr>
          </w:p>
        </w:tc>
        <w:tc>
          <w:tcPr>
            <w:tcW w:w="1020" w:type="dxa"/>
          </w:tcPr>
          <w:p w14:paraId="1984C72E" w14:textId="77777777" w:rsidR="0054741F" w:rsidRPr="00763288" w:rsidRDefault="0054741F" w:rsidP="00295DD2">
            <w:pPr>
              <w:widowControl/>
              <w:jc w:val="left"/>
              <w:rPr>
                <w:rFonts w:ascii="宋体" w:eastAsia="宋体" w:hAnsi="宋体" w:cs="Times New Roman"/>
                <w:kern w:val="0"/>
              </w:rPr>
            </w:pPr>
          </w:p>
        </w:tc>
        <w:tc>
          <w:tcPr>
            <w:tcW w:w="1134" w:type="dxa"/>
          </w:tcPr>
          <w:p w14:paraId="15D9DE65" w14:textId="77777777" w:rsidR="0054741F" w:rsidRPr="00763288" w:rsidRDefault="0054741F" w:rsidP="00295DD2">
            <w:pPr>
              <w:widowControl/>
              <w:jc w:val="left"/>
              <w:rPr>
                <w:rFonts w:ascii="宋体" w:eastAsia="宋体" w:hAnsi="宋体" w:cs="Times New Roman"/>
                <w:kern w:val="0"/>
              </w:rPr>
            </w:pPr>
          </w:p>
        </w:tc>
      </w:tr>
      <w:tr w:rsidR="0054741F" w:rsidRPr="00763288" w14:paraId="14C68656" w14:textId="77777777" w:rsidTr="00295DD2">
        <w:trPr>
          <w:jc w:val="center"/>
        </w:trPr>
        <w:tc>
          <w:tcPr>
            <w:tcW w:w="567" w:type="dxa"/>
          </w:tcPr>
          <w:p w14:paraId="39D7E48F"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26</w:t>
            </w:r>
          </w:p>
        </w:tc>
        <w:tc>
          <w:tcPr>
            <w:tcW w:w="1417" w:type="dxa"/>
          </w:tcPr>
          <w:p w14:paraId="2A681E90"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机械性能</w:t>
            </w:r>
          </w:p>
        </w:tc>
        <w:tc>
          <w:tcPr>
            <w:tcW w:w="3118" w:type="dxa"/>
          </w:tcPr>
          <w:p w14:paraId="77694144"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符合5.8的要求（振动、冲击、碰撞、抗震0.2g）</w:t>
            </w:r>
          </w:p>
        </w:tc>
        <w:tc>
          <w:tcPr>
            <w:tcW w:w="1417" w:type="dxa"/>
          </w:tcPr>
          <w:p w14:paraId="1BF9CE6F" w14:textId="77777777" w:rsidR="0054741F" w:rsidRPr="00763288" w:rsidRDefault="0054741F" w:rsidP="00295DD2">
            <w:pPr>
              <w:widowControl/>
              <w:jc w:val="left"/>
              <w:rPr>
                <w:rFonts w:ascii="宋体" w:eastAsia="宋体" w:hAnsi="宋体" w:cs="Times New Roman"/>
                <w:kern w:val="0"/>
              </w:rPr>
            </w:pPr>
          </w:p>
        </w:tc>
        <w:tc>
          <w:tcPr>
            <w:tcW w:w="1020" w:type="dxa"/>
          </w:tcPr>
          <w:p w14:paraId="59712E32" w14:textId="77777777" w:rsidR="0054741F" w:rsidRPr="00763288" w:rsidRDefault="0054741F" w:rsidP="00295DD2">
            <w:pPr>
              <w:widowControl/>
              <w:jc w:val="left"/>
              <w:rPr>
                <w:rFonts w:ascii="宋体" w:eastAsia="宋体" w:hAnsi="宋体" w:cs="Times New Roman"/>
                <w:kern w:val="0"/>
              </w:rPr>
            </w:pPr>
          </w:p>
        </w:tc>
        <w:tc>
          <w:tcPr>
            <w:tcW w:w="1134" w:type="dxa"/>
          </w:tcPr>
          <w:p w14:paraId="66062501" w14:textId="77777777" w:rsidR="0054741F" w:rsidRPr="00763288" w:rsidRDefault="0054741F" w:rsidP="00295DD2">
            <w:pPr>
              <w:widowControl/>
              <w:jc w:val="left"/>
              <w:rPr>
                <w:rFonts w:ascii="宋体" w:eastAsia="宋体" w:hAnsi="宋体" w:cs="Times New Roman"/>
                <w:kern w:val="0"/>
              </w:rPr>
            </w:pPr>
          </w:p>
        </w:tc>
      </w:tr>
      <w:tr w:rsidR="0054741F" w:rsidRPr="00763288" w14:paraId="686AFEFC" w14:textId="77777777" w:rsidTr="00295DD2">
        <w:trPr>
          <w:jc w:val="center"/>
        </w:trPr>
        <w:tc>
          <w:tcPr>
            <w:tcW w:w="567" w:type="dxa"/>
          </w:tcPr>
          <w:p w14:paraId="1F1C4518"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27</w:t>
            </w:r>
          </w:p>
        </w:tc>
        <w:tc>
          <w:tcPr>
            <w:tcW w:w="1417" w:type="dxa"/>
          </w:tcPr>
          <w:p w14:paraId="1A9377DF"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外壳防护性能</w:t>
            </w:r>
          </w:p>
        </w:tc>
        <w:tc>
          <w:tcPr>
            <w:tcW w:w="3118" w:type="dxa"/>
          </w:tcPr>
          <w:p w14:paraId="266A6ACC"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符合5.9的要求（室内IP51，室外IP55）</w:t>
            </w:r>
          </w:p>
        </w:tc>
        <w:tc>
          <w:tcPr>
            <w:tcW w:w="1417" w:type="dxa"/>
          </w:tcPr>
          <w:p w14:paraId="5B8FE435" w14:textId="77777777" w:rsidR="0054741F" w:rsidRPr="00763288" w:rsidRDefault="0054741F" w:rsidP="00295DD2">
            <w:pPr>
              <w:widowControl/>
              <w:jc w:val="left"/>
              <w:rPr>
                <w:rFonts w:ascii="宋体" w:eastAsia="宋体" w:hAnsi="宋体" w:cs="Times New Roman"/>
                <w:kern w:val="0"/>
                <w:lang w:eastAsia="en-US"/>
              </w:rPr>
            </w:pPr>
          </w:p>
        </w:tc>
        <w:tc>
          <w:tcPr>
            <w:tcW w:w="1020" w:type="dxa"/>
          </w:tcPr>
          <w:p w14:paraId="3A32A5C3" w14:textId="77777777" w:rsidR="0054741F" w:rsidRPr="00763288" w:rsidRDefault="0054741F" w:rsidP="00295DD2">
            <w:pPr>
              <w:widowControl/>
              <w:jc w:val="left"/>
              <w:rPr>
                <w:rFonts w:ascii="宋体" w:eastAsia="宋体" w:hAnsi="宋体" w:cs="Times New Roman"/>
                <w:kern w:val="0"/>
                <w:lang w:eastAsia="en-US"/>
              </w:rPr>
            </w:pPr>
          </w:p>
        </w:tc>
        <w:tc>
          <w:tcPr>
            <w:tcW w:w="1134" w:type="dxa"/>
          </w:tcPr>
          <w:p w14:paraId="440E01E1"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220AA9E9" w14:textId="77777777" w:rsidTr="00295DD2">
        <w:trPr>
          <w:jc w:val="center"/>
        </w:trPr>
        <w:tc>
          <w:tcPr>
            <w:tcW w:w="567" w:type="dxa"/>
          </w:tcPr>
          <w:p w14:paraId="6BC4F91D"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28</w:t>
            </w:r>
          </w:p>
        </w:tc>
        <w:tc>
          <w:tcPr>
            <w:tcW w:w="1417" w:type="dxa"/>
          </w:tcPr>
          <w:p w14:paraId="7E95B921"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w:t>
            </w:r>
            <w:proofErr w:type="gramStart"/>
            <w:r w:rsidRPr="00763288">
              <w:rPr>
                <w:rFonts w:ascii="宋体" w:eastAsia="宋体" w:hAnsi="宋体" w:cs="Times New Roman"/>
                <w:kern w:val="0"/>
                <w:sz w:val="18"/>
              </w:rPr>
              <w:t>电鸿物</w:t>
            </w:r>
            <w:proofErr w:type="gramEnd"/>
            <w:r w:rsidRPr="00763288">
              <w:rPr>
                <w:rFonts w:ascii="宋体" w:eastAsia="宋体" w:hAnsi="宋体" w:cs="Times New Roman"/>
                <w:kern w:val="0"/>
                <w:sz w:val="18"/>
              </w:rPr>
              <w:t>联网平台接入</w:t>
            </w:r>
          </w:p>
        </w:tc>
        <w:tc>
          <w:tcPr>
            <w:tcW w:w="3118" w:type="dxa"/>
          </w:tcPr>
          <w:p w14:paraId="50EC20E5"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符合5.4.1的要求，应适配电</w:t>
            </w:r>
            <w:proofErr w:type="gramStart"/>
            <w:r w:rsidRPr="00763288">
              <w:rPr>
                <w:rFonts w:ascii="宋体" w:eastAsia="宋体" w:hAnsi="宋体" w:cs="Times New Roman"/>
                <w:kern w:val="0"/>
                <w:sz w:val="18"/>
              </w:rPr>
              <w:t>鸿物联</w:t>
            </w:r>
            <w:proofErr w:type="gramEnd"/>
            <w:r w:rsidRPr="00763288">
              <w:rPr>
                <w:rFonts w:ascii="宋体" w:eastAsia="宋体" w:hAnsi="宋体" w:cs="Times New Roman"/>
                <w:kern w:val="0"/>
                <w:sz w:val="18"/>
              </w:rPr>
              <w:t>操作系统，</w:t>
            </w:r>
            <w:proofErr w:type="gramStart"/>
            <w:r w:rsidRPr="00763288">
              <w:rPr>
                <w:rFonts w:ascii="宋体" w:eastAsia="宋体" w:hAnsi="宋体" w:cs="Times New Roman"/>
                <w:kern w:val="0"/>
                <w:sz w:val="18"/>
              </w:rPr>
              <w:t>提供电鸿适配</w:t>
            </w:r>
            <w:proofErr w:type="gramEnd"/>
            <w:r w:rsidRPr="00763288">
              <w:rPr>
                <w:rFonts w:ascii="宋体" w:eastAsia="宋体" w:hAnsi="宋体" w:cs="Times New Roman"/>
                <w:kern w:val="0"/>
                <w:sz w:val="18"/>
              </w:rPr>
              <w:t>认证证书（cx.cnca.cn可查询）</w:t>
            </w:r>
          </w:p>
        </w:tc>
        <w:tc>
          <w:tcPr>
            <w:tcW w:w="1417" w:type="dxa"/>
          </w:tcPr>
          <w:p w14:paraId="0DB6DF6A" w14:textId="77777777" w:rsidR="0054741F" w:rsidRPr="00763288" w:rsidRDefault="0054741F" w:rsidP="00295DD2">
            <w:pPr>
              <w:widowControl/>
              <w:jc w:val="left"/>
              <w:rPr>
                <w:rFonts w:ascii="宋体" w:eastAsia="宋体" w:hAnsi="宋体" w:cs="Times New Roman"/>
                <w:kern w:val="0"/>
              </w:rPr>
            </w:pPr>
          </w:p>
        </w:tc>
        <w:tc>
          <w:tcPr>
            <w:tcW w:w="1020" w:type="dxa"/>
          </w:tcPr>
          <w:p w14:paraId="3BA5A067" w14:textId="77777777" w:rsidR="0054741F" w:rsidRPr="00763288" w:rsidRDefault="0054741F" w:rsidP="00295DD2">
            <w:pPr>
              <w:widowControl/>
              <w:jc w:val="left"/>
              <w:rPr>
                <w:rFonts w:ascii="宋体" w:eastAsia="宋体" w:hAnsi="宋体" w:cs="Times New Roman"/>
                <w:kern w:val="0"/>
              </w:rPr>
            </w:pPr>
          </w:p>
        </w:tc>
        <w:tc>
          <w:tcPr>
            <w:tcW w:w="1134" w:type="dxa"/>
          </w:tcPr>
          <w:p w14:paraId="5C07606A" w14:textId="77777777" w:rsidR="0054741F" w:rsidRPr="00763288" w:rsidRDefault="0054741F" w:rsidP="00295DD2">
            <w:pPr>
              <w:widowControl/>
              <w:jc w:val="left"/>
              <w:rPr>
                <w:rFonts w:ascii="宋体" w:eastAsia="宋体" w:hAnsi="宋体" w:cs="Times New Roman"/>
                <w:kern w:val="0"/>
              </w:rPr>
            </w:pPr>
          </w:p>
        </w:tc>
      </w:tr>
      <w:tr w:rsidR="0054741F" w:rsidRPr="00763288" w14:paraId="6AA69AA8" w14:textId="77777777" w:rsidTr="00295DD2">
        <w:trPr>
          <w:jc w:val="center"/>
        </w:trPr>
        <w:tc>
          <w:tcPr>
            <w:tcW w:w="567" w:type="dxa"/>
          </w:tcPr>
          <w:p w14:paraId="0E251C99"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29</w:t>
            </w:r>
          </w:p>
        </w:tc>
        <w:tc>
          <w:tcPr>
            <w:tcW w:w="1417" w:type="dxa"/>
          </w:tcPr>
          <w:p w14:paraId="40C6E1F7"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w:t>
            </w:r>
            <w:proofErr w:type="gramStart"/>
            <w:r w:rsidRPr="00763288">
              <w:rPr>
                <w:rFonts w:ascii="宋体" w:eastAsia="宋体" w:hAnsi="宋体" w:cs="Times New Roman"/>
                <w:kern w:val="0"/>
                <w:sz w:val="18"/>
              </w:rPr>
              <w:t>电鸿分析</w:t>
            </w:r>
            <w:proofErr w:type="gramEnd"/>
            <w:r w:rsidRPr="00763288">
              <w:rPr>
                <w:rFonts w:ascii="宋体" w:eastAsia="宋体" w:hAnsi="宋体" w:cs="Times New Roman"/>
                <w:kern w:val="0"/>
                <w:sz w:val="18"/>
              </w:rPr>
              <w:t>平台数据展示</w:t>
            </w:r>
          </w:p>
        </w:tc>
        <w:tc>
          <w:tcPr>
            <w:tcW w:w="3118" w:type="dxa"/>
          </w:tcPr>
          <w:p w14:paraId="28D7860A"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符合5.4.2的要求，支持</w:t>
            </w:r>
            <w:proofErr w:type="gramStart"/>
            <w:r w:rsidRPr="00763288">
              <w:rPr>
                <w:rFonts w:ascii="宋体" w:eastAsia="宋体" w:hAnsi="宋体" w:cs="Times New Roman"/>
                <w:kern w:val="0"/>
                <w:sz w:val="18"/>
              </w:rPr>
              <w:t>电鸿分析</w:t>
            </w:r>
            <w:proofErr w:type="gramEnd"/>
            <w:r w:rsidRPr="00763288">
              <w:rPr>
                <w:rFonts w:ascii="宋体" w:eastAsia="宋体" w:hAnsi="宋体" w:cs="Times New Roman"/>
                <w:kern w:val="0"/>
                <w:sz w:val="18"/>
              </w:rPr>
              <w:t>平台数据展示，配合接口对接和调试</w:t>
            </w:r>
          </w:p>
        </w:tc>
        <w:tc>
          <w:tcPr>
            <w:tcW w:w="1417" w:type="dxa"/>
          </w:tcPr>
          <w:p w14:paraId="6F3E0825" w14:textId="77777777" w:rsidR="0054741F" w:rsidRPr="00763288" w:rsidRDefault="0054741F" w:rsidP="00295DD2">
            <w:pPr>
              <w:widowControl/>
              <w:jc w:val="left"/>
              <w:rPr>
                <w:rFonts w:ascii="宋体" w:eastAsia="宋体" w:hAnsi="宋体" w:cs="Times New Roman"/>
                <w:kern w:val="0"/>
              </w:rPr>
            </w:pPr>
          </w:p>
        </w:tc>
        <w:tc>
          <w:tcPr>
            <w:tcW w:w="1020" w:type="dxa"/>
          </w:tcPr>
          <w:p w14:paraId="39CB5D77" w14:textId="77777777" w:rsidR="0054741F" w:rsidRPr="00763288" w:rsidRDefault="0054741F" w:rsidP="00295DD2">
            <w:pPr>
              <w:widowControl/>
              <w:jc w:val="left"/>
              <w:rPr>
                <w:rFonts w:ascii="宋体" w:eastAsia="宋体" w:hAnsi="宋体" w:cs="Times New Roman"/>
                <w:kern w:val="0"/>
              </w:rPr>
            </w:pPr>
          </w:p>
        </w:tc>
        <w:tc>
          <w:tcPr>
            <w:tcW w:w="1134" w:type="dxa"/>
          </w:tcPr>
          <w:p w14:paraId="49CD78F8" w14:textId="77777777" w:rsidR="0054741F" w:rsidRPr="00763288" w:rsidRDefault="0054741F" w:rsidP="00295DD2">
            <w:pPr>
              <w:widowControl/>
              <w:jc w:val="left"/>
              <w:rPr>
                <w:rFonts w:ascii="宋体" w:eastAsia="宋体" w:hAnsi="宋体" w:cs="Times New Roman"/>
                <w:kern w:val="0"/>
              </w:rPr>
            </w:pPr>
          </w:p>
        </w:tc>
      </w:tr>
      <w:tr w:rsidR="0054741F" w:rsidRPr="00763288" w14:paraId="462F3D52" w14:textId="77777777" w:rsidTr="00295DD2">
        <w:trPr>
          <w:jc w:val="center"/>
        </w:trPr>
        <w:tc>
          <w:tcPr>
            <w:tcW w:w="567" w:type="dxa"/>
          </w:tcPr>
          <w:p w14:paraId="148813B3"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30</w:t>
            </w:r>
          </w:p>
        </w:tc>
        <w:tc>
          <w:tcPr>
            <w:tcW w:w="1417" w:type="dxa"/>
          </w:tcPr>
          <w:p w14:paraId="43686663"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网络安全</w:t>
            </w:r>
          </w:p>
        </w:tc>
        <w:tc>
          <w:tcPr>
            <w:tcW w:w="3118" w:type="dxa"/>
          </w:tcPr>
          <w:p w14:paraId="172CABD3"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符合5.14的要求，通过第三方安全测试</w:t>
            </w:r>
          </w:p>
        </w:tc>
        <w:tc>
          <w:tcPr>
            <w:tcW w:w="1417" w:type="dxa"/>
          </w:tcPr>
          <w:p w14:paraId="27C8788C" w14:textId="77777777" w:rsidR="0054741F" w:rsidRPr="00763288" w:rsidRDefault="0054741F" w:rsidP="00295DD2">
            <w:pPr>
              <w:widowControl/>
              <w:jc w:val="left"/>
              <w:rPr>
                <w:rFonts w:ascii="宋体" w:eastAsia="宋体" w:hAnsi="宋体" w:cs="Times New Roman"/>
                <w:kern w:val="0"/>
              </w:rPr>
            </w:pPr>
          </w:p>
        </w:tc>
        <w:tc>
          <w:tcPr>
            <w:tcW w:w="1020" w:type="dxa"/>
          </w:tcPr>
          <w:p w14:paraId="50C563DB" w14:textId="77777777" w:rsidR="0054741F" w:rsidRPr="00763288" w:rsidRDefault="0054741F" w:rsidP="00295DD2">
            <w:pPr>
              <w:widowControl/>
              <w:jc w:val="left"/>
              <w:rPr>
                <w:rFonts w:ascii="宋体" w:eastAsia="宋体" w:hAnsi="宋体" w:cs="Times New Roman"/>
                <w:kern w:val="0"/>
              </w:rPr>
            </w:pPr>
          </w:p>
        </w:tc>
        <w:tc>
          <w:tcPr>
            <w:tcW w:w="1134" w:type="dxa"/>
          </w:tcPr>
          <w:p w14:paraId="3F94AFF6" w14:textId="77777777" w:rsidR="0054741F" w:rsidRPr="00763288" w:rsidRDefault="0054741F" w:rsidP="00295DD2">
            <w:pPr>
              <w:widowControl/>
              <w:jc w:val="left"/>
              <w:rPr>
                <w:rFonts w:ascii="宋体" w:eastAsia="宋体" w:hAnsi="宋体" w:cs="Times New Roman"/>
                <w:kern w:val="0"/>
              </w:rPr>
            </w:pPr>
          </w:p>
        </w:tc>
      </w:tr>
      <w:tr w:rsidR="0054741F" w:rsidRPr="00763288" w14:paraId="5CAF6FFA" w14:textId="77777777" w:rsidTr="00295DD2">
        <w:trPr>
          <w:jc w:val="center"/>
        </w:trPr>
        <w:tc>
          <w:tcPr>
            <w:tcW w:w="567" w:type="dxa"/>
          </w:tcPr>
          <w:p w14:paraId="1D503B2C"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31</w:t>
            </w:r>
          </w:p>
        </w:tc>
        <w:tc>
          <w:tcPr>
            <w:tcW w:w="1417" w:type="dxa"/>
          </w:tcPr>
          <w:p w14:paraId="29FACC4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★质保期</w:t>
            </w:r>
          </w:p>
        </w:tc>
        <w:tc>
          <w:tcPr>
            <w:tcW w:w="3118" w:type="dxa"/>
          </w:tcPr>
          <w:p w14:paraId="157C33C3"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不少于6年，质保期内免费更换配件耗材</w:t>
            </w:r>
          </w:p>
        </w:tc>
        <w:tc>
          <w:tcPr>
            <w:tcW w:w="1417" w:type="dxa"/>
          </w:tcPr>
          <w:p w14:paraId="58DA8380" w14:textId="77777777" w:rsidR="0054741F" w:rsidRPr="00763288" w:rsidRDefault="0054741F" w:rsidP="00295DD2">
            <w:pPr>
              <w:widowControl/>
              <w:jc w:val="left"/>
              <w:rPr>
                <w:rFonts w:ascii="宋体" w:eastAsia="宋体" w:hAnsi="宋体" w:cs="Times New Roman"/>
                <w:kern w:val="0"/>
              </w:rPr>
            </w:pPr>
          </w:p>
        </w:tc>
        <w:tc>
          <w:tcPr>
            <w:tcW w:w="1020" w:type="dxa"/>
          </w:tcPr>
          <w:p w14:paraId="51F3A02A" w14:textId="77777777" w:rsidR="0054741F" w:rsidRPr="00763288" w:rsidRDefault="0054741F" w:rsidP="00295DD2">
            <w:pPr>
              <w:widowControl/>
              <w:jc w:val="left"/>
              <w:rPr>
                <w:rFonts w:ascii="宋体" w:eastAsia="宋体" w:hAnsi="宋体" w:cs="Times New Roman"/>
                <w:kern w:val="0"/>
              </w:rPr>
            </w:pPr>
          </w:p>
        </w:tc>
        <w:tc>
          <w:tcPr>
            <w:tcW w:w="1134" w:type="dxa"/>
          </w:tcPr>
          <w:p w14:paraId="0A543CDC" w14:textId="77777777" w:rsidR="0054741F" w:rsidRPr="00763288" w:rsidRDefault="0054741F" w:rsidP="00295DD2">
            <w:pPr>
              <w:widowControl/>
              <w:jc w:val="left"/>
              <w:rPr>
                <w:rFonts w:ascii="宋体" w:eastAsia="宋体" w:hAnsi="宋体" w:cs="Times New Roman"/>
                <w:kern w:val="0"/>
              </w:rPr>
            </w:pPr>
          </w:p>
        </w:tc>
      </w:tr>
      <w:tr w:rsidR="0054741F" w:rsidRPr="00763288" w14:paraId="1C1D9363" w14:textId="77777777" w:rsidTr="00295DD2">
        <w:trPr>
          <w:jc w:val="center"/>
        </w:trPr>
        <w:tc>
          <w:tcPr>
            <w:tcW w:w="567" w:type="dxa"/>
          </w:tcPr>
          <w:p w14:paraId="5167C287"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32</w:t>
            </w:r>
          </w:p>
        </w:tc>
        <w:tc>
          <w:tcPr>
            <w:tcW w:w="1417" w:type="dxa"/>
          </w:tcPr>
          <w:p w14:paraId="149EA6C9"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试运行</w:t>
            </w:r>
          </w:p>
        </w:tc>
        <w:tc>
          <w:tcPr>
            <w:tcW w:w="3118" w:type="dxa"/>
          </w:tcPr>
          <w:p w14:paraId="25713C85"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符合7.5的要求，配合开展3～6个月试运行，试运行中数据或通信问题免费处理，未通过试运行不予支付尾款</w:t>
            </w:r>
          </w:p>
        </w:tc>
        <w:tc>
          <w:tcPr>
            <w:tcW w:w="1417" w:type="dxa"/>
          </w:tcPr>
          <w:p w14:paraId="042B8972" w14:textId="77777777" w:rsidR="0054741F" w:rsidRPr="00763288" w:rsidRDefault="0054741F" w:rsidP="00295DD2">
            <w:pPr>
              <w:widowControl/>
              <w:jc w:val="left"/>
              <w:rPr>
                <w:rFonts w:ascii="宋体" w:eastAsia="宋体" w:hAnsi="宋体" w:cs="Times New Roman"/>
                <w:kern w:val="0"/>
              </w:rPr>
            </w:pPr>
          </w:p>
        </w:tc>
        <w:tc>
          <w:tcPr>
            <w:tcW w:w="1020" w:type="dxa"/>
          </w:tcPr>
          <w:p w14:paraId="154486B3" w14:textId="77777777" w:rsidR="0054741F" w:rsidRPr="00763288" w:rsidRDefault="0054741F" w:rsidP="00295DD2">
            <w:pPr>
              <w:widowControl/>
              <w:jc w:val="left"/>
              <w:rPr>
                <w:rFonts w:ascii="宋体" w:eastAsia="宋体" w:hAnsi="宋体" w:cs="Times New Roman"/>
                <w:kern w:val="0"/>
              </w:rPr>
            </w:pPr>
          </w:p>
        </w:tc>
        <w:tc>
          <w:tcPr>
            <w:tcW w:w="1134" w:type="dxa"/>
          </w:tcPr>
          <w:p w14:paraId="00F041EB" w14:textId="77777777" w:rsidR="0054741F" w:rsidRPr="00763288" w:rsidRDefault="0054741F" w:rsidP="00295DD2">
            <w:pPr>
              <w:widowControl/>
              <w:jc w:val="left"/>
              <w:rPr>
                <w:rFonts w:ascii="宋体" w:eastAsia="宋体" w:hAnsi="宋体" w:cs="Times New Roman"/>
                <w:kern w:val="0"/>
              </w:rPr>
            </w:pPr>
          </w:p>
        </w:tc>
      </w:tr>
      <w:tr w:rsidR="0054741F" w:rsidRPr="00763288" w14:paraId="06D7D932" w14:textId="77777777" w:rsidTr="00295DD2">
        <w:trPr>
          <w:jc w:val="center"/>
        </w:trPr>
        <w:tc>
          <w:tcPr>
            <w:tcW w:w="567" w:type="dxa"/>
          </w:tcPr>
          <w:p w14:paraId="35AC0D97"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33</w:t>
            </w:r>
          </w:p>
        </w:tc>
        <w:tc>
          <w:tcPr>
            <w:tcW w:w="1417" w:type="dxa"/>
          </w:tcPr>
          <w:p w14:paraId="249229EB" w14:textId="77777777" w:rsidR="0054741F" w:rsidRPr="00763288" w:rsidRDefault="0054741F" w:rsidP="00295DD2">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投标方资质</w:t>
            </w:r>
          </w:p>
        </w:tc>
        <w:tc>
          <w:tcPr>
            <w:tcW w:w="3118" w:type="dxa"/>
          </w:tcPr>
          <w:p w14:paraId="165EE641" w14:textId="77777777" w:rsidR="0054741F" w:rsidRPr="00763288" w:rsidRDefault="0054741F" w:rsidP="00295DD2">
            <w:pPr>
              <w:widowControl/>
              <w:jc w:val="left"/>
              <w:rPr>
                <w:rFonts w:ascii="宋体" w:eastAsia="宋体" w:hAnsi="宋体" w:cs="Times New Roman"/>
                <w:kern w:val="0"/>
              </w:rPr>
            </w:pPr>
            <w:r w:rsidRPr="00763288">
              <w:rPr>
                <w:rFonts w:ascii="宋体" w:eastAsia="宋体" w:hAnsi="宋体" w:cs="Times New Roman"/>
                <w:kern w:val="0"/>
                <w:sz w:val="18"/>
              </w:rPr>
              <w:t>符合1.12的要求（三体系认证、200套运行业绩、型式试验A级、5份故障隐患案例）</w:t>
            </w:r>
          </w:p>
        </w:tc>
        <w:tc>
          <w:tcPr>
            <w:tcW w:w="1417" w:type="dxa"/>
          </w:tcPr>
          <w:p w14:paraId="51B402D6" w14:textId="77777777" w:rsidR="0054741F" w:rsidRPr="00763288" w:rsidRDefault="0054741F" w:rsidP="00295DD2">
            <w:pPr>
              <w:widowControl/>
              <w:jc w:val="left"/>
              <w:rPr>
                <w:rFonts w:ascii="宋体" w:eastAsia="宋体" w:hAnsi="宋体" w:cs="Times New Roman"/>
                <w:kern w:val="0"/>
              </w:rPr>
            </w:pPr>
          </w:p>
        </w:tc>
        <w:tc>
          <w:tcPr>
            <w:tcW w:w="1020" w:type="dxa"/>
          </w:tcPr>
          <w:p w14:paraId="01DDA091" w14:textId="77777777" w:rsidR="0054741F" w:rsidRPr="00763288" w:rsidRDefault="0054741F" w:rsidP="00295DD2">
            <w:pPr>
              <w:widowControl/>
              <w:jc w:val="left"/>
              <w:rPr>
                <w:rFonts w:ascii="宋体" w:eastAsia="宋体" w:hAnsi="宋体" w:cs="Times New Roman"/>
                <w:kern w:val="0"/>
              </w:rPr>
            </w:pPr>
          </w:p>
        </w:tc>
        <w:tc>
          <w:tcPr>
            <w:tcW w:w="1134" w:type="dxa"/>
          </w:tcPr>
          <w:p w14:paraId="2E657F78" w14:textId="77777777" w:rsidR="0054741F" w:rsidRPr="00763288" w:rsidRDefault="0054741F" w:rsidP="00295DD2">
            <w:pPr>
              <w:widowControl/>
              <w:jc w:val="left"/>
              <w:rPr>
                <w:rFonts w:ascii="宋体" w:eastAsia="宋体" w:hAnsi="宋体" w:cs="Times New Roman"/>
                <w:kern w:val="0"/>
              </w:rPr>
            </w:pPr>
          </w:p>
        </w:tc>
      </w:tr>
    </w:tbl>
    <w:p w14:paraId="21B3F8EE" w14:textId="77777777" w:rsidR="0054741F" w:rsidRPr="00763288" w:rsidRDefault="0054741F" w:rsidP="0054741F">
      <w:pPr>
        <w:widowControl/>
        <w:spacing w:line="360" w:lineRule="auto"/>
        <w:jc w:val="left"/>
        <w:rPr>
          <w:rFonts w:ascii="宋体" w:eastAsia="宋体" w:hAnsi="宋体" w:cs="Times New Roman"/>
          <w:kern w:val="0"/>
        </w:rPr>
      </w:pPr>
      <w:r w:rsidRPr="00763288">
        <w:rPr>
          <w:rFonts w:ascii="宋体" w:eastAsia="宋体" w:hAnsi="宋体" w:cs="Times New Roman"/>
          <w:kern w:val="0"/>
        </w:rPr>
        <w:t>注：表中标注"★"的项目为不可偏离项目，投标方必须完全满足；未标注"★"的项目为一般项目，投标方如有偏差应在附录C中如实说明。"响应情况"列填写"完全满足""正偏离"或"负偏离"。</w:t>
      </w:r>
    </w:p>
    <w:p w14:paraId="10618AEB" w14:textId="77777777" w:rsidR="0054741F" w:rsidRPr="00763288" w:rsidRDefault="0054741F" w:rsidP="0054741F">
      <w:pPr>
        <w:widowControl/>
        <w:spacing w:after="200" w:line="276" w:lineRule="auto"/>
        <w:jc w:val="left"/>
        <w:rPr>
          <w:rFonts w:ascii="宋体" w:eastAsia="宋体" w:hAnsi="宋体" w:cs="Times New Roman"/>
          <w:kern w:val="0"/>
        </w:rPr>
      </w:pPr>
      <w:r w:rsidRPr="00763288">
        <w:rPr>
          <w:rFonts w:ascii="宋体" w:eastAsia="宋体" w:hAnsi="宋体" w:cs="Times New Roman"/>
          <w:kern w:val="0"/>
        </w:rPr>
        <w:br w:type="page"/>
      </w:r>
    </w:p>
    <w:p w14:paraId="1C4833DD" w14:textId="49EE0236" w:rsidR="0054741F" w:rsidRPr="005A6A87" w:rsidRDefault="0054741F" w:rsidP="005A6A87">
      <w:pPr>
        <w:spacing w:line="360" w:lineRule="auto"/>
        <w:jc w:val="center"/>
        <w:outlineLvl w:val="2"/>
        <w:rPr>
          <w:rFonts w:ascii="宋体" w:eastAsia="宋体" w:hAnsi="宋体"/>
          <w:b/>
          <w:sz w:val="32"/>
          <w:szCs w:val="32"/>
        </w:rPr>
      </w:pPr>
      <w:r w:rsidRPr="005A6A87">
        <w:rPr>
          <w:rFonts w:ascii="宋体" w:eastAsia="宋体" w:hAnsi="宋体"/>
          <w:b/>
          <w:sz w:val="32"/>
          <w:szCs w:val="32"/>
        </w:rPr>
        <w:lastRenderedPageBreak/>
        <w:t>投标方技术偏差表</w:t>
      </w:r>
    </w:p>
    <w:p w14:paraId="18FA70D1" w14:textId="77777777" w:rsidR="0054741F" w:rsidRPr="00763288" w:rsidRDefault="0054741F" w:rsidP="0054741F">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投标方应将所供设备与本技术条件</w:t>
      </w:r>
      <w:proofErr w:type="gramStart"/>
      <w:r w:rsidRPr="00763288">
        <w:rPr>
          <w:rFonts w:ascii="宋体" w:eastAsia="宋体" w:hAnsi="宋体" w:cs="Times New Roman"/>
          <w:kern w:val="0"/>
        </w:rPr>
        <w:t>书技术</w:t>
      </w:r>
      <w:proofErr w:type="gramEnd"/>
      <w:r w:rsidRPr="00763288">
        <w:rPr>
          <w:rFonts w:ascii="宋体" w:eastAsia="宋体" w:hAnsi="宋体" w:cs="Times New Roman"/>
          <w:kern w:val="0"/>
        </w:rPr>
        <w:t>文件有差异之处，无论优于或劣于本技术条件书要求，均汇集成此表。如无偏差，应在表中注明"无偏差"。</w:t>
      </w:r>
    </w:p>
    <w:tbl>
      <w:tblPr>
        <w:tblStyle w:val="92"/>
        <w:tblW w:w="0" w:type="auto"/>
        <w:jc w:val="center"/>
        <w:tblLook w:val="04A0" w:firstRow="1" w:lastRow="0" w:firstColumn="1" w:lastColumn="0" w:noHBand="0" w:noVBand="1"/>
      </w:tblPr>
      <w:tblGrid>
        <w:gridCol w:w="562"/>
        <w:gridCol w:w="1659"/>
        <w:gridCol w:w="2208"/>
        <w:gridCol w:w="1659"/>
        <w:gridCol w:w="2208"/>
      </w:tblGrid>
      <w:tr w:rsidR="0054741F" w:rsidRPr="00763288" w14:paraId="5AB814DE" w14:textId="77777777" w:rsidTr="00295DD2">
        <w:trPr>
          <w:jc w:val="center"/>
        </w:trPr>
        <w:tc>
          <w:tcPr>
            <w:tcW w:w="567" w:type="dxa"/>
          </w:tcPr>
          <w:p w14:paraId="5AC6B8FF"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序号</w:t>
            </w:r>
          </w:p>
        </w:tc>
        <w:tc>
          <w:tcPr>
            <w:tcW w:w="1701" w:type="dxa"/>
          </w:tcPr>
          <w:p w14:paraId="14B3FBE3"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招标文件条目</w:t>
            </w:r>
          </w:p>
        </w:tc>
        <w:tc>
          <w:tcPr>
            <w:tcW w:w="2268" w:type="dxa"/>
          </w:tcPr>
          <w:p w14:paraId="57D2E07F"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招标文件简要内容</w:t>
            </w:r>
          </w:p>
        </w:tc>
        <w:tc>
          <w:tcPr>
            <w:tcW w:w="1701" w:type="dxa"/>
          </w:tcPr>
          <w:p w14:paraId="4FFB4858"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投标文件条目</w:t>
            </w:r>
          </w:p>
        </w:tc>
        <w:tc>
          <w:tcPr>
            <w:tcW w:w="2268" w:type="dxa"/>
          </w:tcPr>
          <w:p w14:paraId="76133A7F"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投标文件简要内容</w:t>
            </w:r>
          </w:p>
        </w:tc>
      </w:tr>
      <w:tr w:rsidR="0054741F" w:rsidRPr="00763288" w14:paraId="18490548" w14:textId="77777777" w:rsidTr="00295DD2">
        <w:trPr>
          <w:jc w:val="center"/>
        </w:trPr>
        <w:tc>
          <w:tcPr>
            <w:tcW w:w="567" w:type="dxa"/>
          </w:tcPr>
          <w:p w14:paraId="630576DE"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701" w:type="dxa"/>
          </w:tcPr>
          <w:p w14:paraId="63AE03E7" w14:textId="77777777" w:rsidR="0054741F" w:rsidRPr="00763288" w:rsidRDefault="0054741F" w:rsidP="00295DD2">
            <w:pPr>
              <w:widowControl/>
              <w:jc w:val="left"/>
              <w:rPr>
                <w:rFonts w:ascii="宋体" w:eastAsia="宋体" w:hAnsi="宋体" w:cs="Times New Roman"/>
                <w:kern w:val="0"/>
                <w:lang w:eastAsia="en-US"/>
              </w:rPr>
            </w:pPr>
          </w:p>
        </w:tc>
        <w:tc>
          <w:tcPr>
            <w:tcW w:w="2268" w:type="dxa"/>
          </w:tcPr>
          <w:p w14:paraId="25D8AC48"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04560733" w14:textId="77777777" w:rsidR="0054741F" w:rsidRPr="00763288" w:rsidRDefault="0054741F" w:rsidP="00295DD2">
            <w:pPr>
              <w:widowControl/>
              <w:jc w:val="left"/>
              <w:rPr>
                <w:rFonts w:ascii="宋体" w:eastAsia="宋体" w:hAnsi="宋体" w:cs="Times New Roman"/>
                <w:kern w:val="0"/>
                <w:lang w:eastAsia="en-US"/>
              </w:rPr>
            </w:pPr>
          </w:p>
        </w:tc>
        <w:tc>
          <w:tcPr>
            <w:tcW w:w="2268" w:type="dxa"/>
          </w:tcPr>
          <w:p w14:paraId="735ED61D"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648A7286" w14:textId="77777777" w:rsidTr="00295DD2">
        <w:trPr>
          <w:jc w:val="center"/>
        </w:trPr>
        <w:tc>
          <w:tcPr>
            <w:tcW w:w="567" w:type="dxa"/>
          </w:tcPr>
          <w:p w14:paraId="445C609D"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w:t>
            </w:r>
          </w:p>
        </w:tc>
        <w:tc>
          <w:tcPr>
            <w:tcW w:w="1701" w:type="dxa"/>
          </w:tcPr>
          <w:p w14:paraId="26F34F7D" w14:textId="77777777" w:rsidR="0054741F" w:rsidRPr="00763288" w:rsidRDefault="0054741F" w:rsidP="00295DD2">
            <w:pPr>
              <w:widowControl/>
              <w:jc w:val="left"/>
              <w:rPr>
                <w:rFonts w:ascii="宋体" w:eastAsia="宋体" w:hAnsi="宋体" w:cs="Times New Roman"/>
                <w:kern w:val="0"/>
                <w:lang w:eastAsia="en-US"/>
              </w:rPr>
            </w:pPr>
          </w:p>
        </w:tc>
        <w:tc>
          <w:tcPr>
            <w:tcW w:w="2268" w:type="dxa"/>
          </w:tcPr>
          <w:p w14:paraId="5F3D29D4"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487A856E" w14:textId="77777777" w:rsidR="0054741F" w:rsidRPr="00763288" w:rsidRDefault="0054741F" w:rsidP="00295DD2">
            <w:pPr>
              <w:widowControl/>
              <w:jc w:val="left"/>
              <w:rPr>
                <w:rFonts w:ascii="宋体" w:eastAsia="宋体" w:hAnsi="宋体" w:cs="Times New Roman"/>
                <w:kern w:val="0"/>
                <w:lang w:eastAsia="en-US"/>
              </w:rPr>
            </w:pPr>
          </w:p>
        </w:tc>
        <w:tc>
          <w:tcPr>
            <w:tcW w:w="2268" w:type="dxa"/>
          </w:tcPr>
          <w:p w14:paraId="1F5D9784"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3E1A52E9" w14:textId="77777777" w:rsidTr="00295DD2">
        <w:trPr>
          <w:jc w:val="center"/>
        </w:trPr>
        <w:tc>
          <w:tcPr>
            <w:tcW w:w="567" w:type="dxa"/>
          </w:tcPr>
          <w:p w14:paraId="2E587B23"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w:t>
            </w:r>
          </w:p>
        </w:tc>
        <w:tc>
          <w:tcPr>
            <w:tcW w:w="1701" w:type="dxa"/>
          </w:tcPr>
          <w:p w14:paraId="1378BC3E" w14:textId="77777777" w:rsidR="0054741F" w:rsidRPr="00763288" w:rsidRDefault="0054741F" w:rsidP="00295DD2">
            <w:pPr>
              <w:widowControl/>
              <w:jc w:val="left"/>
              <w:rPr>
                <w:rFonts w:ascii="宋体" w:eastAsia="宋体" w:hAnsi="宋体" w:cs="Times New Roman"/>
                <w:kern w:val="0"/>
                <w:lang w:eastAsia="en-US"/>
              </w:rPr>
            </w:pPr>
          </w:p>
        </w:tc>
        <w:tc>
          <w:tcPr>
            <w:tcW w:w="2268" w:type="dxa"/>
          </w:tcPr>
          <w:p w14:paraId="19DA57CA"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68669BE0" w14:textId="77777777" w:rsidR="0054741F" w:rsidRPr="00763288" w:rsidRDefault="0054741F" w:rsidP="00295DD2">
            <w:pPr>
              <w:widowControl/>
              <w:jc w:val="left"/>
              <w:rPr>
                <w:rFonts w:ascii="宋体" w:eastAsia="宋体" w:hAnsi="宋体" w:cs="Times New Roman"/>
                <w:kern w:val="0"/>
                <w:lang w:eastAsia="en-US"/>
              </w:rPr>
            </w:pPr>
          </w:p>
        </w:tc>
        <w:tc>
          <w:tcPr>
            <w:tcW w:w="2268" w:type="dxa"/>
          </w:tcPr>
          <w:p w14:paraId="4376C2C2"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4BE8B7EA" w14:textId="77777777" w:rsidTr="00295DD2">
        <w:trPr>
          <w:jc w:val="center"/>
        </w:trPr>
        <w:tc>
          <w:tcPr>
            <w:tcW w:w="567" w:type="dxa"/>
          </w:tcPr>
          <w:p w14:paraId="12EB8499"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4</w:t>
            </w:r>
          </w:p>
        </w:tc>
        <w:tc>
          <w:tcPr>
            <w:tcW w:w="1701" w:type="dxa"/>
          </w:tcPr>
          <w:p w14:paraId="704A8DC9" w14:textId="77777777" w:rsidR="0054741F" w:rsidRPr="00763288" w:rsidRDefault="0054741F" w:rsidP="00295DD2">
            <w:pPr>
              <w:widowControl/>
              <w:jc w:val="left"/>
              <w:rPr>
                <w:rFonts w:ascii="宋体" w:eastAsia="宋体" w:hAnsi="宋体" w:cs="Times New Roman"/>
                <w:kern w:val="0"/>
                <w:lang w:eastAsia="en-US"/>
              </w:rPr>
            </w:pPr>
          </w:p>
        </w:tc>
        <w:tc>
          <w:tcPr>
            <w:tcW w:w="2268" w:type="dxa"/>
          </w:tcPr>
          <w:p w14:paraId="772E5EAA"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48F28955" w14:textId="77777777" w:rsidR="0054741F" w:rsidRPr="00763288" w:rsidRDefault="0054741F" w:rsidP="00295DD2">
            <w:pPr>
              <w:widowControl/>
              <w:jc w:val="left"/>
              <w:rPr>
                <w:rFonts w:ascii="宋体" w:eastAsia="宋体" w:hAnsi="宋体" w:cs="Times New Roman"/>
                <w:kern w:val="0"/>
                <w:lang w:eastAsia="en-US"/>
              </w:rPr>
            </w:pPr>
          </w:p>
        </w:tc>
        <w:tc>
          <w:tcPr>
            <w:tcW w:w="2268" w:type="dxa"/>
          </w:tcPr>
          <w:p w14:paraId="1B8B592C" w14:textId="77777777" w:rsidR="0054741F" w:rsidRPr="00763288" w:rsidRDefault="0054741F" w:rsidP="00295DD2">
            <w:pPr>
              <w:widowControl/>
              <w:jc w:val="left"/>
              <w:rPr>
                <w:rFonts w:ascii="宋体" w:eastAsia="宋体" w:hAnsi="宋体" w:cs="Times New Roman"/>
                <w:kern w:val="0"/>
                <w:lang w:eastAsia="en-US"/>
              </w:rPr>
            </w:pPr>
          </w:p>
        </w:tc>
      </w:tr>
      <w:tr w:rsidR="0054741F" w:rsidRPr="00763288" w14:paraId="7997841C" w14:textId="77777777" w:rsidTr="00295DD2">
        <w:trPr>
          <w:jc w:val="center"/>
        </w:trPr>
        <w:tc>
          <w:tcPr>
            <w:tcW w:w="567" w:type="dxa"/>
          </w:tcPr>
          <w:p w14:paraId="39E45810" w14:textId="77777777" w:rsidR="0054741F" w:rsidRPr="00763288" w:rsidRDefault="0054741F" w:rsidP="00295DD2">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1701" w:type="dxa"/>
          </w:tcPr>
          <w:p w14:paraId="08131F4E" w14:textId="77777777" w:rsidR="0054741F" w:rsidRPr="00763288" w:rsidRDefault="0054741F" w:rsidP="00295DD2">
            <w:pPr>
              <w:widowControl/>
              <w:jc w:val="left"/>
              <w:rPr>
                <w:rFonts w:ascii="宋体" w:eastAsia="宋体" w:hAnsi="宋体" w:cs="Times New Roman"/>
                <w:kern w:val="0"/>
                <w:lang w:eastAsia="en-US"/>
              </w:rPr>
            </w:pPr>
          </w:p>
        </w:tc>
        <w:tc>
          <w:tcPr>
            <w:tcW w:w="2268" w:type="dxa"/>
          </w:tcPr>
          <w:p w14:paraId="60A49D5E" w14:textId="77777777" w:rsidR="0054741F" w:rsidRPr="00763288" w:rsidRDefault="0054741F" w:rsidP="00295DD2">
            <w:pPr>
              <w:widowControl/>
              <w:jc w:val="left"/>
              <w:rPr>
                <w:rFonts w:ascii="宋体" w:eastAsia="宋体" w:hAnsi="宋体" w:cs="Times New Roman"/>
                <w:kern w:val="0"/>
                <w:lang w:eastAsia="en-US"/>
              </w:rPr>
            </w:pPr>
          </w:p>
        </w:tc>
        <w:tc>
          <w:tcPr>
            <w:tcW w:w="1701" w:type="dxa"/>
          </w:tcPr>
          <w:p w14:paraId="26361B88" w14:textId="77777777" w:rsidR="0054741F" w:rsidRPr="00763288" w:rsidRDefault="0054741F" w:rsidP="00295DD2">
            <w:pPr>
              <w:widowControl/>
              <w:jc w:val="left"/>
              <w:rPr>
                <w:rFonts w:ascii="宋体" w:eastAsia="宋体" w:hAnsi="宋体" w:cs="Times New Roman"/>
                <w:kern w:val="0"/>
                <w:lang w:eastAsia="en-US"/>
              </w:rPr>
            </w:pPr>
          </w:p>
        </w:tc>
        <w:tc>
          <w:tcPr>
            <w:tcW w:w="2268" w:type="dxa"/>
          </w:tcPr>
          <w:p w14:paraId="04CAF7F7" w14:textId="77777777" w:rsidR="0054741F" w:rsidRPr="00763288" w:rsidRDefault="0054741F" w:rsidP="00295DD2">
            <w:pPr>
              <w:widowControl/>
              <w:jc w:val="left"/>
              <w:rPr>
                <w:rFonts w:ascii="宋体" w:eastAsia="宋体" w:hAnsi="宋体" w:cs="Times New Roman"/>
                <w:kern w:val="0"/>
                <w:lang w:eastAsia="en-US"/>
              </w:rPr>
            </w:pPr>
          </w:p>
        </w:tc>
      </w:tr>
    </w:tbl>
    <w:p w14:paraId="44B42E04" w14:textId="77777777" w:rsidR="0054741F" w:rsidRPr="00763288" w:rsidRDefault="0054741F" w:rsidP="0054741F">
      <w:pPr>
        <w:widowControl/>
        <w:spacing w:before="400" w:after="200" w:line="276" w:lineRule="auto"/>
        <w:jc w:val="left"/>
        <w:rPr>
          <w:rFonts w:ascii="宋体" w:eastAsia="宋体" w:hAnsi="宋体" w:cs="Times New Roman"/>
          <w:kern w:val="0"/>
          <w:lang w:eastAsia="en-US"/>
        </w:rPr>
      </w:pPr>
      <w:r w:rsidRPr="00763288">
        <w:rPr>
          <w:rFonts w:ascii="宋体" w:eastAsia="宋体" w:hAnsi="宋体" w:cs="Times New Roman"/>
          <w:kern w:val="0"/>
          <w:lang w:eastAsia="en-US"/>
        </w:rPr>
        <w:t>投标商名称：               （盖章）</w:t>
      </w:r>
    </w:p>
    <w:p w14:paraId="4F56356E" w14:textId="77777777" w:rsidR="0054741F" w:rsidRPr="00763288" w:rsidRDefault="0054741F" w:rsidP="0054741F">
      <w:pPr>
        <w:widowControl/>
        <w:spacing w:after="200" w:line="276" w:lineRule="auto"/>
        <w:jc w:val="left"/>
        <w:rPr>
          <w:rFonts w:ascii="宋体" w:eastAsia="宋体" w:hAnsi="宋体" w:cs="Times New Roman"/>
          <w:kern w:val="0"/>
          <w:lang w:eastAsia="en-US"/>
        </w:rPr>
      </w:pPr>
      <w:r w:rsidRPr="00763288">
        <w:rPr>
          <w:rFonts w:ascii="宋体" w:eastAsia="宋体" w:hAnsi="宋体" w:cs="Times New Roman"/>
          <w:kern w:val="0"/>
          <w:lang w:eastAsia="en-US"/>
        </w:rPr>
        <w:t>授权投标人：               （签字）</w:t>
      </w:r>
    </w:p>
    <w:p w14:paraId="394C9EF8" w14:textId="77777777" w:rsidR="0054741F" w:rsidRPr="00763288" w:rsidRDefault="0054741F" w:rsidP="0054741F">
      <w:pPr>
        <w:widowControl/>
        <w:spacing w:after="200" w:line="276" w:lineRule="auto"/>
        <w:jc w:val="left"/>
        <w:rPr>
          <w:rFonts w:ascii="宋体" w:eastAsia="宋体" w:hAnsi="宋体" w:cs="Times New Roman"/>
          <w:kern w:val="0"/>
        </w:rPr>
      </w:pPr>
      <w:r w:rsidRPr="00763288">
        <w:rPr>
          <w:rFonts w:ascii="宋体" w:eastAsia="宋体" w:hAnsi="宋体" w:cs="Times New Roman"/>
          <w:kern w:val="0"/>
        </w:rPr>
        <w:t>日      期：         年    月    日</w:t>
      </w:r>
    </w:p>
    <w:p w14:paraId="4B7B5A0C" w14:textId="77777777" w:rsidR="0054741F" w:rsidRPr="00763288" w:rsidRDefault="0054741F" w:rsidP="0054741F">
      <w:pPr>
        <w:widowControl/>
        <w:spacing w:after="200" w:line="276" w:lineRule="auto"/>
        <w:jc w:val="left"/>
        <w:rPr>
          <w:rFonts w:ascii="宋体" w:eastAsia="宋体" w:hAnsi="宋体" w:cs="Times New Roman"/>
          <w:kern w:val="0"/>
        </w:rPr>
      </w:pPr>
      <w:r w:rsidRPr="00763288">
        <w:rPr>
          <w:rFonts w:ascii="宋体" w:eastAsia="宋体" w:hAnsi="宋体" w:cs="Times New Roman"/>
          <w:kern w:val="0"/>
        </w:rPr>
        <w:br w:type="page"/>
      </w:r>
    </w:p>
    <w:p w14:paraId="5C6FCBEE" w14:textId="77777777" w:rsidR="00BA113E" w:rsidRDefault="00214D24">
      <w:pPr>
        <w:spacing w:line="360" w:lineRule="auto"/>
        <w:jc w:val="center"/>
        <w:outlineLvl w:val="2"/>
        <w:rPr>
          <w:rFonts w:ascii="宋体" w:eastAsia="宋体" w:hAnsi="宋体"/>
          <w:b/>
          <w:sz w:val="32"/>
          <w:szCs w:val="32"/>
        </w:rPr>
      </w:pPr>
      <w:r>
        <w:rPr>
          <w:rFonts w:ascii="宋体" w:eastAsia="宋体" w:hAnsi="宋体" w:hint="eastAsia"/>
          <w:b/>
          <w:sz w:val="32"/>
          <w:szCs w:val="32"/>
        </w:rPr>
        <w:lastRenderedPageBreak/>
        <w:t>响应</w:t>
      </w:r>
      <w:r>
        <w:rPr>
          <w:rFonts w:ascii="宋体" w:eastAsia="宋体" w:hAnsi="宋体"/>
          <w:b/>
          <w:sz w:val="32"/>
          <w:szCs w:val="32"/>
        </w:rPr>
        <w:t>保证金</w:t>
      </w:r>
      <w:bookmarkEnd w:id="110"/>
      <w:bookmarkEnd w:id="111"/>
    </w:p>
    <w:p w14:paraId="47EF453F" w14:textId="77777777" w:rsidR="00BA113E" w:rsidRDefault="00214D24">
      <w:pPr>
        <w:spacing w:line="360" w:lineRule="auto"/>
        <w:ind w:firstLineChars="200" w:firstLine="420"/>
        <w:rPr>
          <w:rFonts w:ascii="宋体" w:eastAsia="宋体" w:hAnsi="宋体"/>
        </w:rPr>
      </w:pPr>
      <w:r>
        <w:rPr>
          <w:rFonts w:ascii="宋体" w:eastAsia="宋体" w:hAnsi="宋体" w:hint="eastAsia"/>
        </w:rPr>
        <w:t>提供以下资料：</w:t>
      </w:r>
    </w:p>
    <w:p w14:paraId="41406F48" w14:textId="77777777" w:rsidR="00BA113E" w:rsidRDefault="00214D24">
      <w:pPr>
        <w:spacing w:line="360" w:lineRule="auto"/>
        <w:ind w:firstLineChars="200" w:firstLine="420"/>
        <w:rPr>
          <w:rFonts w:ascii="宋体" w:eastAsia="宋体" w:hAnsi="宋体"/>
        </w:rPr>
      </w:pPr>
      <w:r>
        <w:rPr>
          <w:rFonts w:ascii="宋体" w:eastAsia="宋体" w:hAnsi="宋体" w:hint="eastAsia"/>
        </w:rPr>
        <w:t>1</w:t>
      </w:r>
      <w:r>
        <w:rPr>
          <w:rFonts w:ascii="宋体" w:eastAsia="宋体" w:hAnsi="宋体"/>
        </w:rPr>
        <w:t xml:space="preserve">. </w:t>
      </w:r>
      <w:r>
        <w:rPr>
          <w:rFonts w:ascii="宋体" w:eastAsia="宋体" w:hAnsi="宋体" w:hint="eastAsia"/>
        </w:rPr>
        <w:t>采购单位</w:t>
      </w:r>
      <w:r>
        <w:rPr>
          <w:rFonts w:ascii="宋体" w:eastAsia="宋体" w:hAnsi="宋体"/>
        </w:rPr>
        <w:t>出具的</w:t>
      </w:r>
      <w:r>
        <w:rPr>
          <w:rFonts w:ascii="宋体" w:eastAsia="宋体" w:hAnsi="宋体" w:hint="eastAsia"/>
        </w:rPr>
        <w:t>响应</w:t>
      </w:r>
      <w:r>
        <w:rPr>
          <w:rFonts w:ascii="宋体" w:eastAsia="宋体" w:hAnsi="宋体"/>
        </w:rPr>
        <w:t>保证金收据</w:t>
      </w:r>
      <w:r>
        <w:rPr>
          <w:rFonts w:ascii="宋体" w:eastAsia="宋体" w:hAnsi="宋体" w:hint="eastAsia"/>
        </w:rPr>
        <w:t>或响应保证金转账凭证</w:t>
      </w:r>
      <w:r>
        <w:rPr>
          <w:rFonts w:ascii="宋体" w:eastAsia="宋体" w:hAnsi="宋体"/>
        </w:rPr>
        <w:t>等</w:t>
      </w:r>
      <w:r>
        <w:rPr>
          <w:rFonts w:ascii="宋体" w:eastAsia="宋体" w:hAnsi="宋体" w:hint="eastAsia"/>
        </w:rPr>
        <w:t>响应</w:t>
      </w:r>
      <w:r>
        <w:rPr>
          <w:rFonts w:ascii="宋体" w:eastAsia="宋体" w:hAnsi="宋体"/>
        </w:rPr>
        <w:t>保证金收讫证明材料</w:t>
      </w:r>
      <w:r>
        <w:rPr>
          <w:rFonts w:ascii="宋体" w:eastAsia="宋体" w:hAnsi="宋体" w:hint="eastAsia"/>
        </w:rPr>
        <w:t>；</w:t>
      </w:r>
    </w:p>
    <w:p w14:paraId="5FF9FE7D" w14:textId="77777777" w:rsidR="00BA113E" w:rsidRDefault="00214D24">
      <w:pPr>
        <w:spacing w:line="360" w:lineRule="auto"/>
        <w:ind w:firstLineChars="200" w:firstLine="420"/>
        <w:rPr>
          <w:rFonts w:ascii="宋体" w:eastAsia="宋体" w:hAnsi="宋体"/>
        </w:rPr>
      </w:pPr>
      <w:r>
        <w:rPr>
          <w:rFonts w:ascii="宋体" w:eastAsia="宋体" w:hAnsi="宋体" w:hint="eastAsia"/>
        </w:rPr>
        <w:t>2</w:t>
      </w:r>
      <w:r>
        <w:rPr>
          <w:rFonts w:ascii="宋体" w:eastAsia="宋体" w:hAnsi="宋体"/>
        </w:rPr>
        <w:t xml:space="preserve">. </w:t>
      </w:r>
      <w:r>
        <w:rPr>
          <w:rFonts w:ascii="宋体" w:eastAsia="宋体" w:hAnsi="宋体" w:hint="eastAsia"/>
        </w:rPr>
        <w:t>供应商基本账户证明。</w:t>
      </w:r>
    </w:p>
    <w:p w14:paraId="14A4D961" w14:textId="77777777" w:rsidR="00BA113E" w:rsidRDefault="00214D24">
      <w:pPr>
        <w:widowControl/>
        <w:jc w:val="left"/>
        <w:rPr>
          <w:rFonts w:ascii="宋体" w:eastAsia="宋体" w:hAnsi="宋体"/>
        </w:rPr>
      </w:pPr>
      <w:r>
        <w:rPr>
          <w:rFonts w:ascii="宋体" w:eastAsia="宋体" w:hAnsi="宋体"/>
        </w:rPr>
        <w:br w:type="page"/>
      </w:r>
    </w:p>
    <w:p w14:paraId="1B6DD4C6" w14:textId="77777777" w:rsidR="00BA113E" w:rsidRDefault="00214D24">
      <w:pPr>
        <w:jc w:val="center"/>
        <w:outlineLvl w:val="0"/>
        <w:rPr>
          <w:rFonts w:ascii="黑体" w:eastAsia="黑体" w:hAnsi="黑体"/>
          <w:b/>
          <w:bCs/>
          <w:sz w:val="44"/>
          <w:szCs w:val="44"/>
        </w:rPr>
      </w:pPr>
      <w:bookmarkStart w:id="112" w:name="_Toc243053705"/>
      <w:r>
        <w:rPr>
          <w:rFonts w:ascii="黑体" w:eastAsia="黑体" w:hAnsi="黑体" w:hint="eastAsia"/>
          <w:b/>
          <w:bCs/>
          <w:sz w:val="44"/>
          <w:szCs w:val="44"/>
        </w:rPr>
        <w:lastRenderedPageBreak/>
        <w:t>第三章 合同</w:t>
      </w:r>
      <w:r>
        <w:rPr>
          <w:rFonts w:ascii="黑体" w:eastAsia="黑体" w:hAnsi="黑体"/>
          <w:b/>
          <w:bCs/>
          <w:sz w:val="44"/>
          <w:szCs w:val="44"/>
        </w:rPr>
        <w:t>条款及格式</w:t>
      </w:r>
      <w:bookmarkEnd w:id="112"/>
    </w:p>
    <w:p w14:paraId="67575B42" w14:textId="77777777" w:rsidR="00A70FEC" w:rsidRDefault="00A70FEC">
      <w:pPr>
        <w:widowControl/>
        <w:jc w:val="left"/>
        <w:rPr>
          <w:rFonts w:ascii="宋体" w:eastAsia="宋体" w:hAnsi="宋体"/>
        </w:rPr>
      </w:pPr>
      <w:r>
        <w:rPr>
          <w:rFonts w:ascii="宋体" w:eastAsia="宋体" w:hAnsi="宋体"/>
        </w:rPr>
        <w:br w:type="page"/>
      </w:r>
    </w:p>
    <w:p w14:paraId="6B3F4A5A" w14:textId="77777777" w:rsidR="00A70FEC" w:rsidRDefault="00A70FEC" w:rsidP="00A70FEC">
      <w:pPr>
        <w:spacing w:line="360" w:lineRule="auto"/>
        <w:jc w:val="center"/>
        <w:rPr>
          <w:rFonts w:ascii="宋体" w:hAnsi="宋体"/>
          <w:b/>
          <w:bCs/>
          <w:sz w:val="48"/>
          <w:szCs w:val="48"/>
        </w:rPr>
      </w:pPr>
      <w:r>
        <w:rPr>
          <w:rFonts w:ascii="宋体" w:hAnsi="宋体" w:hint="eastAsia"/>
          <w:b/>
          <w:bCs/>
          <w:sz w:val="48"/>
          <w:szCs w:val="48"/>
        </w:rPr>
        <w:lastRenderedPageBreak/>
        <w:t>货物买卖合同</w:t>
      </w:r>
    </w:p>
    <w:p w14:paraId="76145D05" w14:textId="77777777" w:rsidR="00A70FEC" w:rsidRDefault="00A70FEC" w:rsidP="00A70FEC">
      <w:pPr>
        <w:spacing w:line="360" w:lineRule="auto"/>
        <w:jc w:val="center"/>
        <w:rPr>
          <w:rFonts w:ascii="黑体" w:eastAsia="黑体" w:hAnsi="黑体"/>
          <w:sz w:val="10"/>
          <w:szCs w:val="10"/>
        </w:rPr>
      </w:pPr>
      <w:r>
        <w:rPr>
          <w:rFonts w:ascii="黑体" w:eastAsia="黑体" w:hAnsi="黑体" w:hint="eastAsia"/>
          <w:sz w:val="10"/>
          <w:szCs w:val="10"/>
        </w:rPr>
        <w:t xml:space="preserve"> </w:t>
      </w:r>
    </w:p>
    <w:p w14:paraId="0641929D" w14:textId="77777777" w:rsidR="00A70FEC" w:rsidRDefault="00A70FEC" w:rsidP="00A70FEC">
      <w:pPr>
        <w:spacing w:line="360" w:lineRule="auto"/>
        <w:jc w:val="center"/>
        <w:rPr>
          <w:rFonts w:ascii="黑体" w:eastAsia="黑体" w:hAnsi="宋体" w:cs="宋体-18030"/>
          <w:sz w:val="48"/>
          <w:szCs w:val="48"/>
        </w:rPr>
      </w:pPr>
      <w:r>
        <w:rPr>
          <w:rFonts w:ascii="黑体" w:eastAsia="黑体" w:hAnsi="黑体" w:hint="eastAsia"/>
          <w:sz w:val="48"/>
          <w:szCs w:val="48"/>
        </w:rPr>
        <w:t>（</w:t>
      </w:r>
      <w:r>
        <w:rPr>
          <w:rFonts w:ascii="黑体" w:eastAsia="黑体" w:hAnsi="宋体" w:cs="宋体-18030" w:hint="eastAsia"/>
          <w:sz w:val="48"/>
          <w:szCs w:val="48"/>
        </w:rPr>
        <w:t xml:space="preserve"> </w:t>
      </w:r>
      <w:r>
        <w:rPr>
          <w:rFonts w:ascii="黑体" w:eastAsia="黑体" w:hAnsi="黑体" w:cs="宋体-18030" w:hint="eastAsia"/>
          <w:sz w:val="48"/>
          <w:szCs w:val="48"/>
        </w:rPr>
        <w:t>项目名称）</w:t>
      </w:r>
    </w:p>
    <w:p w14:paraId="1CA24603" w14:textId="77777777" w:rsidR="00A70FEC" w:rsidRDefault="00A70FEC" w:rsidP="00A70FEC">
      <w:pPr>
        <w:spacing w:line="360" w:lineRule="auto"/>
        <w:jc w:val="center"/>
        <w:rPr>
          <w:rFonts w:ascii="黑体" w:eastAsia="黑体" w:hAnsi="宋体"/>
          <w:sz w:val="48"/>
          <w:szCs w:val="48"/>
        </w:rPr>
      </w:pPr>
      <w:r>
        <w:rPr>
          <w:rFonts w:ascii="黑体" w:eastAsia="黑体" w:hAnsi="黑体" w:hint="eastAsia"/>
          <w:sz w:val="48"/>
          <w:szCs w:val="48"/>
        </w:rPr>
        <w:t>（</w:t>
      </w:r>
      <w:r>
        <w:rPr>
          <w:rFonts w:ascii="黑体" w:eastAsia="黑体" w:hAnsi="宋体" w:cs="宋体-18030" w:hint="eastAsia"/>
          <w:sz w:val="48"/>
          <w:szCs w:val="48"/>
        </w:rPr>
        <w:t xml:space="preserve"> </w:t>
      </w:r>
      <w:r>
        <w:rPr>
          <w:rFonts w:ascii="黑体" w:eastAsia="黑体" w:hAnsi="黑体" w:cs="宋体-18030" w:hint="eastAsia"/>
          <w:sz w:val="48"/>
          <w:szCs w:val="48"/>
        </w:rPr>
        <w:t>标的名称</w:t>
      </w:r>
      <w:r>
        <w:rPr>
          <w:rFonts w:ascii="黑体" w:eastAsia="黑体" w:hAnsi="宋体" w:cs="宋体-18030" w:hint="eastAsia"/>
          <w:sz w:val="48"/>
          <w:szCs w:val="48"/>
        </w:rPr>
        <w:t xml:space="preserve"> </w:t>
      </w:r>
      <w:r>
        <w:rPr>
          <w:rFonts w:ascii="黑体" w:eastAsia="黑体" w:hAnsi="黑体" w:hint="eastAsia"/>
          <w:sz w:val="48"/>
          <w:szCs w:val="48"/>
        </w:rPr>
        <w:t>）</w:t>
      </w:r>
    </w:p>
    <w:p w14:paraId="1864A4AE" w14:textId="77777777" w:rsidR="00A70FEC" w:rsidRDefault="00A70FEC" w:rsidP="00A70FEC">
      <w:pPr>
        <w:jc w:val="center"/>
        <w:rPr>
          <w:rFonts w:ascii="宋体" w:hAnsi="宋体"/>
          <w:sz w:val="32"/>
          <w:szCs w:val="32"/>
        </w:rPr>
      </w:pPr>
      <w:r>
        <w:rPr>
          <w:rFonts w:ascii="宋体" w:hAnsi="宋体" w:hint="eastAsia"/>
          <w:sz w:val="32"/>
          <w:szCs w:val="32"/>
        </w:rPr>
        <w:t xml:space="preserve"> </w:t>
      </w:r>
    </w:p>
    <w:p w14:paraId="680E548A" w14:textId="77777777" w:rsidR="00A70FEC" w:rsidRDefault="00A70FEC" w:rsidP="00A70FEC">
      <w:pPr>
        <w:spacing w:line="480" w:lineRule="auto"/>
        <w:jc w:val="center"/>
        <w:rPr>
          <w:rFonts w:ascii="宋体" w:hAnsi="宋体"/>
          <w:b/>
          <w:bCs/>
          <w:sz w:val="13"/>
          <w:szCs w:val="13"/>
        </w:rPr>
      </w:pPr>
      <w:r>
        <w:rPr>
          <w:rFonts w:ascii="宋体" w:hAnsi="宋体" w:hint="eastAsia"/>
          <w:b/>
          <w:bCs/>
          <w:sz w:val="13"/>
          <w:szCs w:val="13"/>
        </w:rPr>
        <w:t xml:space="preserve"> </w:t>
      </w:r>
    </w:p>
    <w:p w14:paraId="08CE2E38" w14:textId="77777777" w:rsidR="00A70FEC" w:rsidRDefault="00A70FEC" w:rsidP="00A70FEC">
      <w:pPr>
        <w:spacing w:line="480" w:lineRule="auto"/>
        <w:jc w:val="center"/>
        <w:rPr>
          <w:rFonts w:ascii="宋体" w:hAnsi="宋体"/>
          <w:b/>
          <w:bCs/>
          <w:sz w:val="32"/>
          <w:szCs w:val="32"/>
        </w:rPr>
      </w:pPr>
      <w:r>
        <w:rPr>
          <w:rFonts w:ascii="宋体" w:hAnsi="宋体" w:hint="eastAsia"/>
          <w:b/>
          <w:bCs/>
          <w:sz w:val="32"/>
          <w:szCs w:val="32"/>
        </w:rPr>
        <w:t xml:space="preserve"> </w:t>
      </w:r>
    </w:p>
    <w:tbl>
      <w:tblPr>
        <w:tblW w:w="0" w:type="auto"/>
        <w:jc w:val="center"/>
        <w:tblLayout w:type="fixed"/>
        <w:tblLook w:val="0000" w:firstRow="0" w:lastRow="0" w:firstColumn="0" w:lastColumn="0" w:noHBand="0" w:noVBand="0"/>
      </w:tblPr>
      <w:tblGrid>
        <w:gridCol w:w="1943"/>
        <w:gridCol w:w="3016"/>
      </w:tblGrid>
      <w:tr w:rsidR="00A70FEC" w14:paraId="69042C20" w14:textId="77777777" w:rsidTr="008C7F9D">
        <w:trPr>
          <w:trHeight w:val="569"/>
          <w:jc w:val="center"/>
        </w:trPr>
        <w:tc>
          <w:tcPr>
            <w:tcW w:w="1943" w:type="dxa"/>
            <w:vAlign w:val="center"/>
          </w:tcPr>
          <w:p w14:paraId="68CFC606" w14:textId="77777777" w:rsidR="00A70FEC" w:rsidRDefault="00A70FEC" w:rsidP="008C7F9D">
            <w:pPr>
              <w:spacing w:line="240" w:lineRule="atLeast"/>
              <w:ind w:leftChars="-76" w:left="-160" w:right="420" w:firstLineChars="57" w:firstLine="160"/>
              <w:rPr>
                <w:rFonts w:ascii="黑体" w:eastAsia="黑体" w:hAnsi="宋体" w:cs="宋体-18030"/>
                <w:sz w:val="28"/>
                <w:szCs w:val="28"/>
              </w:rPr>
            </w:pPr>
            <w:r>
              <w:rPr>
                <w:rFonts w:ascii="黑体" w:eastAsia="黑体" w:hAnsi="宋体" w:cs="宋体-18030" w:hint="eastAsia"/>
                <w:sz w:val="28"/>
                <w:szCs w:val="28"/>
              </w:rPr>
              <w:t>合同编号：</w:t>
            </w:r>
          </w:p>
        </w:tc>
        <w:tc>
          <w:tcPr>
            <w:tcW w:w="3016" w:type="dxa"/>
            <w:vAlign w:val="center"/>
          </w:tcPr>
          <w:p w14:paraId="05ECD06A" w14:textId="77777777" w:rsidR="00A70FEC" w:rsidRDefault="00A70FEC" w:rsidP="008C7F9D">
            <w:pPr>
              <w:spacing w:line="240" w:lineRule="atLeast"/>
              <w:rPr>
                <w:rFonts w:ascii="黑体" w:eastAsia="黑体" w:hAnsi="黑体"/>
                <w:sz w:val="28"/>
                <w:szCs w:val="28"/>
              </w:rPr>
            </w:pPr>
            <w:r>
              <w:rPr>
                <w:rFonts w:ascii="黑体" w:eastAsia="黑体" w:hAnsi="宋体" w:cs="宋体-18030" w:hint="eastAsia"/>
                <w:sz w:val="28"/>
                <w:szCs w:val="28"/>
              </w:rPr>
              <w:t xml:space="preserve">  </w:t>
            </w:r>
          </w:p>
        </w:tc>
      </w:tr>
      <w:tr w:rsidR="00A70FEC" w14:paraId="4E148A26" w14:textId="77777777" w:rsidTr="008C7F9D">
        <w:trPr>
          <w:trHeight w:val="569"/>
          <w:jc w:val="center"/>
        </w:trPr>
        <w:tc>
          <w:tcPr>
            <w:tcW w:w="1943" w:type="dxa"/>
            <w:vAlign w:val="center"/>
          </w:tcPr>
          <w:p w14:paraId="601DBB9D" w14:textId="77777777" w:rsidR="00A70FEC" w:rsidRDefault="00A70FEC" w:rsidP="008C7F9D">
            <w:pPr>
              <w:spacing w:line="240" w:lineRule="atLeast"/>
              <w:ind w:right="280"/>
              <w:jc w:val="right"/>
              <w:rPr>
                <w:rFonts w:ascii="黑体" w:eastAsia="黑体" w:hAnsi="宋体" w:cs="宋体-18030"/>
                <w:sz w:val="28"/>
                <w:szCs w:val="28"/>
              </w:rPr>
            </w:pPr>
            <w:r>
              <w:rPr>
                <w:rFonts w:ascii="黑体" w:eastAsia="黑体" w:hAnsi="宋体" w:cs="宋体-18030" w:hint="eastAsia"/>
                <w:sz w:val="28"/>
                <w:szCs w:val="28"/>
              </w:rPr>
              <w:t>签订地点：</w:t>
            </w:r>
          </w:p>
        </w:tc>
        <w:tc>
          <w:tcPr>
            <w:tcW w:w="3016" w:type="dxa"/>
            <w:vAlign w:val="center"/>
          </w:tcPr>
          <w:p w14:paraId="6FB356C4" w14:textId="77777777" w:rsidR="00A70FEC" w:rsidRDefault="00A70FEC" w:rsidP="008C7F9D">
            <w:pPr>
              <w:spacing w:line="240" w:lineRule="atLeast"/>
              <w:rPr>
                <w:rFonts w:ascii="黑体" w:eastAsia="黑体" w:hAnsi="宋体" w:cs="宋体-18030"/>
                <w:sz w:val="28"/>
                <w:szCs w:val="28"/>
              </w:rPr>
            </w:pPr>
            <w:r>
              <w:rPr>
                <w:rFonts w:ascii="黑体" w:eastAsia="黑体" w:hAnsi="宋体" w:cs="宋体-18030" w:hint="eastAsia"/>
                <w:sz w:val="28"/>
                <w:szCs w:val="28"/>
              </w:rPr>
              <w:t> </w:t>
            </w:r>
          </w:p>
        </w:tc>
      </w:tr>
      <w:tr w:rsidR="00A70FEC" w14:paraId="0D529212" w14:textId="77777777" w:rsidTr="008C7F9D">
        <w:trPr>
          <w:trHeight w:val="569"/>
          <w:jc w:val="center"/>
        </w:trPr>
        <w:tc>
          <w:tcPr>
            <w:tcW w:w="1943" w:type="dxa"/>
            <w:vAlign w:val="center"/>
          </w:tcPr>
          <w:p w14:paraId="0504B1D8" w14:textId="77777777" w:rsidR="00A70FEC" w:rsidRDefault="00A70FEC" w:rsidP="008C7F9D">
            <w:pPr>
              <w:spacing w:line="240" w:lineRule="atLeast"/>
              <w:jc w:val="right"/>
              <w:rPr>
                <w:rFonts w:ascii="黑体" w:eastAsia="黑体" w:hAnsi="宋体" w:cs="宋体-18030"/>
                <w:sz w:val="28"/>
                <w:szCs w:val="28"/>
              </w:rPr>
            </w:pPr>
          </w:p>
          <w:p w14:paraId="20275D60" w14:textId="77777777" w:rsidR="00A70FEC" w:rsidRDefault="00A70FEC" w:rsidP="008C7F9D">
            <w:pPr>
              <w:spacing w:line="240" w:lineRule="atLeast"/>
              <w:jc w:val="right"/>
              <w:rPr>
                <w:rFonts w:ascii="黑体" w:eastAsia="黑体" w:hAnsi="宋体" w:cs="宋体-18030"/>
                <w:sz w:val="28"/>
                <w:szCs w:val="28"/>
              </w:rPr>
            </w:pPr>
          </w:p>
          <w:p w14:paraId="2135DE4E" w14:textId="77777777" w:rsidR="00A70FEC" w:rsidRDefault="00A70FEC" w:rsidP="008C7F9D">
            <w:pPr>
              <w:spacing w:line="240" w:lineRule="atLeast"/>
              <w:jc w:val="right"/>
              <w:rPr>
                <w:rFonts w:ascii="黑体" w:eastAsia="黑体" w:hAnsi="宋体" w:cs="宋体-18030"/>
                <w:sz w:val="28"/>
                <w:szCs w:val="28"/>
              </w:rPr>
            </w:pPr>
          </w:p>
        </w:tc>
        <w:tc>
          <w:tcPr>
            <w:tcW w:w="3016" w:type="dxa"/>
            <w:vAlign w:val="center"/>
          </w:tcPr>
          <w:p w14:paraId="2A9E132E" w14:textId="77777777" w:rsidR="00A70FEC" w:rsidRDefault="00A70FEC" w:rsidP="008C7F9D">
            <w:pPr>
              <w:spacing w:line="240" w:lineRule="atLeast"/>
              <w:rPr>
                <w:rFonts w:ascii="黑体" w:eastAsia="黑体" w:hAnsi="宋体" w:cs="宋体-18030"/>
                <w:sz w:val="28"/>
                <w:szCs w:val="28"/>
              </w:rPr>
            </w:pPr>
          </w:p>
        </w:tc>
      </w:tr>
    </w:tbl>
    <w:p w14:paraId="33BA8585" w14:textId="77777777" w:rsidR="00A70FEC" w:rsidRDefault="00A70FEC" w:rsidP="00A70FEC">
      <w:pPr>
        <w:spacing w:line="500" w:lineRule="atLeast"/>
        <w:jc w:val="center"/>
        <w:rPr>
          <w:rFonts w:ascii="黑体" w:eastAsia="黑体" w:hAnsi="宋体" w:cs="宋体-18030"/>
          <w:sz w:val="28"/>
          <w:szCs w:val="28"/>
        </w:rPr>
      </w:pPr>
      <w:r>
        <w:rPr>
          <w:rFonts w:ascii="黑体" w:eastAsia="黑体" w:hAnsi="宋体" w:cs="宋体-18030" w:hint="eastAsia"/>
          <w:sz w:val="28"/>
          <w:szCs w:val="28"/>
        </w:rPr>
        <w:t xml:space="preserve"> </w:t>
      </w:r>
    </w:p>
    <w:p w14:paraId="15A11603" w14:textId="77777777" w:rsidR="00A70FEC" w:rsidRDefault="00A70FEC" w:rsidP="00A70FEC">
      <w:pPr>
        <w:spacing w:line="500" w:lineRule="atLeast"/>
        <w:rPr>
          <w:rFonts w:ascii="黑体" w:eastAsia="黑体" w:hAnsi="宋体" w:cs="宋体-18030"/>
          <w:sz w:val="28"/>
          <w:szCs w:val="28"/>
        </w:rPr>
      </w:pPr>
      <w:r>
        <w:rPr>
          <w:rFonts w:ascii="黑体" w:eastAsia="黑体" w:hAnsi="宋体" w:cs="宋体-18030" w:hint="eastAsia"/>
          <w:sz w:val="28"/>
          <w:szCs w:val="28"/>
        </w:rPr>
        <w:t xml:space="preserve"> </w:t>
      </w:r>
    </w:p>
    <w:tbl>
      <w:tblPr>
        <w:tblW w:w="0" w:type="auto"/>
        <w:jc w:val="center"/>
        <w:tblLayout w:type="fixed"/>
        <w:tblLook w:val="0000" w:firstRow="0" w:lastRow="0" w:firstColumn="0" w:lastColumn="0" w:noHBand="0" w:noVBand="0"/>
      </w:tblPr>
      <w:tblGrid>
        <w:gridCol w:w="1770"/>
        <w:gridCol w:w="6360"/>
      </w:tblGrid>
      <w:tr w:rsidR="00A70FEC" w14:paraId="2F6CD0DE" w14:textId="77777777" w:rsidTr="008C7F9D">
        <w:trPr>
          <w:trHeight w:val="567"/>
          <w:jc w:val="center"/>
        </w:trPr>
        <w:tc>
          <w:tcPr>
            <w:tcW w:w="1770" w:type="dxa"/>
            <w:vAlign w:val="center"/>
          </w:tcPr>
          <w:p w14:paraId="5FD62AA2" w14:textId="77777777" w:rsidR="00A70FEC" w:rsidRDefault="00A70FEC" w:rsidP="008C7F9D">
            <w:pPr>
              <w:spacing w:line="240" w:lineRule="atLeast"/>
              <w:rPr>
                <w:rFonts w:ascii="黑体" w:eastAsia="黑体" w:hAnsi="宋体" w:cs="宋体-18030"/>
                <w:sz w:val="32"/>
                <w:szCs w:val="32"/>
              </w:rPr>
            </w:pPr>
            <w:r>
              <w:rPr>
                <w:rFonts w:ascii="黑体" w:eastAsia="黑体" w:hAnsi="宋体" w:cs="宋体-18030" w:hint="eastAsia"/>
                <w:sz w:val="32"/>
                <w:szCs w:val="32"/>
              </w:rPr>
              <w:t>买  方：</w:t>
            </w:r>
          </w:p>
        </w:tc>
        <w:tc>
          <w:tcPr>
            <w:tcW w:w="6360" w:type="dxa"/>
            <w:vAlign w:val="center"/>
          </w:tcPr>
          <w:p w14:paraId="362E75E0" w14:textId="77777777" w:rsidR="00A70FEC" w:rsidRDefault="00A70FEC" w:rsidP="008C7F9D">
            <w:pPr>
              <w:spacing w:line="240" w:lineRule="atLeast"/>
              <w:ind w:firstLineChars="98" w:firstLine="314"/>
              <w:rPr>
                <w:rFonts w:ascii="黑体" w:eastAsia="黑体" w:hAnsi="宋体" w:cs="宋体-18030"/>
                <w:sz w:val="32"/>
                <w:szCs w:val="32"/>
              </w:rPr>
            </w:pPr>
          </w:p>
        </w:tc>
      </w:tr>
      <w:tr w:rsidR="00A70FEC" w14:paraId="6D5F76AA" w14:textId="77777777" w:rsidTr="008C7F9D">
        <w:trPr>
          <w:trHeight w:val="567"/>
          <w:jc w:val="center"/>
        </w:trPr>
        <w:tc>
          <w:tcPr>
            <w:tcW w:w="1770" w:type="dxa"/>
            <w:vAlign w:val="center"/>
          </w:tcPr>
          <w:p w14:paraId="7C959ADA" w14:textId="77777777" w:rsidR="00A70FEC" w:rsidRDefault="00A70FEC" w:rsidP="008C7F9D">
            <w:pPr>
              <w:spacing w:line="240" w:lineRule="atLeast"/>
              <w:rPr>
                <w:rFonts w:ascii="黑体" w:eastAsia="黑体" w:hAnsi="宋体" w:cs="宋体-18030"/>
                <w:sz w:val="32"/>
                <w:szCs w:val="32"/>
              </w:rPr>
            </w:pPr>
            <w:r>
              <w:rPr>
                <w:rFonts w:ascii="黑体" w:eastAsia="黑体" w:hAnsi="宋体" w:cs="宋体-18030" w:hint="eastAsia"/>
                <w:sz w:val="32"/>
                <w:szCs w:val="32"/>
              </w:rPr>
              <w:t>卖  方：</w:t>
            </w:r>
          </w:p>
        </w:tc>
        <w:tc>
          <w:tcPr>
            <w:tcW w:w="6360" w:type="dxa"/>
            <w:vAlign w:val="center"/>
          </w:tcPr>
          <w:p w14:paraId="1262A4F8" w14:textId="77777777" w:rsidR="00A70FEC" w:rsidRDefault="00A70FEC" w:rsidP="008C7F9D">
            <w:pPr>
              <w:spacing w:line="240" w:lineRule="atLeast"/>
              <w:ind w:leftChars="-51" w:left="-107" w:firstLineChars="63" w:firstLine="202"/>
              <w:rPr>
                <w:rFonts w:ascii="黑体" w:eastAsia="黑体" w:hAnsi="宋体" w:cs="宋体-18030"/>
                <w:sz w:val="32"/>
                <w:szCs w:val="32"/>
              </w:rPr>
            </w:pPr>
            <w:r>
              <w:rPr>
                <w:rFonts w:ascii="黑体" w:eastAsia="黑体" w:hAnsi="黑体" w:hint="eastAsia"/>
                <w:sz w:val="32"/>
                <w:szCs w:val="32"/>
              </w:rPr>
              <w:t xml:space="preserve">  </w:t>
            </w:r>
          </w:p>
        </w:tc>
      </w:tr>
    </w:tbl>
    <w:p w14:paraId="025836EC" w14:textId="77777777" w:rsidR="00A70FEC" w:rsidRDefault="00A70FEC" w:rsidP="00A70FEC">
      <w:pPr>
        <w:rPr>
          <w:rFonts w:ascii="宋体" w:hAnsi="宋体"/>
          <w:szCs w:val="21"/>
        </w:rPr>
      </w:pPr>
      <w:r>
        <w:rPr>
          <w:rFonts w:ascii="宋体" w:hAnsi="宋体" w:hint="eastAsia"/>
        </w:rPr>
        <w:t xml:space="preserve"> </w:t>
      </w:r>
    </w:p>
    <w:p w14:paraId="0D3FA33A" w14:textId="77777777" w:rsidR="00A70FEC" w:rsidRDefault="00A70FEC" w:rsidP="00A70FEC">
      <w:pPr>
        <w:rPr>
          <w:rFonts w:ascii="宋体" w:hAnsi="宋体"/>
        </w:rPr>
      </w:pPr>
      <w:r>
        <w:rPr>
          <w:rFonts w:ascii="宋体" w:hAnsi="宋体" w:hint="eastAsia"/>
        </w:rPr>
        <w:t xml:space="preserve"> </w:t>
      </w:r>
    </w:p>
    <w:p w14:paraId="5D6590FB" w14:textId="77777777" w:rsidR="00A70FEC" w:rsidRDefault="00A70FEC" w:rsidP="00A70FEC">
      <w:pPr>
        <w:widowControl/>
        <w:jc w:val="left"/>
        <w:rPr>
          <w:rFonts w:ascii="仿宋体" w:hAnsi="黑体" w:cs="宋体"/>
          <w:b/>
          <w:bCs/>
          <w:kern w:val="28"/>
          <w:sz w:val="26"/>
          <w:szCs w:val="26"/>
        </w:rPr>
        <w:sectPr w:rsidR="00A70FEC" w:rsidSect="00330957">
          <w:footerReference w:type="default" r:id="rId12"/>
          <w:pgSz w:w="11906" w:h="16838"/>
          <w:pgMar w:top="1440" w:right="1800" w:bottom="1440" w:left="1800" w:header="720" w:footer="720" w:gutter="0"/>
          <w:cols w:space="720"/>
          <w:docGrid w:type="lines" w:linePitch="312"/>
        </w:sectPr>
      </w:pPr>
    </w:p>
    <w:p w14:paraId="1C77E4C3" w14:textId="77777777" w:rsidR="00A70FEC" w:rsidRDefault="00A70FEC" w:rsidP="00A70FEC">
      <w:pPr>
        <w:pStyle w:val="2"/>
        <w:rPr>
          <w:rFonts w:ascii="仿宋体" w:hAnsi="仿宋体"/>
        </w:rPr>
      </w:pPr>
      <w:bookmarkStart w:id="113" w:name="_Toc243053706"/>
      <w:r>
        <w:lastRenderedPageBreak/>
        <w:t>第一节</w:t>
      </w:r>
      <w:r>
        <w:t xml:space="preserve"> </w:t>
      </w:r>
      <w:r>
        <w:t>总则</w:t>
      </w:r>
      <w:bookmarkEnd w:id="113"/>
    </w:p>
    <w:p w14:paraId="3E8FD37F" w14:textId="77777777" w:rsidR="00A70FEC" w:rsidRDefault="00A70FEC" w:rsidP="00A70FEC">
      <w:pPr>
        <w:adjustRightInd w:val="0"/>
        <w:snapToGrid w:val="0"/>
        <w:rPr>
          <w:rFonts w:ascii="楷体_GB2312" w:eastAsia="楷体_GB2312" w:hAnsi="宋体"/>
        </w:rPr>
      </w:pPr>
      <w:r>
        <w:rPr>
          <w:rFonts w:ascii="楷体_GB2312" w:eastAsia="楷体_GB2312" w:hAnsi="宋体" w:hint="eastAsia"/>
        </w:rPr>
        <w:t xml:space="preserve"> </w:t>
      </w:r>
    </w:p>
    <w:p w14:paraId="2EB193FE" w14:textId="77777777" w:rsidR="00A70FEC" w:rsidRDefault="00A70FEC" w:rsidP="00A70FEC">
      <w:pPr>
        <w:adjustRightInd w:val="0"/>
        <w:snapToGrid w:val="0"/>
        <w:spacing w:line="360" w:lineRule="auto"/>
        <w:ind w:firstLineChars="150" w:firstLine="315"/>
        <w:rPr>
          <w:rFonts w:ascii="宋体" w:hAnsi="宋体"/>
        </w:rPr>
      </w:pPr>
      <w:r>
        <w:rPr>
          <w:rFonts w:ascii="宋体" w:hAnsi="宋体" w:hint="eastAsia"/>
        </w:rPr>
        <w:t>根据</w:t>
      </w:r>
      <w:r>
        <w:rPr>
          <w:rFonts w:ascii="宋体" w:hAnsi="宋体" w:hint="eastAsia"/>
          <w:u w:val="single"/>
        </w:rPr>
        <w:t xml:space="preserve">     </w:t>
      </w:r>
      <w:r>
        <w:rPr>
          <w:rFonts w:ascii="宋体" w:hAnsi="宋体" w:hint="eastAsia"/>
        </w:rPr>
        <w:t>招标结果（</w:t>
      </w:r>
      <w:r>
        <w:rPr>
          <w:rFonts w:ascii="宋体" w:hAnsi="宋体" w:hint="eastAsia"/>
          <w:u w:val="single"/>
        </w:rPr>
        <w:t>中标通知书）</w:t>
      </w:r>
      <w:r>
        <w:rPr>
          <w:rFonts w:ascii="宋体" w:hAnsi="宋体" w:hint="eastAsia"/>
        </w:rPr>
        <w:t>，</w:t>
      </w:r>
      <w:r>
        <w:rPr>
          <w:rFonts w:ascii="宋体" w:hAnsi="宋体" w:hint="eastAsia"/>
          <w:u w:val="single"/>
        </w:rPr>
        <w:t xml:space="preserve">    </w:t>
      </w:r>
      <w:r>
        <w:rPr>
          <w:rFonts w:ascii="宋体" w:hAnsi="宋体" w:hint="eastAsia"/>
        </w:rPr>
        <w:t>单位（买方）为实施</w:t>
      </w:r>
      <w:r>
        <w:rPr>
          <w:rFonts w:ascii="宋体" w:hAnsi="宋体" w:hint="eastAsia"/>
        </w:rPr>
        <w:t xml:space="preserve"> [</w:t>
      </w:r>
      <w:r>
        <w:rPr>
          <w:rFonts w:ascii="宋体" w:hAnsi="宋体" w:hint="eastAsia"/>
        </w:rPr>
        <w:t>项目名称</w:t>
      </w:r>
      <w:r>
        <w:rPr>
          <w:rFonts w:ascii="宋体" w:hAnsi="宋体" w:hint="eastAsia"/>
        </w:rPr>
        <w:t>]</w:t>
      </w:r>
      <w:r>
        <w:rPr>
          <w:rFonts w:ascii="宋体" w:hAnsi="宋体" w:hint="eastAsia"/>
        </w:rPr>
        <w:t>，已接受</w:t>
      </w:r>
      <w:r>
        <w:rPr>
          <w:rFonts w:ascii="宋体" w:hAnsi="宋体" w:hint="eastAsia"/>
        </w:rPr>
        <w:t>[</w:t>
      </w:r>
      <w:r>
        <w:rPr>
          <w:rFonts w:ascii="宋体" w:hAnsi="宋体" w:hint="eastAsia"/>
        </w:rPr>
        <w:t>卖方名称</w:t>
      </w:r>
      <w:r>
        <w:rPr>
          <w:rFonts w:ascii="宋体" w:hAnsi="宋体" w:hint="eastAsia"/>
        </w:rPr>
        <w:t>]</w:t>
      </w:r>
      <w:r>
        <w:rPr>
          <w:rFonts w:ascii="宋体" w:hAnsi="宋体" w:hint="eastAsia"/>
        </w:rPr>
        <w:t>对该项目货物</w:t>
      </w:r>
      <w:r>
        <w:rPr>
          <w:rFonts w:ascii="宋体" w:hAnsi="宋体" w:hint="eastAsia"/>
        </w:rPr>
        <w:t>[</w:t>
      </w:r>
      <w:r>
        <w:rPr>
          <w:rFonts w:ascii="宋体" w:hAnsi="宋体" w:hint="eastAsia"/>
        </w:rPr>
        <w:t>物资名称</w:t>
      </w:r>
      <w:r>
        <w:rPr>
          <w:rFonts w:ascii="宋体" w:hAnsi="宋体" w:hint="eastAsia"/>
        </w:rPr>
        <w:t>]</w:t>
      </w:r>
      <w:r>
        <w:rPr>
          <w:rFonts w:ascii="宋体" w:hAnsi="宋体" w:hint="eastAsia"/>
        </w:rPr>
        <w:t>的投标（应答）。买方和卖方达成以下协议，签订本合同，双方共同信守执行。</w:t>
      </w:r>
    </w:p>
    <w:p w14:paraId="6D873D7B" w14:textId="77777777" w:rsidR="00A70FEC" w:rsidRDefault="00A70FEC" w:rsidP="00A70FEC">
      <w:pPr>
        <w:pStyle w:val="3"/>
      </w:pPr>
      <w:r>
        <w:rPr>
          <w:rFonts w:hint="eastAsia"/>
        </w:rPr>
        <w:t>第1条 下列文件为合同的组成部分</w:t>
      </w:r>
    </w:p>
    <w:p w14:paraId="784E7916" w14:textId="77777777" w:rsidR="00A70FEC" w:rsidRDefault="00A70FEC" w:rsidP="00A70FEC">
      <w:pPr>
        <w:adjustRightInd w:val="0"/>
        <w:snapToGrid w:val="0"/>
        <w:spacing w:line="360" w:lineRule="auto"/>
        <w:ind w:firstLineChars="200" w:firstLine="420"/>
        <w:rPr>
          <w:rFonts w:ascii="宋体" w:hAnsi="宋体"/>
        </w:rPr>
      </w:pPr>
      <w:r>
        <w:rPr>
          <w:rFonts w:ascii="宋体" w:hAnsi="宋体" w:hint="eastAsia"/>
        </w:rPr>
        <w:t>1.1</w:t>
      </w:r>
      <w:r>
        <w:rPr>
          <w:rFonts w:ascii="宋体" w:hAnsi="宋体" w:hint="eastAsia"/>
        </w:rPr>
        <w:t>招标文件；</w:t>
      </w:r>
    </w:p>
    <w:p w14:paraId="75884649" w14:textId="77777777" w:rsidR="00A70FEC" w:rsidRDefault="00A70FEC" w:rsidP="00A70FEC">
      <w:pPr>
        <w:adjustRightInd w:val="0"/>
        <w:snapToGrid w:val="0"/>
        <w:spacing w:line="360" w:lineRule="auto"/>
        <w:ind w:firstLineChars="200" w:firstLine="420"/>
        <w:rPr>
          <w:rFonts w:ascii="宋体" w:hAnsi="宋体"/>
        </w:rPr>
      </w:pPr>
      <w:r>
        <w:rPr>
          <w:rFonts w:ascii="宋体" w:hAnsi="宋体" w:hint="eastAsia"/>
        </w:rPr>
        <w:t>1.2</w:t>
      </w:r>
      <w:r>
        <w:rPr>
          <w:rFonts w:ascii="宋体" w:hAnsi="宋体" w:hint="eastAsia"/>
        </w:rPr>
        <w:t>投标文件；</w:t>
      </w:r>
    </w:p>
    <w:p w14:paraId="07FD641F" w14:textId="77777777" w:rsidR="00A70FEC" w:rsidRDefault="00A70FEC" w:rsidP="00A70FEC">
      <w:pPr>
        <w:adjustRightInd w:val="0"/>
        <w:snapToGrid w:val="0"/>
        <w:spacing w:line="360" w:lineRule="auto"/>
        <w:ind w:firstLineChars="200" w:firstLine="420"/>
        <w:rPr>
          <w:rFonts w:ascii="宋体" w:hAnsi="宋体"/>
        </w:rPr>
      </w:pPr>
      <w:r>
        <w:rPr>
          <w:rFonts w:ascii="宋体" w:hAnsi="宋体" w:hint="eastAsia"/>
        </w:rPr>
        <w:t>1.3</w:t>
      </w:r>
      <w:r>
        <w:rPr>
          <w:rFonts w:ascii="宋体" w:hAnsi="宋体" w:hint="eastAsia"/>
        </w:rPr>
        <w:t>中标通知书；</w:t>
      </w:r>
    </w:p>
    <w:p w14:paraId="1EF6A7A5" w14:textId="77777777" w:rsidR="00A70FEC" w:rsidRDefault="00A70FEC" w:rsidP="00A70FEC">
      <w:pPr>
        <w:adjustRightInd w:val="0"/>
        <w:snapToGrid w:val="0"/>
        <w:spacing w:line="360" w:lineRule="auto"/>
        <w:ind w:firstLineChars="200" w:firstLine="420"/>
        <w:rPr>
          <w:rFonts w:ascii="宋体" w:hAnsi="宋体"/>
        </w:rPr>
      </w:pPr>
      <w:r>
        <w:rPr>
          <w:rFonts w:ascii="宋体" w:hAnsi="宋体" w:hint="eastAsia"/>
        </w:rPr>
        <w:t>1.4</w:t>
      </w:r>
      <w:r>
        <w:rPr>
          <w:rFonts w:ascii="宋体" w:hAnsi="宋体" w:hint="eastAsia"/>
        </w:rPr>
        <w:t>总则、通用条款、专用条款及附件；</w:t>
      </w:r>
    </w:p>
    <w:p w14:paraId="778A2920" w14:textId="77777777" w:rsidR="00A70FEC" w:rsidRDefault="00A70FEC" w:rsidP="00A70FEC">
      <w:pPr>
        <w:adjustRightInd w:val="0"/>
        <w:snapToGrid w:val="0"/>
        <w:spacing w:line="360" w:lineRule="auto"/>
        <w:ind w:firstLineChars="200" w:firstLine="420"/>
        <w:rPr>
          <w:rFonts w:ascii="宋体" w:hAnsi="宋体"/>
        </w:rPr>
      </w:pPr>
      <w:r>
        <w:rPr>
          <w:rFonts w:ascii="宋体" w:hAnsi="宋体" w:hint="eastAsia"/>
        </w:rPr>
        <w:t>1.5</w:t>
      </w:r>
      <w:r>
        <w:rPr>
          <w:rFonts w:ascii="宋体" w:hAnsi="宋体" w:hint="eastAsia"/>
        </w:rPr>
        <w:t>在本合同签订之后双方达成的与本合同有关的任何文件。</w:t>
      </w:r>
    </w:p>
    <w:p w14:paraId="0A5895B5" w14:textId="77777777" w:rsidR="00A70FEC" w:rsidRDefault="00A70FEC" w:rsidP="00A70FEC">
      <w:pPr>
        <w:autoSpaceDE w:val="0"/>
        <w:autoSpaceDN w:val="0"/>
        <w:adjustRightInd w:val="0"/>
        <w:snapToGrid w:val="0"/>
        <w:spacing w:line="360" w:lineRule="auto"/>
        <w:ind w:firstLineChars="200" w:firstLine="420"/>
        <w:textAlignment w:val="baseline"/>
        <w:rPr>
          <w:rFonts w:ascii="宋体" w:hAnsi="宋体"/>
        </w:rPr>
      </w:pPr>
      <w:r>
        <w:rPr>
          <w:rFonts w:ascii="宋体" w:hAnsi="宋体" w:hint="eastAsia"/>
        </w:rPr>
        <w:t>上述文件互相补充和解释，如有不明确或不一致之处，以形成在后者为准。</w:t>
      </w:r>
      <w:proofErr w:type="gramStart"/>
      <w:r>
        <w:rPr>
          <w:rFonts w:ascii="宋体" w:hAnsi="宋体" w:hint="eastAsia"/>
        </w:rPr>
        <w:t>上述第</w:t>
      </w:r>
      <w:r>
        <w:rPr>
          <w:rFonts w:ascii="宋体" w:hAnsi="宋体" w:hint="eastAsia"/>
        </w:rPr>
        <w:t>1</w:t>
      </w:r>
      <w:proofErr w:type="gramEnd"/>
      <w:r>
        <w:rPr>
          <w:rFonts w:ascii="宋体" w:hAnsi="宋体" w:hint="eastAsia"/>
        </w:rPr>
        <w:t>.4</w:t>
      </w:r>
      <w:r>
        <w:rPr>
          <w:rFonts w:ascii="宋体" w:hAnsi="宋体" w:hint="eastAsia"/>
        </w:rPr>
        <w:t>条、</w:t>
      </w:r>
      <w:r>
        <w:rPr>
          <w:rFonts w:ascii="宋体" w:hAnsi="宋体" w:hint="eastAsia"/>
        </w:rPr>
        <w:t>1.5</w:t>
      </w:r>
      <w:r>
        <w:rPr>
          <w:rFonts w:ascii="宋体" w:hAnsi="宋体" w:hint="eastAsia"/>
        </w:rPr>
        <w:t>条所指文件中关于本合同的标的、价款、质量、履行期限等主要条款的约定都不得违背招标文件。</w:t>
      </w:r>
    </w:p>
    <w:p w14:paraId="0373F595" w14:textId="77777777" w:rsidR="00A70FEC" w:rsidRDefault="00A70FEC" w:rsidP="00A70FEC">
      <w:pPr>
        <w:pStyle w:val="3"/>
      </w:pPr>
      <w:r>
        <w:rPr>
          <w:rFonts w:hint="eastAsia"/>
        </w:rPr>
        <w:t>第2条 合同货物及数量</w:t>
      </w:r>
    </w:p>
    <w:p w14:paraId="12A10AC8" w14:textId="77777777" w:rsidR="00A70FEC" w:rsidRDefault="00A70FEC" w:rsidP="00A70FEC">
      <w:pPr>
        <w:spacing w:line="360" w:lineRule="auto"/>
        <w:ind w:firstLineChars="200" w:firstLine="420"/>
        <w:rPr>
          <w:rFonts w:ascii="宋体" w:hAnsi="宋体"/>
        </w:rPr>
      </w:pPr>
      <w:r>
        <w:rPr>
          <w:rFonts w:ascii="宋体" w:hAnsi="宋体" w:hint="eastAsia"/>
        </w:rPr>
        <w:t>2.1</w:t>
      </w:r>
      <w:r>
        <w:rPr>
          <w:rFonts w:ascii="宋体" w:hAnsi="宋体" w:hint="eastAsia"/>
        </w:rPr>
        <w:t>详见附件</w:t>
      </w:r>
      <w:r>
        <w:rPr>
          <w:rFonts w:ascii="宋体" w:hAnsi="宋体" w:hint="eastAsia"/>
        </w:rPr>
        <w:t>1</w:t>
      </w:r>
      <w:r>
        <w:rPr>
          <w:rFonts w:ascii="宋体" w:hAnsi="宋体" w:hint="eastAsia"/>
        </w:rPr>
        <w:t>《供货一览表》。</w:t>
      </w:r>
    </w:p>
    <w:p w14:paraId="4727503B" w14:textId="77777777" w:rsidR="00A70FEC" w:rsidRDefault="00A70FEC" w:rsidP="00A70FEC">
      <w:pPr>
        <w:pStyle w:val="3"/>
      </w:pPr>
      <w:r>
        <w:rPr>
          <w:rFonts w:hint="eastAsia"/>
        </w:rPr>
        <w:t>第3条 合同价款和付款方式</w:t>
      </w:r>
    </w:p>
    <w:p w14:paraId="4A3DBC67" w14:textId="77777777" w:rsidR="00A70FEC" w:rsidRDefault="00A70FEC" w:rsidP="00A70FEC">
      <w:pPr>
        <w:spacing w:line="360" w:lineRule="auto"/>
        <w:ind w:firstLineChars="200" w:firstLine="420"/>
        <w:rPr>
          <w:rFonts w:ascii="宋体" w:hAnsi="宋体"/>
        </w:rPr>
      </w:pPr>
      <w:r>
        <w:rPr>
          <w:rFonts w:ascii="宋体" w:hAnsi="宋体" w:hint="eastAsia"/>
        </w:rPr>
        <w:t>3.1</w:t>
      </w:r>
      <w:r>
        <w:rPr>
          <w:rFonts w:ascii="宋体" w:hAnsi="宋体" w:hint="eastAsia"/>
        </w:rPr>
        <w:t>本合同含税</w:t>
      </w:r>
      <w:r w:rsidRPr="00C3093D">
        <w:rPr>
          <w:rFonts w:ascii="宋体" w:hAnsi="宋体" w:hint="eastAsia"/>
        </w:rPr>
        <w:t>价款为</w:t>
      </w:r>
      <w:r>
        <w:rPr>
          <w:rFonts w:ascii="宋体" w:hAnsi="宋体" w:hint="eastAsia"/>
        </w:rPr>
        <w:t>￥</w:t>
      </w:r>
      <w:r w:rsidRPr="00B33235">
        <w:rPr>
          <w:rFonts w:ascii="宋体" w:hAnsi="宋体" w:hint="eastAsia"/>
          <w:u w:val="single"/>
        </w:rPr>
        <w:t xml:space="preserve">    </w:t>
      </w:r>
      <w:r w:rsidRPr="00B33235">
        <w:rPr>
          <w:rFonts w:ascii="宋体" w:hAnsi="宋体"/>
          <w:u w:val="single"/>
        </w:rPr>
        <w:t xml:space="preserve">  </w:t>
      </w:r>
      <w:r w:rsidRPr="00B33235">
        <w:rPr>
          <w:rFonts w:ascii="宋体" w:hAnsi="宋体" w:hint="eastAsia"/>
          <w:u w:val="single"/>
        </w:rPr>
        <w:t xml:space="preserve">  </w:t>
      </w:r>
      <w:r>
        <w:rPr>
          <w:rFonts w:ascii="宋体" w:hAnsi="宋体" w:hint="eastAsia"/>
        </w:rPr>
        <w:t>元（大写：人民币</w:t>
      </w:r>
      <w:r w:rsidRPr="00B33235">
        <w:rPr>
          <w:rFonts w:ascii="宋体" w:hAnsi="宋体" w:hint="eastAsia"/>
          <w:u w:val="single"/>
        </w:rPr>
        <w:t xml:space="preserve">  </w:t>
      </w:r>
      <w:r w:rsidRPr="00B33235">
        <w:rPr>
          <w:rFonts w:ascii="宋体" w:hAnsi="宋体"/>
          <w:u w:val="single"/>
        </w:rPr>
        <w:t xml:space="preserve">  </w:t>
      </w:r>
      <w:r w:rsidRPr="00B33235">
        <w:rPr>
          <w:rFonts w:ascii="宋体" w:hAnsi="宋体" w:hint="eastAsia"/>
          <w:u w:val="single"/>
        </w:rPr>
        <w:t xml:space="preserve">   </w:t>
      </w:r>
      <w:r>
        <w:rPr>
          <w:rFonts w:ascii="宋体" w:hAnsi="宋体" w:hint="eastAsia"/>
        </w:rPr>
        <w:t>）</w:t>
      </w:r>
      <w:r w:rsidRPr="00C3093D">
        <w:rPr>
          <w:rFonts w:ascii="宋体" w:hAnsi="宋体" w:hint="eastAsia"/>
        </w:rPr>
        <w:t>，</w:t>
      </w:r>
      <w:r>
        <w:rPr>
          <w:rFonts w:ascii="宋体" w:hAnsi="宋体" w:hint="eastAsia"/>
        </w:rPr>
        <w:t>卖方</w:t>
      </w:r>
      <w:r>
        <w:rPr>
          <w:rFonts w:ascii="宋体" w:hAnsi="宋体"/>
        </w:rPr>
        <w:t>提供增值税专用发票，税</w:t>
      </w:r>
      <w:r>
        <w:rPr>
          <w:rFonts w:ascii="宋体" w:hAnsi="宋体" w:hint="eastAsia"/>
        </w:rPr>
        <w:t>率</w:t>
      </w:r>
      <w:r w:rsidRPr="00B33235">
        <w:rPr>
          <w:rFonts w:ascii="宋体" w:hAnsi="宋体" w:hint="eastAsia"/>
          <w:u w:val="single"/>
        </w:rPr>
        <w:t xml:space="preserve">    </w:t>
      </w:r>
      <w:r>
        <w:rPr>
          <w:rFonts w:ascii="宋体" w:hAnsi="宋体" w:hint="eastAsia"/>
        </w:rPr>
        <w:t>。分预付款、到货款、投运</w:t>
      </w:r>
      <w:r>
        <w:rPr>
          <w:rFonts w:ascii="宋体" w:hAnsi="宋体"/>
        </w:rPr>
        <w:t>款</w:t>
      </w:r>
      <w:r>
        <w:rPr>
          <w:rFonts w:ascii="宋体" w:hAnsi="宋体" w:hint="eastAsia"/>
        </w:rPr>
        <w:t>和</w:t>
      </w:r>
      <w:proofErr w:type="gramStart"/>
      <w:r>
        <w:rPr>
          <w:rFonts w:ascii="宋体" w:hAnsi="宋体" w:hint="eastAsia"/>
        </w:rPr>
        <w:t>质保金</w:t>
      </w:r>
      <w:proofErr w:type="gramEnd"/>
      <w:r>
        <w:rPr>
          <w:rFonts w:ascii="宋体" w:hAnsi="宋体" w:hint="eastAsia"/>
        </w:rPr>
        <w:t>四次支付，支付比例为</w:t>
      </w:r>
      <w:r>
        <w:rPr>
          <w:rFonts w:ascii="宋体" w:hAnsi="宋体"/>
          <w:u w:val="single"/>
        </w:rPr>
        <w:t xml:space="preserve">   </w:t>
      </w:r>
      <w:r>
        <w:rPr>
          <w:rFonts w:ascii="宋体" w:hAnsi="宋体" w:hint="eastAsia"/>
          <w:u w:val="single"/>
        </w:rPr>
        <w:t>：</w:t>
      </w:r>
      <w:r>
        <w:rPr>
          <w:rFonts w:ascii="宋体" w:hAnsi="宋体" w:hint="eastAsia"/>
          <w:u w:val="single"/>
        </w:rPr>
        <w:t xml:space="preserve"> </w:t>
      </w:r>
      <w:r>
        <w:rPr>
          <w:rFonts w:ascii="宋体" w:hAnsi="宋体" w:hint="eastAsia"/>
          <w:u w:val="single"/>
        </w:rPr>
        <w:t>：</w:t>
      </w:r>
      <w:r>
        <w:rPr>
          <w:rFonts w:ascii="宋体" w:hAnsi="宋体" w:hint="eastAsia"/>
          <w:u w:val="single"/>
        </w:rPr>
        <w:t xml:space="preserve"> </w:t>
      </w:r>
      <w:r>
        <w:rPr>
          <w:rFonts w:ascii="宋体" w:hAnsi="宋体" w:hint="eastAsia"/>
          <w:u w:val="single"/>
        </w:rPr>
        <w:t>：</w:t>
      </w:r>
      <w:r>
        <w:rPr>
          <w:rFonts w:ascii="宋体" w:hAnsi="宋体" w:hint="eastAsia"/>
          <w:u w:val="single"/>
        </w:rPr>
        <w:t xml:space="preserve">  </w:t>
      </w:r>
      <w:r w:rsidRPr="007C2647">
        <w:rPr>
          <w:rFonts w:ascii="宋体" w:hAnsi="宋体" w:hint="eastAsia"/>
        </w:rPr>
        <w:t>（</w:t>
      </w:r>
      <w:r w:rsidRPr="007C2647">
        <w:rPr>
          <w:rFonts w:ascii="宋体" w:hAnsi="宋体" w:hint="eastAsia"/>
        </w:rPr>
        <w:t>10</w:t>
      </w:r>
      <w:r w:rsidRPr="007C2647">
        <w:rPr>
          <w:rFonts w:ascii="宋体" w:hAnsi="宋体" w:hint="eastAsia"/>
        </w:rPr>
        <w:t>分制）</w:t>
      </w:r>
      <w:r>
        <w:rPr>
          <w:rFonts w:ascii="宋体" w:hAnsi="宋体" w:hint="eastAsia"/>
        </w:rPr>
        <w:t>。合同单价及总价构成详见本合同“附件</w:t>
      </w:r>
      <w:r>
        <w:rPr>
          <w:rFonts w:ascii="宋体" w:hAnsi="宋体" w:hint="eastAsia"/>
        </w:rPr>
        <w:t>1</w:t>
      </w:r>
      <w:r>
        <w:rPr>
          <w:rFonts w:ascii="宋体" w:hAnsi="宋体" w:hint="eastAsia"/>
        </w:rPr>
        <w:t>《供货一览表》”。</w:t>
      </w:r>
    </w:p>
    <w:p w14:paraId="3D719482" w14:textId="77777777" w:rsidR="00A70FEC" w:rsidRDefault="00A70FEC" w:rsidP="00A70FEC">
      <w:pPr>
        <w:spacing w:line="360" w:lineRule="auto"/>
        <w:ind w:firstLineChars="200" w:firstLine="420"/>
        <w:rPr>
          <w:rFonts w:ascii="宋体" w:hAnsi="宋体"/>
        </w:rPr>
      </w:pPr>
      <w:r>
        <w:rPr>
          <w:rFonts w:ascii="宋体" w:hAnsi="宋体" w:hint="eastAsia"/>
        </w:rPr>
        <w:t>因买方原因导致卖方未在最后一批货物到达交货地之日起</w:t>
      </w:r>
      <w:r>
        <w:rPr>
          <w:rFonts w:ascii="宋体" w:hAnsi="宋体" w:hint="eastAsia"/>
        </w:rPr>
        <w:t>10</w:t>
      </w:r>
      <w:r>
        <w:rPr>
          <w:rFonts w:ascii="宋体" w:hAnsi="宋体" w:hint="eastAsia"/>
        </w:rPr>
        <w:t>个月内（含本数）完成到货验收，卖方可按双方达成的补充协议办理支付到货款申请手续。</w:t>
      </w:r>
    </w:p>
    <w:p w14:paraId="495B17F1" w14:textId="77777777" w:rsidR="00A70FEC" w:rsidRPr="003E60EB" w:rsidRDefault="00A70FEC" w:rsidP="00A70FEC">
      <w:pPr>
        <w:spacing w:line="360" w:lineRule="auto"/>
        <w:ind w:firstLineChars="200" w:firstLine="420"/>
        <w:rPr>
          <w:rFonts w:ascii="宋体" w:hAnsi="宋体"/>
        </w:rPr>
      </w:pPr>
      <w:r>
        <w:rPr>
          <w:rFonts w:ascii="宋体" w:hAnsi="宋体" w:hint="eastAsia"/>
        </w:rPr>
        <w:t>因买方原因导致卖方未在最后一批货物到达交货地之日起</w:t>
      </w:r>
      <w:r>
        <w:rPr>
          <w:rFonts w:ascii="宋体" w:hAnsi="宋体" w:hint="eastAsia"/>
        </w:rPr>
        <w:t>12</w:t>
      </w:r>
      <w:r>
        <w:rPr>
          <w:rFonts w:ascii="宋体" w:hAnsi="宋体" w:hint="eastAsia"/>
        </w:rPr>
        <w:t>个月内（含本数）完成投运，卖</w:t>
      </w:r>
      <w:r>
        <w:rPr>
          <w:rFonts w:ascii="宋体" w:hAnsi="宋体" w:hint="eastAsia"/>
        </w:rPr>
        <w:lastRenderedPageBreak/>
        <w:t>方可按双方达成的补充协议办理支付投运款申请手续。</w:t>
      </w:r>
    </w:p>
    <w:p w14:paraId="46B254CA" w14:textId="77777777" w:rsidR="00A70FEC" w:rsidRDefault="00A70FEC" w:rsidP="00A70FEC">
      <w:pPr>
        <w:spacing w:line="360" w:lineRule="auto"/>
        <w:ind w:firstLineChars="200" w:firstLine="420"/>
        <w:rPr>
          <w:rFonts w:ascii="宋体" w:hAnsi="宋体"/>
        </w:rPr>
      </w:pPr>
      <w:r>
        <w:rPr>
          <w:rFonts w:ascii="宋体" w:hAnsi="宋体" w:hint="eastAsia"/>
        </w:rPr>
        <w:t>3.1.1</w:t>
      </w:r>
      <w:r>
        <w:rPr>
          <w:rFonts w:ascii="宋体" w:hAnsi="宋体" w:hint="eastAsia"/>
        </w:rPr>
        <w:t>预付款：</w:t>
      </w:r>
    </w:p>
    <w:p w14:paraId="426B93DD" w14:textId="77777777" w:rsidR="00A70FEC" w:rsidRDefault="00A70FEC" w:rsidP="00A70FEC">
      <w:pPr>
        <w:spacing w:line="360" w:lineRule="auto"/>
        <w:ind w:firstLineChars="200" w:firstLine="420"/>
        <w:rPr>
          <w:rFonts w:ascii="宋体" w:hAnsi="宋体"/>
        </w:rPr>
      </w:pPr>
      <w:r>
        <w:rPr>
          <w:rFonts w:ascii="宋体" w:hAnsi="宋体" w:hint="eastAsia"/>
        </w:rPr>
        <w:t>本合同</w:t>
      </w:r>
      <w:r>
        <w:rPr>
          <w:rFonts w:ascii="宋体" w:hAnsi="宋体"/>
        </w:rPr>
        <w:t>预付款为</w:t>
      </w:r>
      <w:r w:rsidRPr="00554D6D">
        <w:rPr>
          <w:rFonts w:ascii="宋体" w:hAnsi="宋体"/>
          <w:u w:val="single"/>
        </w:rPr>
        <w:t xml:space="preserve">   </w:t>
      </w:r>
      <w:r>
        <w:rPr>
          <w:rFonts w:ascii="宋体" w:hAnsi="宋体"/>
        </w:rPr>
        <w:t>%</w:t>
      </w:r>
      <w:r>
        <w:rPr>
          <w:rFonts w:ascii="宋体" w:hAnsi="宋体" w:hint="eastAsia"/>
        </w:rPr>
        <w:t>合同</w:t>
      </w:r>
      <w:r>
        <w:rPr>
          <w:rFonts w:ascii="宋体" w:hAnsi="宋体"/>
        </w:rPr>
        <w:t>价款，</w:t>
      </w:r>
      <w:r>
        <w:rPr>
          <w:rFonts w:ascii="宋体" w:hAnsi="宋体" w:hint="eastAsia"/>
        </w:rPr>
        <w:t>￥</w:t>
      </w:r>
      <w:r w:rsidRPr="009C2391">
        <w:rPr>
          <w:rFonts w:ascii="宋体" w:hAnsi="宋体" w:hint="eastAsia"/>
          <w:u w:val="single"/>
        </w:rPr>
        <w:t xml:space="preserve"> </w:t>
      </w:r>
      <w:r>
        <w:rPr>
          <w:rFonts w:ascii="宋体" w:hAnsi="宋体" w:hint="eastAsia"/>
          <w:u w:val="single"/>
        </w:rPr>
        <w:t xml:space="preserve">   </w:t>
      </w:r>
      <w:r w:rsidRPr="009C2391">
        <w:rPr>
          <w:rFonts w:ascii="宋体" w:hAnsi="宋体" w:hint="eastAsia"/>
          <w:u w:val="single"/>
        </w:rPr>
        <w:t xml:space="preserve">  </w:t>
      </w:r>
      <w:r>
        <w:rPr>
          <w:rFonts w:ascii="宋体" w:hAnsi="宋体" w:hint="eastAsia"/>
        </w:rPr>
        <w:t>元（大写：人民币</w:t>
      </w:r>
      <w:r w:rsidRPr="009C2391">
        <w:rPr>
          <w:rFonts w:ascii="宋体" w:hAnsi="宋体" w:hint="eastAsia"/>
          <w:u w:val="single"/>
        </w:rPr>
        <w:t xml:space="preserve">     </w:t>
      </w:r>
      <w:r>
        <w:rPr>
          <w:rFonts w:ascii="宋体" w:hAnsi="宋体" w:hint="eastAsia"/>
        </w:rPr>
        <w:t>）。</w:t>
      </w:r>
    </w:p>
    <w:p w14:paraId="34144DE4" w14:textId="77777777" w:rsidR="00A70FEC" w:rsidRDefault="00A70FEC" w:rsidP="00A70FEC">
      <w:pPr>
        <w:spacing w:line="360" w:lineRule="auto"/>
        <w:ind w:firstLineChars="200" w:firstLine="420"/>
        <w:rPr>
          <w:rFonts w:ascii="宋体" w:hAnsi="宋体"/>
        </w:rPr>
      </w:pPr>
      <w:r>
        <w:rPr>
          <w:rFonts w:ascii="宋体" w:hAnsi="宋体" w:hint="eastAsia"/>
        </w:rPr>
        <w:t>合同生效后，卖方凭预付款保函办理支付申请手续。买方在收到卖方完整的资料后</w:t>
      </w:r>
      <w:r>
        <w:rPr>
          <w:rFonts w:ascii="宋体" w:hAnsi="宋体" w:hint="eastAsia"/>
        </w:rPr>
        <w:t>45</w:t>
      </w:r>
      <w:r>
        <w:rPr>
          <w:rFonts w:ascii="宋体" w:hAnsi="宋体" w:hint="eastAsia"/>
        </w:rPr>
        <w:t>个工作日内（境外支付的，延长</w:t>
      </w:r>
      <w:r>
        <w:rPr>
          <w:rFonts w:ascii="宋体" w:hAnsi="宋体" w:hint="eastAsia"/>
        </w:rPr>
        <w:t>30</w:t>
      </w:r>
      <w:r>
        <w:rPr>
          <w:rFonts w:ascii="宋体" w:hAnsi="宋体" w:hint="eastAsia"/>
        </w:rPr>
        <w:t>个工作日）支付预付款。合同预付款为零的，不办理相关手续。</w:t>
      </w:r>
    </w:p>
    <w:p w14:paraId="09FCFE0C" w14:textId="77777777" w:rsidR="00A70FEC" w:rsidRDefault="00A70FEC" w:rsidP="00A70FEC">
      <w:pPr>
        <w:spacing w:line="360" w:lineRule="auto"/>
        <w:ind w:firstLineChars="150" w:firstLine="315"/>
        <w:rPr>
          <w:rFonts w:ascii="宋体" w:hAnsi="宋体"/>
        </w:rPr>
      </w:pPr>
      <w:r>
        <w:rPr>
          <w:rFonts w:ascii="宋体" w:hAnsi="宋体" w:hint="eastAsia"/>
        </w:rPr>
        <w:t>3.1.2</w:t>
      </w:r>
      <w:r>
        <w:rPr>
          <w:rFonts w:ascii="宋体" w:hAnsi="宋体" w:hint="eastAsia"/>
        </w:rPr>
        <w:t>到货款：</w:t>
      </w:r>
    </w:p>
    <w:p w14:paraId="49AABA25" w14:textId="77777777" w:rsidR="00A70FEC" w:rsidRDefault="00A70FEC" w:rsidP="00A70FEC">
      <w:pPr>
        <w:spacing w:line="360" w:lineRule="auto"/>
        <w:ind w:firstLineChars="150" w:firstLine="315"/>
        <w:rPr>
          <w:rFonts w:ascii="宋体" w:hAnsi="宋体"/>
        </w:rPr>
      </w:pPr>
      <w:r>
        <w:rPr>
          <w:rFonts w:ascii="宋体" w:hAnsi="宋体" w:hint="eastAsia"/>
        </w:rPr>
        <w:t>本合同到货款</w:t>
      </w:r>
      <w:r>
        <w:rPr>
          <w:rFonts w:ascii="宋体" w:hAnsi="宋体"/>
        </w:rPr>
        <w:t>为</w:t>
      </w:r>
      <w:r w:rsidRPr="006A0E8C">
        <w:rPr>
          <w:rFonts w:ascii="宋体" w:hAnsi="宋体"/>
          <w:u w:val="single"/>
        </w:rPr>
        <w:t xml:space="preserve">   </w:t>
      </w:r>
      <w:r>
        <w:rPr>
          <w:rFonts w:ascii="宋体" w:hAnsi="宋体"/>
        </w:rPr>
        <w:t>%</w:t>
      </w:r>
      <w:r>
        <w:rPr>
          <w:rFonts w:ascii="宋体" w:hAnsi="宋体" w:hint="eastAsia"/>
        </w:rPr>
        <w:t>合同</w:t>
      </w:r>
      <w:r>
        <w:rPr>
          <w:rFonts w:ascii="宋体" w:hAnsi="宋体"/>
        </w:rPr>
        <w:t>价款，</w:t>
      </w:r>
      <w:r>
        <w:rPr>
          <w:rFonts w:ascii="宋体" w:hAnsi="宋体" w:hint="eastAsia"/>
        </w:rPr>
        <w:t>￥</w:t>
      </w:r>
      <w:r w:rsidRPr="009C2391">
        <w:rPr>
          <w:rFonts w:ascii="宋体" w:hAnsi="宋体" w:hint="eastAsia"/>
          <w:u w:val="single"/>
        </w:rPr>
        <w:t xml:space="preserve"> </w:t>
      </w:r>
      <w:r>
        <w:rPr>
          <w:rFonts w:ascii="宋体" w:hAnsi="宋体" w:hint="eastAsia"/>
          <w:u w:val="single"/>
        </w:rPr>
        <w:t xml:space="preserve">   </w:t>
      </w:r>
      <w:r w:rsidRPr="009C2391">
        <w:rPr>
          <w:rFonts w:ascii="宋体" w:hAnsi="宋体" w:hint="eastAsia"/>
          <w:u w:val="single"/>
        </w:rPr>
        <w:t xml:space="preserve">  </w:t>
      </w:r>
      <w:r>
        <w:rPr>
          <w:rFonts w:ascii="宋体" w:hAnsi="宋体" w:hint="eastAsia"/>
        </w:rPr>
        <w:t>元（大写：人民币</w:t>
      </w:r>
      <w:r w:rsidRPr="009C2391">
        <w:rPr>
          <w:rFonts w:ascii="宋体" w:hAnsi="宋体" w:hint="eastAsia"/>
          <w:u w:val="single"/>
        </w:rPr>
        <w:t xml:space="preserve">     </w:t>
      </w:r>
      <w:r>
        <w:rPr>
          <w:rFonts w:ascii="宋体" w:hAnsi="宋体" w:hint="eastAsia"/>
        </w:rPr>
        <w:t>）。</w:t>
      </w:r>
    </w:p>
    <w:p w14:paraId="35B40897" w14:textId="77777777" w:rsidR="00A70FEC" w:rsidRPr="00554D6D" w:rsidRDefault="00A70FEC" w:rsidP="00A70FEC">
      <w:pPr>
        <w:spacing w:line="360" w:lineRule="auto"/>
        <w:ind w:firstLineChars="150" w:firstLine="315"/>
        <w:rPr>
          <w:rFonts w:ascii="宋体" w:hAnsi="宋体"/>
        </w:rPr>
      </w:pPr>
      <w:r w:rsidRPr="00554D6D">
        <w:rPr>
          <w:rFonts w:ascii="宋体" w:hAnsi="宋体" w:hint="eastAsia"/>
        </w:rPr>
        <w:t>卖方在规定的时间内将合同货物运到交货地点</w:t>
      </w:r>
      <w:r w:rsidRPr="00554D6D">
        <w:rPr>
          <w:rFonts w:ascii="宋体" w:hAnsi="宋体" w:hint="eastAsia"/>
        </w:rPr>
        <w:t>,</w:t>
      </w:r>
      <w:r w:rsidRPr="00554D6D">
        <w:rPr>
          <w:rFonts w:ascii="宋体" w:hAnsi="宋体" w:hint="eastAsia"/>
        </w:rPr>
        <w:t>经收货单位验收合格后，并将该合同货物的增值税专用发票（金额为该采购合同价款的</w:t>
      </w:r>
      <w:r w:rsidRPr="00554D6D">
        <w:rPr>
          <w:rFonts w:ascii="宋体" w:hAnsi="宋体" w:hint="eastAsia"/>
        </w:rPr>
        <w:t>100%</w:t>
      </w:r>
      <w:r w:rsidRPr="00554D6D">
        <w:rPr>
          <w:rFonts w:ascii="宋体" w:hAnsi="宋体" w:hint="eastAsia"/>
        </w:rPr>
        <w:t>）、装箱清单、质量检验合格证明、开箱验收记录、用户到货签收单或货运单提供给买方验明，买方在收到卖方完整的资料后</w:t>
      </w:r>
      <w:r w:rsidRPr="00554D6D">
        <w:rPr>
          <w:rFonts w:ascii="宋体" w:hAnsi="宋体" w:hint="eastAsia"/>
        </w:rPr>
        <w:t>45</w:t>
      </w:r>
      <w:r w:rsidRPr="00554D6D">
        <w:rPr>
          <w:rFonts w:ascii="宋体" w:hAnsi="宋体" w:hint="eastAsia"/>
        </w:rPr>
        <w:t>个工作日内（境外支付的，延长</w:t>
      </w:r>
      <w:r w:rsidRPr="00554D6D">
        <w:rPr>
          <w:rFonts w:ascii="宋体" w:hAnsi="宋体" w:hint="eastAsia"/>
        </w:rPr>
        <w:t>30</w:t>
      </w:r>
      <w:r w:rsidRPr="00554D6D">
        <w:rPr>
          <w:rFonts w:ascii="宋体" w:hAnsi="宋体" w:hint="eastAsia"/>
        </w:rPr>
        <w:t>个工作日）按约定比例支付到货款。</w:t>
      </w:r>
    </w:p>
    <w:p w14:paraId="56BA58F4" w14:textId="77777777" w:rsidR="00A70FEC" w:rsidRDefault="00A70FEC" w:rsidP="00A70FEC">
      <w:pPr>
        <w:spacing w:line="360" w:lineRule="auto"/>
        <w:ind w:firstLineChars="150" w:firstLine="315"/>
        <w:rPr>
          <w:rFonts w:ascii="宋体" w:hAnsi="宋体"/>
        </w:rPr>
      </w:pPr>
      <w:r>
        <w:rPr>
          <w:rFonts w:ascii="宋体" w:hAnsi="宋体" w:hint="eastAsia"/>
        </w:rPr>
        <w:t>3.1.</w:t>
      </w:r>
      <w:r>
        <w:rPr>
          <w:rFonts w:ascii="宋体" w:hAnsi="宋体"/>
        </w:rPr>
        <w:t>3</w:t>
      </w:r>
      <w:r>
        <w:rPr>
          <w:rFonts w:ascii="宋体" w:hAnsi="宋体" w:hint="eastAsia"/>
        </w:rPr>
        <w:t>投运款：</w:t>
      </w:r>
    </w:p>
    <w:p w14:paraId="45F36926" w14:textId="77777777" w:rsidR="00A70FEC" w:rsidRDefault="00A70FEC" w:rsidP="00A70FEC">
      <w:pPr>
        <w:spacing w:line="360" w:lineRule="auto"/>
        <w:ind w:firstLineChars="150" w:firstLine="315"/>
        <w:rPr>
          <w:rFonts w:ascii="宋体" w:hAnsi="宋体"/>
        </w:rPr>
      </w:pPr>
      <w:r>
        <w:rPr>
          <w:rFonts w:ascii="宋体" w:hAnsi="宋体" w:hint="eastAsia"/>
        </w:rPr>
        <w:t>本合同投运款</w:t>
      </w:r>
      <w:r>
        <w:rPr>
          <w:rFonts w:ascii="宋体" w:hAnsi="宋体"/>
        </w:rPr>
        <w:t>为</w:t>
      </w:r>
      <w:r w:rsidRPr="006A0E8C">
        <w:rPr>
          <w:rFonts w:ascii="宋体" w:hAnsi="宋体"/>
          <w:u w:val="single"/>
        </w:rPr>
        <w:t xml:space="preserve">   </w:t>
      </w:r>
      <w:r>
        <w:rPr>
          <w:rFonts w:ascii="宋体" w:hAnsi="宋体"/>
        </w:rPr>
        <w:t>%</w:t>
      </w:r>
      <w:r>
        <w:rPr>
          <w:rFonts w:ascii="宋体" w:hAnsi="宋体" w:hint="eastAsia"/>
        </w:rPr>
        <w:t>合同</w:t>
      </w:r>
      <w:r>
        <w:rPr>
          <w:rFonts w:ascii="宋体" w:hAnsi="宋体"/>
        </w:rPr>
        <w:t>价款，</w:t>
      </w:r>
      <w:r>
        <w:rPr>
          <w:rFonts w:ascii="宋体" w:hAnsi="宋体" w:hint="eastAsia"/>
        </w:rPr>
        <w:t>￥</w:t>
      </w:r>
      <w:r w:rsidRPr="009C2391">
        <w:rPr>
          <w:rFonts w:ascii="宋体" w:hAnsi="宋体" w:hint="eastAsia"/>
          <w:u w:val="single"/>
        </w:rPr>
        <w:t xml:space="preserve"> </w:t>
      </w:r>
      <w:r>
        <w:rPr>
          <w:rFonts w:ascii="宋体" w:hAnsi="宋体" w:hint="eastAsia"/>
          <w:u w:val="single"/>
        </w:rPr>
        <w:t xml:space="preserve">   </w:t>
      </w:r>
      <w:r w:rsidRPr="009C2391">
        <w:rPr>
          <w:rFonts w:ascii="宋体" w:hAnsi="宋体" w:hint="eastAsia"/>
          <w:u w:val="single"/>
        </w:rPr>
        <w:t xml:space="preserve">  </w:t>
      </w:r>
      <w:r>
        <w:rPr>
          <w:rFonts w:ascii="宋体" w:hAnsi="宋体" w:hint="eastAsia"/>
        </w:rPr>
        <w:t>元（大写：人民币</w:t>
      </w:r>
      <w:r w:rsidRPr="009C2391">
        <w:rPr>
          <w:rFonts w:ascii="宋体" w:hAnsi="宋体" w:hint="eastAsia"/>
          <w:u w:val="single"/>
        </w:rPr>
        <w:t xml:space="preserve">     </w:t>
      </w:r>
      <w:r>
        <w:rPr>
          <w:rFonts w:ascii="宋体" w:hAnsi="宋体" w:hint="eastAsia"/>
        </w:rPr>
        <w:t>）。</w:t>
      </w:r>
    </w:p>
    <w:p w14:paraId="2615AED9" w14:textId="77777777" w:rsidR="00A70FEC" w:rsidRPr="003E60EB" w:rsidRDefault="00A70FEC" w:rsidP="00A70FEC">
      <w:pPr>
        <w:spacing w:line="360" w:lineRule="auto"/>
        <w:ind w:firstLineChars="150" w:firstLine="315"/>
        <w:rPr>
          <w:rFonts w:ascii="宋体" w:hAnsi="宋体"/>
        </w:rPr>
      </w:pPr>
      <w:r>
        <w:rPr>
          <w:rFonts w:ascii="宋体" w:hAnsi="宋体" w:hint="eastAsia"/>
        </w:rPr>
        <w:t>工程</w:t>
      </w:r>
      <w:r>
        <w:rPr>
          <w:rFonts w:ascii="宋体" w:hAnsi="宋体"/>
        </w:rPr>
        <w:t>竣工</w:t>
      </w:r>
      <w:r w:rsidRPr="00554D6D">
        <w:rPr>
          <w:rFonts w:ascii="宋体" w:hAnsi="宋体" w:hint="eastAsia"/>
        </w:rPr>
        <w:t>验收合格</w:t>
      </w:r>
      <w:r>
        <w:rPr>
          <w:rFonts w:ascii="宋体" w:hAnsi="宋体" w:hint="eastAsia"/>
        </w:rPr>
        <w:t>、</w:t>
      </w:r>
      <w:r>
        <w:rPr>
          <w:rFonts w:ascii="宋体" w:hAnsi="宋体"/>
        </w:rPr>
        <w:t>设备投运</w:t>
      </w:r>
      <w:r>
        <w:rPr>
          <w:rFonts w:ascii="宋体" w:hAnsi="宋体" w:hint="eastAsia"/>
        </w:rPr>
        <w:t>后，</w:t>
      </w:r>
      <w:r w:rsidRPr="00554D6D">
        <w:rPr>
          <w:rFonts w:ascii="宋体" w:hAnsi="宋体" w:hint="eastAsia"/>
        </w:rPr>
        <w:t>买方在收到卖方</w:t>
      </w:r>
      <w:r>
        <w:rPr>
          <w:rFonts w:ascii="宋体" w:hAnsi="宋体" w:hint="eastAsia"/>
        </w:rPr>
        <w:t>付款</w:t>
      </w:r>
      <w:r>
        <w:rPr>
          <w:rFonts w:ascii="宋体" w:hAnsi="宋体"/>
        </w:rPr>
        <w:t>申请</w:t>
      </w:r>
      <w:r w:rsidRPr="00554D6D">
        <w:rPr>
          <w:rFonts w:ascii="宋体" w:hAnsi="宋体" w:hint="eastAsia"/>
        </w:rPr>
        <w:t>后</w:t>
      </w:r>
      <w:r w:rsidRPr="00554D6D">
        <w:rPr>
          <w:rFonts w:ascii="宋体" w:hAnsi="宋体" w:hint="eastAsia"/>
        </w:rPr>
        <w:t>45</w:t>
      </w:r>
      <w:r w:rsidRPr="00554D6D">
        <w:rPr>
          <w:rFonts w:ascii="宋体" w:hAnsi="宋体" w:hint="eastAsia"/>
        </w:rPr>
        <w:t>个工作日内（境外支付的，延长</w:t>
      </w:r>
      <w:r w:rsidRPr="00554D6D">
        <w:rPr>
          <w:rFonts w:ascii="宋体" w:hAnsi="宋体" w:hint="eastAsia"/>
        </w:rPr>
        <w:t>30</w:t>
      </w:r>
      <w:r w:rsidRPr="00554D6D">
        <w:rPr>
          <w:rFonts w:ascii="宋体" w:hAnsi="宋体" w:hint="eastAsia"/>
        </w:rPr>
        <w:t>个工作日）按约定比例支付</w:t>
      </w:r>
      <w:r>
        <w:rPr>
          <w:rFonts w:ascii="宋体" w:hAnsi="宋体" w:hint="eastAsia"/>
        </w:rPr>
        <w:t>投运</w:t>
      </w:r>
      <w:r w:rsidRPr="00554D6D">
        <w:rPr>
          <w:rFonts w:ascii="宋体" w:hAnsi="宋体" w:hint="eastAsia"/>
        </w:rPr>
        <w:t>款。</w:t>
      </w:r>
    </w:p>
    <w:p w14:paraId="28E17EB8" w14:textId="77777777" w:rsidR="00A70FEC" w:rsidRPr="00C361EA" w:rsidRDefault="00A70FEC" w:rsidP="00A70FEC">
      <w:pPr>
        <w:spacing w:line="360" w:lineRule="auto"/>
        <w:ind w:firstLineChars="150" w:firstLine="315"/>
        <w:rPr>
          <w:rFonts w:ascii="宋体" w:hAnsi="宋体"/>
          <w:highlight w:val="yellow"/>
        </w:rPr>
      </w:pPr>
      <w:r w:rsidRPr="00C361EA">
        <w:rPr>
          <w:rFonts w:ascii="宋体" w:hAnsi="宋体" w:hint="eastAsia"/>
          <w:highlight w:val="yellow"/>
        </w:rPr>
        <w:t>3.1.4</w:t>
      </w:r>
      <w:r w:rsidRPr="00C361EA">
        <w:rPr>
          <w:rFonts w:ascii="宋体" w:hAnsi="宋体" w:hint="eastAsia"/>
          <w:highlight w:val="yellow"/>
        </w:rPr>
        <w:t>质保金：</w:t>
      </w:r>
    </w:p>
    <w:p w14:paraId="6DC7220C" w14:textId="77777777" w:rsidR="00A70FEC" w:rsidRPr="00C361EA" w:rsidRDefault="00A70FEC" w:rsidP="00A70FEC">
      <w:pPr>
        <w:spacing w:line="360" w:lineRule="auto"/>
        <w:ind w:firstLineChars="150" w:firstLine="315"/>
        <w:rPr>
          <w:rFonts w:ascii="宋体" w:hAnsi="宋体"/>
          <w:highlight w:val="yellow"/>
        </w:rPr>
      </w:pPr>
      <w:r w:rsidRPr="00C361EA">
        <w:rPr>
          <w:rFonts w:ascii="宋体" w:hAnsi="宋体" w:hint="eastAsia"/>
          <w:highlight w:val="yellow"/>
        </w:rPr>
        <w:t>本合同质保金</w:t>
      </w:r>
      <w:r w:rsidRPr="00C361EA">
        <w:rPr>
          <w:rFonts w:ascii="宋体" w:hAnsi="宋体"/>
          <w:highlight w:val="yellow"/>
        </w:rPr>
        <w:t>为</w:t>
      </w:r>
      <w:r w:rsidRPr="008C1C8F">
        <w:rPr>
          <w:rFonts w:ascii="宋体" w:hAnsi="宋体"/>
          <w:highlight w:val="yellow"/>
        </w:rPr>
        <w:t xml:space="preserve">   </w:t>
      </w:r>
      <w:r w:rsidRPr="00C361EA">
        <w:rPr>
          <w:rFonts w:ascii="宋体" w:hAnsi="宋体"/>
          <w:highlight w:val="yellow"/>
        </w:rPr>
        <w:t>%</w:t>
      </w:r>
      <w:r w:rsidRPr="00C361EA">
        <w:rPr>
          <w:rFonts w:ascii="宋体" w:hAnsi="宋体" w:hint="eastAsia"/>
          <w:highlight w:val="yellow"/>
        </w:rPr>
        <w:t>合同</w:t>
      </w:r>
      <w:r w:rsidRPr="00C361EA">
        <w:rPr>
          <w:rFonts w:ascii="宋体" w:hAnsi="宋体"/>
          <w:highlight w:val="yellow"/>
        </w:rPr>
        <w:t>价款，</w:t>
      </w:r>
      <w:r w:rsidRPr="00C361EA">
        <w:rPr>
          <w:rFonts w:ascii="宋体" w:hAnsi="宋体" w:hint="eastAsia"/>
          <w:highlight w:val="yellow"/>
        </w:rPr>
        <w:t>￥</w:t>
      </w:r>
      <w:r w:rsidRPr="008C1C8F">
        <w:rPr>
          <w:rFonts w:ascii="宋体" w:hAnsi="宋体" w:hint="eastAsia"/>
          <w:highlight w:val="yellow"/>
        </w:rPr>
        <w:t xml:space="preserve">      </w:t>
      </w:r>
      <w:r w:rsidRPr="00C361EA">
        <w:rPr>
          <w:rFonts w:ascii="宋体" w:hAnsi="宋体" w:hint="eastAsia"/>
          <w:highlight w:val="yellow"/>
        </w:rPr>
        <w:t>元（大写：人民币</w:t>
      </w:r>
      <w:r w:rsidRPr="008C1C8F">
        <w:rPr>
          <w:rFonts w:ascii="宋体" w:hAnsi="宋体" w:hint="eastAsia"/>
          <w:highlight w:val="yellow"/>
        </w:rPr>
        <w:t xml:space="preserve">     </w:t>
      </w:r>
      <w:r w:rsidRPr="00C361EA">
        <w:rPr>
          <w:rFonts w:ascii="宋体" w:hAnsi="宋体" w:hint="eastAsia"/>
          <w:highlight w:val="yellow"/>
        </w:rPr>
        <w:t>），本</w:t>
      </w:r>
      <w:r w:rsidRPr="00C361EA">
        <w:rPr>
          <w:rFonts w:ascii="宋体" w:hAnsi="宋体"/>
          <w:highlight w:val="yellow"/>
        </w:rPr>
        <w:t>合同</w:t>
      </w:r>
      <w:r w:rsidRPr="00C361EA">
        <w:rPr>
          <w:rFonts w:ascii="宋体" w:hAnsi="宋体" w:hint="eastAsia"/>
          <w:highlight w:val="yellow"/>
        </w:rPr>
        <w:t>采用</w:t>
      </w:r>
      <w:r w:rsidRPr="00C361EA">
        <w:rPr>
          <w:rFonts w:ascii="宋体" w:hAnsi="宋体" w:hint="eastAsia"/>
          <w:highlight w:val="yellow"/>
        </w:rPr>
        <w:sym w:font="Wingdings 2" w:char="F0A3"/>
      </w:r>
      <w:r w:rsidRPr="00C361EA">
        <w:rPr>
          <w:rFonts w:ascii="宋体" w:hAnsi="宋体"/>
          <w:highlight w:val="yellow"/>
        </w:rPr>
        <w:t xml:space="preserve"> </w:t>
      </w:r>
      <w:r>
        <w:rPr>
          <w:rFonts w:ascii="宋体" w:hAnsi="宋体" w:hint="eastAsia"/>
          <w:highlight w:val="yellow"/>
        </w:rPr>
        <w:t>质保金</w:t>
      </w:r>
      <w:r>
        <w:rPr>
          <w:rFonts w:ascii="宋体" w:hAnsi="宋体" w:hint="eastAsia"/>
          <w:highlight w:val="yellow"/>
        </w:rPr>
        <w:t xml:space="preserve"> </w:t>
      </w:r>
      <w:r w:rsidRPr="00C361EA">
        <w:rPr>
          <w:rFonts w:ascii="宋体" w:hAnsi="宋体" w:hint="eastAsia"/>
          <w:highlight w:val="yellow"/>
        </w:rPr>
        <w:sym w:font="Wingdings 2" w:char="F0A3"/>
      </w:r>
      <w:r w:rsidRPr="00C361EA">
        <w:rPr>
          <w:rFonts w:ascii="宋体" w:hAnsi="宋体"/>
          <w:highlight w:val="yellow"/>
        </w:rPr>
        <w:t xml:space="preserve"> </w:t>
      </w:r>
      <w:r w:rsidRPr="00C361EA">
        <w:rPr>
          <w:rFonts w:ascii="宋体" w:hAnsi="宋体"/>
          <w:highlight w:val="yellow"/>
        </w:rPr>
        <w:t>质量保函</w:t>
      </w:r>
      <w:r>
        <w:rPr>
          <w:rFonts w:ascii="宋体" w:hAnsi="宋体" w:hint="eastAsia"/>
          <w:highlight w:val="yellow"/>
        </w:rPr>
        <w:t>作为质量担保</w:t>
      </w:r>
      <w:r w:rsidRPr="00C361EA">
        <w:rPr>
          <w:rFonts w:ascii="宋体" w:hAnsi="宋体" w:hint="eastAsia"/>
          <w:highlight w:val="yellow"/>
        </w:rPr>
        <w:t>。</w:t>
      </w:r>
    </w:p>
    <w:p w14:paraId="0B7211F6" w14:textId="77777777" w:rsidR="00A70FEC" w:rsidRPr="00C361EA" w:rsidRDefault="00A70FEC" w:rsidP="00A70FEC">
      <w:pPr>
        <w:spacing w:line="360" w:lineRule="auto"/>
        <w:ind w:firstLineChars="150" w:firstLine="315"/>
        <w:rPr>
          <w:rFonts w:ascii="宋体" w:hAnsi="宋体"/>
          <w:highlight w:val="yellow"/>
        </w:rPr>
      </w:pPr>
      <w:r w:rsidRPr="00C361EA">
        <w:rPr>
          <w:rFonts w:ascii="宋体" w:hAnsi="宋体" w:hint="eastAsia"/>
          <w:highlight w:val="yellow"/>
        </w:rPr>
        <w:t>当本合同采用</w:t>
      </w:r>
      <w:r>
        <w:rPr>
          <w:rFonts w:ascii="宋体" w:hAnsi="宋体" w:hint="eastAsia"/>
          <w:highlight w:val="yellow"/>
        </w:rPr>
        <w:t>质保金</w:t>
      </w:r>
      <w:r w:rsidRPr="00C361EA">
        <w:rPr>
          <w:rFonts w:ascii="宋体" w:hAnsi="宋体" w:hint="eastAsia"/>
          <w:highlight w:val="yellow"/>
        </w:rPr>
        <w:t>时</w:t>
      </w:r>
      <w:r w:rsidRPr="00C361EA">
        <w:rPr>
          <w:rFonts w:ascii="宋体" w:hAnsi="宋体"/>
          <w:highlight w:val="yellow"/>
        </w:rPr>
        <w:t>：</w:t>
      </w:r>
    </w:p>
    <w:p w14:paraId="3227B78D" w14:textId="77777777" w:rsidR="00A70FEC" w:rsidRPr="00C361EA" w:rsidRDefault="00A70FEC" w:rsidP="00A70FEC">
      <w:pPr>
        <w:spacing w:line="360" w:lineRule="auto"/>
        <w:ind w:firstLineChars="150" w:firstLine="315"/>
        <w:rPr>
          <w:rFonts w:ascii="宋体" w:hAnsi="宋体"/>
          <w:highlight w:val="yellow"/>
        </w:rPr>
      </w:pPr>
      <w:r w:rsidRPr="00C361EA">
        <w:rPr>
          <w:rFonts w:ascii="宋体" w:hAnsi="宋体" w:hint="eastAsia"/>
          <w:highlight w:val="yellow"/>
        </w:rPr>
        <w:t>本合同全部标的物</w:t>
      </w:r>
      <w:r>
        <w:rPr>
          <w:rFonts w:ascii="宋体" w:hAnsi="宋体" w:hint="eastAsia"/>
          <w:highlight w:val="yellow"/>
        </w:rPr>
        <w:t>质量保证期</w:t>
      </w:r>
      <w:r w:rsidRPr="00C361EA">
        <w:rPr>
          <w:rFonts w:ascii="宋体" w:hAnsi="宋体" w:hint="eastAsia"/>
          <w:highlight w:val="yellow"/>
        </w:rPr>
        <w:t>满，并无索赔或索赔完成后，买方应根据卖方</w:t>
      </w:r>
      <w:r w:rsidRPr="00C361EA">
        <w:rPr>
          <w:rFonts w:ascii="宋体" w:hAnsi="宋体"/>
          <w:highlight w:val="yellow"/>
        </w:rPr>
        <w:t>的申请</w:t>
      </w:r>
      <w:r w:rsidRPr="00C361EA">
        <w:rPr>
          <w:rFonts w:ascii="宋体" w:hAnsi="宋体" w:hint="eastAsia"/>
          <w:highlight w:val="yellow"/>
        </w:rPr>
        <w:t>开具质保单（见附件</w:t>
      </w:r>
      <w:r>
        <w:rPr>
          <w:rFonts w:ascii="宋体" w:hAnsi="宋体"/>
          <w:highlight w:val="yellow"/>
        </w:rPr>
        <w:t>5</w:t>
      </w:r>
      <w:r w:rsidRPr="00C361EA">
        <w:rPr>
          <w:rFonts w:ascii="宋体" w:hAnsi="宋体" w:hint="eastAsia"/>
          <w:highlight w:val="yellow"/>
        </w:rPr>
        <w:t>）。卖方根据质保单，提供相应金额的财务收据进行申请，买方在收到卖方完整资料后</w:t>
      </w:r>
      <w:r w:rsidRPr="00C361EA">
        <w:rPr>
          <w:rFonts w:ascii="宋体" w:hAnsi="宋体" w:hint="eastAsia"/>
          <w:highlight w:val="yellow"/>
        </w:rPr>
        <w:t>45</w:t>
      </w:r>
      <w:r w:rsidRPr="00C361EA">
        <w:rPr>
          <w:rFonts w:ascii="宋体" w:hAnsi="宋体" w:hint="eastAsia"/>
          <w:highlight w:val="yellow"/>
        </w:rPr>
        <w:t>个工作日内（境外支付的，延长</w:t>
      </w:r>
      <w:r w:rsidRPr="00C361EA">
        <w:rPr>
          <w:rFonts w:ascii="宋体" w:hAnsi="宋体" w:hint="eastAsia"/>
          <w:highlight w:val="yellow"/>
        </w:rPr>
        <w:t>30</w:t>
      </w:r>
      <w:r w:rsidRPr="00C361EA">
        <w:rPr>
          <w:rFonts w:ascii="宋体" w:hAnsi="宋体" w:hint="eastAsia"/>
          <w:highlight w:val="yellow"/>
        </w:rPr>
        <w:t>个工作日）支付合同余款。</w:t>
      </w:r>
    </w:p>
    <w:p w14:paraId="38B96401" w14:textId="77777777" w:rsidR="00A70FEC" w:rsidRPr="00C361EA" w:rsidRDefault="00A70FEC" w:rsidP="00A70FEC">
      <w:pPr>
        <w:spacing w:line="360" w:lineRule="auto"/>
        <w:ind w:firstLineChars="150" w:firstLine="315"/>
        <w:rPr>
          <w:rFonts w:ascii="宋体" w:hAnsi="宋体"/>
          <w:highlight w:val="yellow"/>
        </w:rPr>
      </w:pPr>
      <w:r w:rsidRPr="00C361EA">
        <w:rPr>
          <w:rFonts w:ascii="宋体" w:hAnsi="宋体" w:hint="eastAsia"/>
          <w:highlight w:val="yellow"/>
        </w:rPr>
        <w:t>当本</w:t>
      </w:r>
      <w:r w:rsidRPr="00C361EA">
        <w:rPr>
          <w:rFonts w:ascii="宋体" w:hAnsi="宋体"/>
          <w:highlight w:val="yellow"/>
        </w:rPr>
        <w:t>合同采用质量保函时：</w:t>
      </w:r>
    </w:p>
    <w:p w14:paraId="3B3E54A7" w14:textId="77777777" w:rsidR="00A70FEC" w:rsidRDefault="00A70FEC" w:rsidP="00A70FEC">
      <w:pPr>
        <w:spacing w:line="360" w:lineRule="auto"/>
        <w:ind w:firstLineChars="150" w:firstLine="315"/>
        <w:rPr>
          <w:rFonts w:ascii="宋体" w:hAnsi="宋体"/>
        </w:rPr>
      </w:pPr>
      <w:r w:rsidRPr="00C361EA">
        <w:rPr>
          <w:rFonts w:ascii="宋体" w:hAnsi="宋体" w:hint="eastAsia"/>
          <w:highlight w:val="yellow"/>
        </w:rPr>
        <w:t>卖方在办理</w:t>
      </w:r>
      <w:r w:rsidRPr="00C361EA">
        <w:rPr>
          <w:rFonts w:ascii="宋体" w:hAnsi="宋体"/>
          <w:highlight w:val="yellow"/>
        </w:rPr>
        <w:t>到货款支付申请手续时，</w:t>
      </w:r>
      <w:r w:rsidRPr="00C361EA">
        <w:rPr>
          <w:rFonts w:ascii="宋体" w:hAnsi="宋体" w:hint="eastAsia"/>
          <w:highlight w:val="yellow"/>
        </w:rPr>
        <w:t>提供买方可接受的中国境内银行出具的质量保函，</w:t>
      </w:r>
      <w:r w:rsidRPr="00C361EA">
        <w:rPr>
          <w:rFonts w:ascii="宋体" w:hAnsi="宋体"/>
          <w:highlight w:val="yellow"/>
        </w:rPr>
        <w:t>保函金额</w:t>
      </w:r>
      <w:r w:rsidRPr="00C361EA">
        <w:rPr>
          <w:rFonts w:ascii="宋体" w:hAnsi="宋体" w:hint="eastAsia"/>
          <w:highlight w:val="yellow"/>
        </w:rPr>
        <w:t>须与</w:t>
      </w:r>
      <w:r w:rsidRPr="00C361EA">
        <w:rPr>
          <w:rFonts w:ascii="宋体" w:hAnsi="宋体"/>
          <w:highlight w:val="yellow"/>
        </w:rPr>
        <w:t>质保金</w:t>
      </w:r>
      <w:r w:rsidRPr="00C361EA">
        <w:rPr>
          <w:rFonts w:ascii="宋体" w:hAnsi="宋体" w:hint="eastAsia"/>
          <w:highlight w:val="yellow"/>
        </w:rPr>
        <w:t>一致</w:t>
      </w:r>
      <w:r w:rsidRPr="00C361EA">
        <w:rPr>
          <w:rFonts w:ascii="宋体" w:hAnsi="宋体"/>
          <w:highlight w:val="yellow"/>
        </w:rPr>
        <w:t>，</w:t>
      </w:r>
      <w:r w:rsidRPr="00C361EA">
        <w:rPr>
          <w:rFonts w:ascii="宋体" w:hAnsi="宋体" w:hint="eastAsia"/>
          <w:highlight w:val="yellow"/>
        </w:rPr>
        <w:t>保函</w:t>
      </w:r>
      <w:r w:rsidRPr="00C361EA">
        <w:rPr>
          <w:rFonts w:ascii="宋体" w:hAnsi="宋体"/>
          <w:highlight w:val="yellow"/>
        </w:rPr>
        <w:t>时间期限须与</w:t>
      </w:r>
      <w:r w:rsidRPr="00C361EA">
        <w:rPr>
          <w:rFonts w:ascii="宋体" w:hAnsi="宋体" w:hint="eastAsia"/>
          <w:highlight w:val="yellow"/>
        </w:rPr>
        <w:t>质保期</w:t>
      </w:r>
      <w:r w:rsidRPr="00C361EA">
        <w:rPr>
          <w:rFonts w:ascii="宋体" w:hAnsi="宋体"/>
          <w:highlight w:val="yellow"/>
        </w:rPr>
        <w:t>一致。买方</w:t>
      </w:r>
      <w:r w:rsidRPr="00C361EA">
        <w:rPr>
          <w:rFonts w:ascii="宋体" w:hAnsi="宋体" w:hint="eastAsia"/>
          <w:highlight w:val="yellow"/>
        </w:rPr>
        <w:t>在</w:t>
      </w:r>
      <w:r w:rsidRPr="00C361EA">
        <w:rPr>
          <w:rFonts w:ascii="宋体" w:hAnsi="宋体"/>
          <w:highlight w:val="yellow"/>
        </w:rPr>
        <w:t>收到质量保函后，</w:t>
      </w:r>
      <w:r w:rsidRPr="00C361EA">
        <w:rPr>
          <w:rFonts w:ascii="宋体" w:hAnsi="宋体" w:hint="eastAsia"/>
          <w:highlight w:val="yellow"/>
        </w:rPr>
        <w:t>质保金</w:t>
      </w:r>
      <w:r w:rsidRPr="00C361EA">
        <w:rPr>
          <w:rFonts w:ascii="宋体" w:hAnsi="宋体"/>
          <w:highlight w:val="yellow"/>
        </w:rPr>
        <w:t>随到货款一并支付。</w:t>
      </w:r>
    </w:p>
    <w:p w14:paraId="61425FC9" w14:textId="77777777" w:rsidR="00A70FEC" w:rsidRDefault="00A70FEC" w:rsidP="00A70FEC">
      <w:pPr>
        <w:spacing w:line="360" w:lineRule="auto"/>
        <w:ind w:firstLineChars="200" w:firstLine="420"/>
        <w:rPr>
          <w:rFonts w:ascii="宋体" w:hAnsi="宋体"/>
        </w:rPr>
      </w:pPr>
      <w:r>
        <w:rPr>
          <w:rFonts w:ascii="宋体" w:hAnsi="宋体" w:hint="eastAsia"/>
        </w:rPr>
        <w:t>3.2</w:t>
      </w:r>
      <w:r>
        <w:rPr>
          <w:rFonts w:ascii="宋体" w:hAnsi="宋体" w:hint="eastAsia"/>
        </w:rPr>
        <w:t>付款方式：电汇、汇票或支票以及双方认可的其它方式。</w:t>
      </w:r>
    </w:p>
    <w:p w14:paraId="4A61890C" w14:textId="77777777" w:rsidR="00A70FEC" w:rsidRDefault="00A70FEC" w:rsidP="00A70FEC">
      <w:pPr>
        <w:spacing w:line="360" w:lineRule="auto"/>
        <w:ind w:firstLine="405"/>
        <w:rPr>
          <w:rFonts w:ascii="宋体" w:hAnsi="宋体"/>
        </w:rPr>
      </w:pPr>
      <w:r>
        <w:rPr>
          <w:rFonts w:ascii="宋体" w:hAnsi="宋体" w:hint="eastAsia"/>
        </w:rPr>
        <w:lastRenderedPageBreak/>
        <w:t>3.2.1</w:t>
      </w:r>
      <w:proofErr w:type="gramStart"/>
      <w:r>
        <w:rPr>
          <w:rFonts w:ascii="宋体" w:hAnsi="宋体" w:hint="eastAsia"/>
        </w:rPr>
        <w:t>若合同货</w:t>
      </w:r>
      <w:proofErr w:type="gramEnd"/>
      <w:r>
        <w:rPr>
          <w:rFonts w:ascii="宋体" w:hAnsi="宋体"/>
        </w:rPr>
        <w:t>按批次供货</w:t>
      </w:r>
      <w:r>
        <w:rPr>
          <w:rFonts w:ascii="宋体" w:hAnsi="宋体" w:hint="eastAsia"/>
        </w:rPr>
        <w:t>，其预付款</w:t>
      </w:r>
      <w:r>
        <w:rPr>
          <w:rFonts w:ascii="宋体" w:hAnsi="宋体"/>
        </w:rPr>
        <w:t>、</w:t>
      </w:r>
      <w:r>
        <w:rPr>
          <w:rFonts w:ascii="宋体" w:hAnsi="宋体" w:hint="eastAsia"/>
        </w:rPr>
        <w:t>到货款、</w:t>
      </w:r>
      <w:r>
        <w:rPr>
          <w:rFonts w:ascii="宋体" w:hAnsi="宋体"/>
        </w:rPr>
        <w:t>投运款、质保金</w:t>
      </w:r>
      <w:r>
        <w:rPr>
          <w:rFonts w:ascii="宋体" w:hAnsi="宋体" w:hint="eastAsia"/>
        </w:rPr>
        <w:t>可根据实际</w:t>
      </w:r>
      <w:r>
        <w:rPr>
          <w:rFonts w:ascii="宋体" w:hAnsi="宋体"/>
        </w:rPr>
        <w:t>供货情况</w:t>
      </w:r>
      <w:r>
        <w:rPr>
          <w:rFonts w:ascii="宋体" w:hAnsi="宋体" w:hint="eastAsia"/>
        </w:rPr>
        <w:t>，按批次支付。</w:t>
      </w:r>
    </w:p>
    <w:p w14:paraId="1AD361D6" w14:textId="77777777" w:rsidR="00A70FEC" w:rsidRDefault="00A70FEC" w:rsidP="00A70FEC">
      <w:pPr>
        <w:adjustRightInd w:val="0"/>
        <w:snapToGrid w:val="0"/>
        <w:spacing w:line="360" w:lineRule="auto"/>
        <w:ind w:left="426"/>
        <w:rPr>
          <w:rFonts w:ascii="宋体" w:hAnsi="宋体" w:cs="宋体-18030"/>
        </w:rPr>
      </w:pPr>
      <w:r>
        <w:rPr>
          <w:rFonts w:ascii="宋体" w:hAnsi="宋体" w:cs="宋体-18030" w:hint="eastAsia"/>
        </w:rPr>
        <w:t>3.3</w:t>
      </w:r>
      <w:r>
        <w:rPr>
          <w:rFonts w:ascii="宋体" w:hAnsi="宋体" w:cs="宋体-18030" w:hint="eastAsia"/>
        </w:rPr>
        <w:t>交货时间和地点</w:t>
      </w:r>
    </w:p>
    <w:p w14:paraId="3A5D055E" w14:textId="77777777" w:rsidR="00A70FEC" w:rsidRDefault="00A70FEC" w:rsidP="00A70FEC">
      <w:pPr>
        <w:spacing w:line="360" w:lineRule="auto"/>
        <w:ind w:firstLineChars="200" w:firstLine="420"/>
        <w:rPr>
          <w:rFonts w:ascii="宋体" w:hAnsi="宋体"/>
        </w:rPr>
      </w:pPr>
      <w:r>
        <w:rPr>
          <w:rFonts w:ascii="宋体" w:hAnsi="宋体" w:cs="宋体-18030" w:hint="eastAsia"/>
        </w:rPr>
        <w:t>3.3.1</w:t>
      </w:r>
      <w:r>
        <w:rPr>
          <w:rFonts w:ascii="宋体" w:hAnsi="宋体" w:hint="eastAsia"/>
        </w:rPr>
        <w:t>本合同项下所供货物交货时间和地点详见“附件</w:t>
      </w:r>
      <w:r>
        <w:rPr>
          <w:rFonts w:ascii="宋体" w:hAnsi="宋体" w:hint="eastAsia"/>
        </w:rPr>
        <w:t>1</w:t>
      </w:r>
      <w:r>
        <w:rPr>
          <w:rFonts w:ascii="宋体" w:hAnsi="宋体" w:hint="eastAsia"/>
        </w:rPr>
        <w:t>《供货一览表》。</w:t>
      </w:r>
    </w:p>
    <w:p w14:paraId="1DA3AA96" w14:textId="77777777" w:rsidR="00A70FEC" w:rsidRDefault="00A70FEC" w:rsidP="00A70FEC">
      <w:pPr>
        <w:autoSpaceDE w:val="0"/>
        <w:autoSpaceDN w:val="0"/>
        <w:adjustRightInd w:val="0"/>
        <w:snapToGrid w:val="0"/>
        <w:spacing w:line="360" w:lineRule="auto"/>
        <w:ind w:firstLineChars="200" w:firstLine="420"/>
        <w:textAlignment w:val="baseline"/>
        <w:rPr>
          <w:rFonts w:ascii="宋体" w:hAnsi="宋体"/>
        </w:rPr>
      </w:pPr>
      <w:r>
        <w:rPr>
          <w:rFonts w:ascii="宋体" w:hAnsi="宋体" w:hint="eastAsia"/>
        </w:rPr>
        <w:t>3.4</w:t>
      </w:r>
      <w:r>
        <w:rPr>
          <w:rFonts w:ascii="宋体" w:hAnsi="宋体" w:hint="eastAsia"/>
        </w:rPr>
        <w:t>卖方应按照本合同约定提供符合标准的产品和服务；买方按照本合同约定支付价款，接受产品和服务。</w:t>
      </w:r>
    </w:p>
    <w:p w14:paraId="2AD40241" w14:textId="77777777" w:rsidR="00A70FEC" w:rsidRPr="00B43943" w:rsidRDefault="00A70FEC" w:rsidP="00A70FEC">
      <w:pPr>
        <w:autoSpaceDE w:val="0"/>
        <w:autoSpaceDN w:val="0"/>
        <w:adjustRightInd w:val="0"/>
        <w:snapToGrid w:val="0"/>
        <w:spacing w:line="360" w:lineRule="auto"/>
        <w:ind w:firstLineChars="200" w:firstLine="420"/>
        <w:textAlignment w:val="baseline"/>
        <w:rPr>
          <w:rFonts w:ascii="宋体" w:hAnsi="宋体"/>
        </w:rPr>
      </w:pPr>
      <w:r>
        <w:rPr>
          <w:rFonts w:ascii="宋体" w:hAnsi="宋体" w:hint="eastAsia"/>
        </w:rPr>
        <w:t>3.5</w:t>
      </w:r>
      <w:r>
        <w:rPr>
          <w:rFonts w:ascii="宋体" w:hAnsi="宋体" w:hint="eastAsia"/>
        </w:rPr>
        <w:t>双方在合同执行中发生争议时，应首先通过友好协商解决，当协商不成时</w:t>
      </w:r>
      <w:r>
        <w:rPr>
          <w:rFonts w:ascii="宋体" w:hAnsi="宋体"/>
        </w:rPr>
        <w:t>，选择下列</w:t>
      </w:r>
      <w:r>
        <w:rPr>
          <w:rFonts w:ascii="宋体" w:hAnsi="宋体" w:hint="eastAsia"/>
        </w:rPr>
        <w:t>第</w:t>
      </w:r>
      <w:r w:rsidRPr="00B43943">
        <w:rPr>
          <w:rFonts w:ascii="宋体" w:hAnsi="宋体" w:hint="eastAsia"/>
          <w:u w:val="single"/>
        </w:rPr>
        <w:t xml:space="preserve">  </w:t>
      </w:r>
      <w:r w:rsidRPr="00B43943">
        <w:rPr>
          <w:rFonts w:ascii="宋体" w:hAnsi="宋体" w:hint="eastAsia"/>
        </w:rPr>
        <w:t>种</w:t>
      </w:r>
      <w:r w:rsidRPr="00B43943">
        <w:rPr>
          <w:rFonts w:ascii="宋体" w:hAnsi="宋体"/>
        </w:rPr>
        <w:t>方式解决：</w:t>
      </w:r>
    </w:p>
    <w:p w14:paraId="22672F36" w14:textId="77777777" w:rsidR="00A70FEC" w:rsidRPr="00B43943" w:rsidRDefault="00A70FEC" w:rsidP="00A70FEC">
      <w:pPr>
        <w:adjustRightInd w:val="0"/>
        <w:snapToGrid w:val="0"/>
        <w:spacing w:line="360" w:lineRule="auto"/>
        <w:ind w:firstLineChars="200" w:firstLine="420"/>
        <w:rPr>
          <w:rFonts w:ascii="宋体" w:hAnsi="宋体"/>
        </w:rPr>
      </w:pPr>
      <w:r w:rsidRPr="00B43943">
        <w:rPr>
          <w:rFonts w:ascii="宋体" w:hAnsi="宋体" w:hint="eastAsia"/>
        </w:rPr>
        <w:t>（</w:t>
      </w:r>
      <w:r w:rsidRPr="00B43943">
        <w:rPr>
          <w:rFonts w:ascii="宋体" w:hAnsi="宋体" w:hint="eastAsia"/>
        </w:rPr>
        <w:t>1</w:t>
      </w:r>
      <w:r w:rsidRPr="00B43943">
        <w:rPr>
          <w:rFonts w:ascii="宋体" w:hAnsi="宋体" w:hint="eastAsia"/>
        </w:rPr>
        <w:t>）将争议提交</w:t>
      </w:r>
      <w:r w:rsidRPr="00B43943">
        <w:rPr>
          <w:rFonts w:ascii="宋体" w:hAnsi="宋体" w:hint="eastAsia"/>
          <w:u w:val="single"/>
        </w:rPr>
        <w:t xml:space="preserve">  </w:t>
      </w:r>
      <w:r w:rsidRPr="00B43943">
        <w:rPr>
          <w:rFonts w:ascii="宋体" w:hAnsi="宋体" w:hint="eastAsia"/>
          <w:u w:val="single"/>
        </w:rPr>
        <w:t>深圳</w:t>
      </w:r>
      <w:r w:rsidRPr="00B43943">
        <w:rPr>
          <w:rFonts w:ascii="宋体" w:hAnsi="宋体"/>
          <w:u w:val="single"/>
        </w:rPr>
        <w:t>国际仲裁院</w:t>
      </w:r>
      <w:r w:rsidRPr="00B43943">
        <w:rPr>
          <w:rFonts w:ascii="宋体" w:hAnsi="宋体" w:hint="eastAsia"/>
          <w:u w:val="single"/>
        </w:rPr>
        <w:t xml:space="preserve">   </w:t>
      </w:r>
      <w:r w:rsidRPr="00B43943">
        <w:rPr>
          <w:rFonts w:ascii="宋体" w:hAnsi="宋体" w:hint="eastAsia"/>
        </w:rPr>
        <w:t>仲裁，按照申请仲裁时该仲裁机构有效的仲裁规则进行仲裁。仲裁裁决是终局的，对双方均有约束力。</w:t>
      </w:r>
    </w:p>
    <w:p w14:paraId="6B8AFBE9" w14:textId="77777777" w:rsidR="00A70FEC" w:rsidRDefault="00A70FEC" w:rsidP="00A70FEC">
      <w:pPr>
        <w:adjustRightInd w:val="0"/>
        <w:snapToGrid w:val="0"/>
        <w:spacing w:line="360" w:lineRule="auto"/>
        <w:ind w:firstLineChars="200" w:firstLine="420"/>
        <w:rPr>
          <w:rFonts w:ascii="宋体" w:hAnsi="宋体"/>
        </w:rPr>
      </w:pPr>
      <w:r w:rsidRPr="00B43943">
        <w:rPr>
          <w:rFonts w:ascii="宋体" w:hAnsi="宋体" w:hint="eastAsia"/>
        </w:rPr>
        <w:t>（</w:t>
      </w:r>
      <w:r w:rsidRPr="00B43943">
        <w:rPr>
          <w:rFonts w:ascii="宋体" w:hAnsi="宋体" w:hint="eastAsia"/>
        </w:rPr>
        <w:t>2</w:t>
      </w:r>
      <w:r w:rsidRPr="00B43943">
        <w:rPr>
          <w:rFonts w:ascii="宋体" w:hAnsi="宋体" w:hint="eastAsia"/>
        </w:rPr>
        <w:t>）依法向</w:t>
      </w:r>
      <w:r w:rsidRPr="00B43943">
        <w:rPr>
          <w:rFonts w:ascii="宋体" w:hAnsi="宋体" w:hint="eastAsia"/>
          <w:u w:val="single"/>
        </w:rPr>
        <w:t xml:space="preserve">  </w:t>
      </w:r>
      <w:r>
        <w:rPr>
          <w:rFonts w:ascii="宋体" w:hAnsi="宋体" w:hint="eastAsia"/>
          <w:u w:val="single"/>
        </w:rPr>
        <w:t>买</w:t>
      </w:r>
      <w:r w:rsidRPr="00B43943">
        <w:rPr>
          <w:rFonts w:ascii="宋体" w:hAnsi="宋体" w:hint="eastAsia"/>
          <w:u w:val="single"/>
        </w:rPr>
        <w:t>方所在地</w:t>
      </w:r>
      <w:r w:rsidRPr="00B43943">
        <w:rPr>
          <w:rFonts w:ascii="宋体" w:hAnsi="宋体" w:hint="eastAsia"/>
          <w:u w:val="single"/>
        </w:rPr>
        <w:t xml:space="preserve">  </w:t>
      </w:r>
      <w:r w:rsidRPr="00B43943">
        <w:rPr>
          <w:rFonts w:ascii="宋体" w:hAnsi="宋体" w:hint="eastAsia"/>
        </w:rPr>
        <w:t>人民法院提起诉讼。</w:t>
      </w:r>
    </w:p>
    <w:p w14:paraId="4DEF1CEB" w14:textId="77777777" w:rsidR="00A70FEC" w:rsidRDefault="00A70FEC" w:rsidP="00A70FEC">
      <w:pPr>
        <w:adjustRightInd w:val="0"/>
        <w:snapToGrid w:val="0"/>
        <w:spacing w:line="360" w:lineRule="auto"/>
        <w:ind w:firstLineChars="200" w:firstLine="420"/>
        <w:textAlignment w:val="baseline"/>
        <w:rPr>
          <w:rFonts w:ascii="宋体" w:hAnsi="宋体"/>
        </w:rPr>
      </w:pPr>
      <w:r>
        <w:rPr>
          <w:rFonts w:ascii="宋体" w:hAnsi="宋体" w:hint="eastAsia"/>
        </w:rPr>
        <w:t>3.6</w:t>
      </w:r>
      <w:r>
        <w:rPr>
          <w:rFonts w:ascii="宋体" w:hAnsi="宋体" w:hint="eastAsia"/>
        </w:rPr>
        <w:t>合同生效及其它：本合同由买卖双方法定代表人或其授权代表签字并加盖公章或合同专用章后生效</w:t>
      </w:r>
      <w:r>
        <w:rPr>
          <w:rFonts w:ascii="宋体" w:hAnsi="宋体" w:hint="eastAsia"/>
        </w:rPr>
        <w:t>(</w:t>
      </w:r>
      <w:r>
        <w:rPr>
          <w:rFonts w:ascii="宋体" w:hAnsi="宋体" w:hint="eastAsia"/>
        </w:rPr>
        <w:t>含骑缝章</w:t>
      </w:r>
      <w:r>
        <w:rPr>
          <w:rFonts w:ascii="宋体" w:hAnsi="宋体" w:hint="eastAsia"/>
        </w:rPr>
        <w:t>)</w:t>
      </w:r>
      <w:r>
        <w:rPr>
          <w:rFonts w:ascii="宋体" w:hAnsi="宋体" w:hint="eastAsia"/>
        </w:rPr>
        <w:t>，合同生效日期以双方中最后</w:t>
      </w:r>
      <w:proofErr w:type="gramStart"/>
      <w:r>
        <w:rPr>
          <w:rFonts w:ascii="宋体" w:hAnsi="宋体" w:hint="eastAsia"/>
        </w:rPr>
        <w:t>一方签署</w:t>
      </w:r>
      <w:proofErr w:type="gramEnd"/>
      <w:r>
        <w:rPr>
          <w:rFonts w:ascii="宋体" w:hAnsi="宋体" w:hint="eastAsia"/>
        </w:rPr>
        <w:t>并加盖公章或合同专用章的日期为准。</w:t>
      </w:r>
    </w:p>
    <w:p w14:paraId="69354633" w14:textId="77777777" w:rsidR="00A70FEC" w:rsidRDefault="00A70FEC" w:rsidP="00A70FEC">
      <w:pPr>
        <w:adjustRightInd w:val="0"/>
        <w:snapToGrid w:val="0"/>
        <w:spacing w:line="360" w:lineRule="auto"/>
        <w:ind w:firstLineChars="200" w:firstLine="420"/>
        <w:textAlignment w:val="baseline"/>
        <w:rPr>
          <w:rFonts w:ascii="宋体" w:hAnsi="宋体"/>
        </w:rPr>
      </w:pPr>
      <w:r>
        <w:rPr>
          <w:rFonts w:ascii="宋体" w:hAnsi="宋体" w:hint="eastAsia"/>
        </w:rPr>
        <w:t>3.7</w:t>
      </w:r>
      <w:r>
        <w:rPr>
          <w:rFonts w:ascii="宋体" w:hAnsi="宋体" w:hint="eastAsia"/>
        </w:rPr>
        <w:t>本合同书一式</w:t>
      </w:r>
      <w:r>
        <w:rPr>
          <w:rFonts w:ascii="宋体" w:hAnsi="宋体" w:hint="eastAsia"/>
          <w:u w:val="single"/>
        </w:rPr>
        <w:t>陆</w:t>
      </w:r>
      <w:r>
        <w:rPr>
          <w:rFonts w:ascii="宋体" w:hAnsi="宋体" w:hint="eastAsia"/>
        </w:rPr>
        <w:t>份，买方执</w:t>
      </w:r>
      <w:r>
        <w:rPr>
          <w:rFonts w:ascii="宋体" w:hAnsi="宋体" w:hint="eastAsia"/>
          <w:u w:val="single"/>
        </w:rPr>
        <w:t>叁</w:t>
      </w:r>
      <w:r>
        <w:rPr>
          <w:rFonts w:ascii="宋体" w:hAnsi="宋体" w:hint="eastAsia"/>
        </w:rPr>
        <w:t>份，卖方执</w:t>
      </w:r>
      <w:r>
        <w:rPr>
          <w:rFonts w:ascii="宋体" w:hAnsi="宋体" w:hint="eastAsia"/>
          <w:u w:val="single"/>
        </w:rPr>
        <w:t>叁</w:t>
      </w:r>
      <w:r>
        <w:rPr>
          <w:rFonts w:ascii="宋体" w:hAnsi="宋体" w:hint="eastAsia"/>
        </w:rPr>
        <w:t>份。</w:t>
      </w:r>
    </w:p>
    <w:p w14:paraId="3BD302C5" w14:textId="77777777" w:rsidR="00A70FEC" w:rsidRDefault="00A70FEC" w:rsidP="00A70FEC">
      <w:pPr>
        <w:widowControl/>
        <w:jc w:val="left"/>
        <w:rPr>
          <w:rFonts w:ascii="宋体" w:hAnsi="宋体" w:cs="宋体"/>
        </w:rPr>
        <w:sectPr w:rsidR="00A70FEC">
          <w:pgSz w:w="11906" w:h="16838"/>
          <w:pgMar w:top="2098" w:right="1531" w:bottom="1985" w:left="1531" w:header="720" w:footer="720" w:gutter="0"/>
          <w:cols w:space="720"/>
          <w:docGrid w:type="lines" w:linePitch="312"/>
        </w:sectPr>
      </w:pPr>
    </w:p>
    <w:p w14:paraId="291E1D27" w14:textId="77777777" w:rsidR="00A70FEC" w:rsidRDefault="00A70FEC" w:rsidP="00A70FEC">
      <w:pPr>
        <w:adjustRightInd w:val="0"/>
        <w:snapToGrid w:val="0"/>
        <w:spacing w:line="360" w:lineRule="auto"/>
        <w:textAlignment w:val="baseline"/>
        <w:rPr>
          <w:rFonts w:ascii="宋体" w:hAnsi="宋体"/>
        </w:rPr>
      </w:pPr>
      <w:r>
        <w:rPr>
          <w:rFonts w:ascii="宋体" w:hAnsi="宋体" w:hint="eastAsia"/>
        </w:rPr>
        <w:lastRenderedPageBreak/>
        <w:t>签字页：</w:t>
      </w:r>
    </w:p>
    <w:tbl>
      <w:tblPr>
        <w:tblW w:w="0" w:type="auto"/>
        <w:jc w:val="center"/>
        <w:tblLayout w:type="fixed"/>
        <w:tblLook w:val="0000" w:firstRow="0" w:lastRow="0" w:firstColumn="0" w:lastColumn="0" w:noHBand="0" w:noVBand="0"/>
      </w:tblPr>
      <w:tblGrid>
        <w:gridCol w:w="4562"/>
        <w:gridCol w:w="4448"/>
      </w:tblGrid>
      <w:tr w:rsidR="00A70FEC" w14:paraId="1D3CA4C6" w14:textId="77777777" w:rsidTr="008C7F9D">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035135FE" w14:textId="77777777" w:rsidR="00A70FEC" w:rsidRDefault="00A70FEC" w:rsidP="008C7F9D">
            <w:pPr>
              <w:spacing w:line="360" w:lineRule="auto"/>
              <w:rPr>
                <w:rFonts w:ascii="宋体" w:hAnsi="宋体"/>
                <w:b/>
                <w:bCs/>
                <w:sz w:val="28"/>
                <w:szCs w:val="28"/>
              </w:rPr>
            </w:pPr>
            <w:r>
              <w:rPr>
                <w:rFonts w:ascii="宋体" w:hAnsi="宋体" w:hint="eastAsia"/>
                <w:b/>
                <w:bCs/>
                <w:sz w:val="28"/>
                <w:szCs w:val="28"/>
              </w:rPr>
              <w:t>买方</w:t>
            </w:r>
            <w:r>
              <w:rPr>
                <w:rFonts w:ascii="宋体" w:hAnsi="宋体" w:hint="eastAsia"/>
                <w:b/>
                <w:bCs/>
                <w:sz w:val="28"/>
                <w:szCs w:val="28"/>
              </w:rPr>
              <w:t>:</w:t>
            </w:r>
          </w:p>
        </w:tc>
        <w:tc>
          <w:tcPr>
            <w:tcW w:w="4448" w:type="dxa"/>
            <w:tcBorders>
              <w:top w:val="single" w:sz="4" w:space="0" w:color="auto"/>
              <w:left w:val="nil"/>
              <w:bottom w:val="single" w:sz="4" w:space="0" w:color="auto"/>
              <w:right w:val="single" w:sz="4" w:space="0" w:color="auto"/>
            </w:tcBorders>
            <w:vAlign w:val="center"/>
          </w:tcPr>
          <w:p w14:paraId="5D90F610" w14:textId="77777777" w:rsidR="00A70FEC" w:rsidRDefault="00A70FEC" w:rsidP="008C7F9D">
            <w:pPr>
              <w:spacing w:line="360" w:lineRule="auto"/>
              <w:rPr>
                <w:rFonts w:ascii="宋体" w:hAnsi="宋体"/>
                <w:b/>
                <w:bCs/>
                <w:sz w:val="28"/>
                <w:szCs w:val="28"/>
              </w:rPr>
            </w:pPr>
            <w:r>
              <w:rPr>
                <w:rFonts w:ascii="宋体" w:hAnsi="宋体" w:hint="eastAsia"/>
                <w:b/>
                <w:bCs/>
                <w:sz w:val="28"/>
                <w:szCs w:val="28"/>
              </w:rPr>
              <w:t>卖方</w:t>
            </w:r>
            <w:r>
              <w:rPr>
                <w:rFonts w:ascii="宋体" w:hAnsi="宋体" w:hint="eastAsia"/>
                <w:b/>
                <w:bCs/>
                <w:sz w:val="28"/>
                <w:szCs w:val="28"/>
              </w:rPr>
              <w:t>:</w:t>
            </w:r>
          </w:p>
        </w:tc>
      </w:tr>
      <w:tr w:rsidR="00A70FEC" w14:paraId="7FEE878E" w14:textId="77777777" w:rsidTr="008C7F9D">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3A8A0C0F" w14:textId="77777777" w:rsidR="00A70FEC" w:rsidRDefault="00A70FEC" w:rsidP="008C7F9D">
            <w:pPr>
              <w:spacing w:line="360" w:lineRule="auto"/>
              <w:rPr>
                <w:rFonts w:ascii="宋体" w:hAnsi="宋体"/>
                <w:szCs w:val="21"/>
              </w:rPr>
            </w:pPr>
            <w:r>
              <w:rPr>
                <w:rFonts w:ascii="宋体" w:hAnsi="宋体" w:hint="eastAsia"/>
              </w:rPr>
              <w:t>签字人（法定代表人或授权代表）：</w:t>
            </w:r>
          </w:p>
        </w:tc>
        <w:tc>
          <w:tcPr>
            <w:tcW w:w="4448" w:type="dxa"/>
            <w:tcBorders>
              <w:top w:val="single" w:sz="4" w:space="0" w:color="auto"/>
              <w:left w:val="nil"/>
              <w:bottom w:val="single" w:sz="4" w:space="0" w:color="auto"/>
              <w:right w:val="single" w:sz="4" w:space="0" w:color="auto"/>
            </w:tcBorders>
            <w:vAlign w:val="center"/>
          </w:tcPr>
          <w:p w14:paraId="5CFD63E7" w14:textId="77777777" w:rsidR="00A70FEC" w:rsidRDefault="00A70FEC" w:rsidP="008C7F9D">
            <w:pPr>
              <w:spacing w:line="360" w:lineRule="auto"/>
              <w:rPr>
                <w:rFonts w:ascii="宋体" w:hAnsi="宋体"/>
                <w:szCs w:val="21"/>
              </w:rPr>
            </w:pPr>
            <w:r>
              <w:rPr>
                <w:rFonts w:ascii="宋体" w:hAnsi="宋体" w:hint="eastAsia"/>
              </w:rPr>
              <w:t>签字人（法定代表人或授权代表）：</w:t>
            </w:r>
          </w:p>
        </w:tc>
      </w:tr>
      <w:tr w:rsidR="00A70FEC" w14:paraId="41F18873" w14:textId="77777777" w:rsidTr="008C7F9D">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7CD34F57" w14:textId="77777777" w:rsidR="00A70FEC" w:rsidRDefault="00A70FEC" w:rsidP="008C7F9D">
            <w:pPr>
              <w:spacing w:line="360" w:lineRule="auto"/>
              <w:rPr>
                <w:rFonts w:ascii="宋体" w:hAnsi="宋体"/>
                <w:szCs w:val="21"/>
              </w:rPr>
            </w:pPr>
            <w:r>
              <w:rPr>
                <w:rFonts w:ascii="宋体" w:hAnsi="宋体" w:hint="eastAsia"/>
              </w:rPr>
              <w:t>签字日期：</w:t>
            </w:r>
          </w:p>
        </w:tc>
        <w:tc>
          <w:tcPr>
            <w:tcW w:w="4448" w:type="dxa"/>
            <w:tcBorders>
              <w:top w:val="single" w:sz="4" w:space="0" w:color="auto"/>
              <w:left w:val="nil"/>
              <w:bottom w:val="single" w:sz="4" w:space="0" w:color="auto"/>
              <w:right w:val="single" w:sz="4" w:space="0" w:color="auto"/>
            </w:tcBorders>
            <w:vAlign w:val="center"/>
          </w:tcPr>
          <w:p w14:paraId="5197A714" w14:textId="77777777" w:rsidR="00A70FEC" w:rsidRDefault="00A70FEC" w:rsidP="008C7F9D">
            <w:pPr>
              <w:spacing w:line="360" w:lineRule="auto"/>
              <w:rPr>
                <w:rFonts w:ascii="宋体" w:hAnsi="宋体"/>
                <w:szCs w:val="21"/>
              </w:rPr>
            </w:pPr>
            <w:r>
              <w:rPr>
                <w:rFonts w:ascii="宋体" w:hAnsi="宋体" w:hint="eastAsia"/>
              </w:rPr>
              <w:t>签字日期：</w:t>
            </w:r>
          </w:p>
        </w:tc>
      </w:tr>
      <w:tr w:rsidR="00A70FEC" w14:paraId="34A513E4" w14:textId="77777777" w:rsidTr="008C7F9D">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6A0C89FA" w14:textId="77777777" w:rsidR="00A70FEC" w:rsidRDefault="00A70FEC" w:rsidP="008C7F9D">
            <w:pPr>
              <w:spacing w:line="360" w:lineRule="auto"/>
              <w:rPr>
                <w:rFonts w:ascii="宋体" w:hAnsi="宋体"/>
                <w:szCs w:val="21"/>
              </w:rPr>
            </w:pPr>
            <w:r>
              <w:rPr>
                <w:rFonts w:ascii="宋体" w:hAnsi="宋体" w:hint="eastAsia"/>
              </w:rPr>
              <w:t>注册地址：</w:t>
            </w:r>
            <w:r>
              <w:rPr>
                <w:rFonts w:ascii="宋体" w:hAnsi="宋体" w:hint="eastAsia"/>
              </w:rPr>
              <w:t> </w:t>
            </w:r>
          </w:p>
        </w:tc>
        <w:tc>
          <w:tcPr>
            <w:tcW w:w="4448" w:type="dxa"/>
            <w:tcBorders>
              <w:top w:val="single" w:sz="4" w:space="0" w:color="auto"/>
              <w:left w:val="nil"/>
              <w:bottom w:val="single" w:sz="4" w:space="0" w:color="auto"/>
              <w:right w:val="single" w:sz="4" w:space="0" w:color="auto"/>
            </w:tcBorders>
            <w:vAlign w:val="center"/>
          </w:tcPr>
          <w:p w14:paraId="7E1632BA" w14:textId="77777777" w:rsidR="00A70FEC" w:rsidRDefault="00A70FEC" w:rsidP="008C7F9D">
            <w:pPr>
              <w:spacing w:line="360" w:lineRule="auto"/>
              <w:rPr>
                <w:rFonts w:ascii="宋体" w:hAnsi="宋体"/>
                <w:szCs w:val="21"/>
              </w:rPr>
            </w:pPr>
            <w:r>
              <w:rPr>
                <w:rFonts w:ascii="宋体" w:hAnsi="宋体" w:hint="eastAsia"/>
              </w:rPr>
              <w:t>注册地址</w:t>
            </w:r>
            <w:r>
              <w:rPr>
                <w:rFonts w:ascii="宋体" w:hAnsi="宋体" w:hint="eastAsia"/>
              </w:rPr>
              <w:t xml:space="preserve">: </w:t>
            </w:r>
          </w:p>
        </w:tc>
      </w:tr>
      <w:tr w:rsidR="00A70FEC" w14:paraId="3D063B9F" w14:textId="77777777" w:rsidTr="008C7F9D">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3BF8D14B" w14:textId="77777777" w:rsidR="00A70FEC" w:rsidRDefault="00A70FEC" w:rsidP="008C7F9D">
            <w:pPr>
              <w:spacing w:line="360" w:lineRule="auto"/>
              <w:rPr>
                <w:rFonts w:ascii="宋体" w:hAnsi="宋体"/>
                <w:szCs w:val="21"/>
              </w:rPr>
            </w:pPr>
            <w:r>
              <w:rPr>
                <w:rFonts w:ascii="宋体" w:hAnsi="宋体" w:hint="eastAsia"/>
              </w:rPr>
              <w:t>邮政编码</w:t>
            </w:r>
            <w:r>
              <w:rPr>
                <w:rFonts w:ascii="宋体" w:hAnsi="宋体" w:hint="eastAsia"/>
              </w:rPr>
              <w:t>: </w:t>
            </w:r>
          </w:p>
        </w:tc>
        <w:tc>
          <w:tcPr>
            <w:tcW w:w="4448" w:type="dxa"/>
            <w:tcBorders>
              <w:top w:val="single" w:sz="4" w:space="0" w:color="auto"/>
              <w:left w:val="nil"/>
              <w:bottom w:val="single" w:sz="4" w:space="0" w:color="auto"/>
              <w:right w:val="single" w:sz="4" w:space="0" w:color="auto"/>
            </w:tcBorders>
            <w:vAlign w:val="center"/>
          </w:tcPr>
          <w:p w14:paraId="5381FE51" w14:textId="77777777" w:rsidR="00A70FEC" w:rsidRDefault="00A70FEC" w:rsidP="008C7F9D">
            <w:pPr>
              <w:spacing w:line="360" w:lineRule="auto"/>
              <w:rPr>
                <w:rFonts w:ascii="宋体" w:hAnsi="宋体"/>
                <w:szCs w:val="21"/>
              </w:rPr>
            </w:pPr>
            <w:r>
              <w:rPr>
                <w:rFonts w:ascii="宋体" w:hAnsi="宋体" w:hint="eastAsia"/>
              </w:rPr>
              <w:t>邮政编码</w:t>
            </w:r>
            <w:r>
              <w:rPr>
                <w:rFonts w:ascii="宋体" w:hAnsi="宋体" w:hint="eastAsia"/>
              </w:rPr>
              <w:t>:</w:t>
            </w:r>
          </w:p>
        </w:tc>
      </w:tr>
      <w:tr w:rsidR="00A70FEC" w14:paraId="3C7DB73F" w14:textId="77777777" w:rsidTr="008C7F9D">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332A2691" w14:textId="77777777" w:rsidR="00A70FEC" w:rsidRDefault="00A70FEC" w:rsidP="008C7F9D">
            <w:pPr>
              <w:spacing w:line="360" w:lineRule="auto"/>
              <w:rPr>
                <w:rFonts w:ascii="宋体" w:hAnsi="宋体"/>
                <w:szCs w:val="21"/>
              </w:rPr>
            </w:pPr>
            <w:r>
              <w:rPr>
                <w:rFonts w:ascii="宋体" w:hAnsi="宋体" w:hint="eastAsia"/>
              </w:rPr>
              <w:t>法定代表人</w:t>
            </w:r>
            <w:r>
              <w:rPr>
                <w:rFonts w:ascii="宋体" w:hAnsi="宋体" w:hint="eastAsia"/>
              </w:rPr>
              <w:t>:</w:t>
            </w:r>
          </w:p>
        </w:tc>
        <w:tc>
          <w:tcPr>
            <w:tcW w:w="4448" w:type="dxa"/>
            <w:tcBorders>
              <w:top w:val="single" w:sz="4" w:space="0" w:color="auto"/>
              <w:left w:val="nil"/>
              <w:bottom w:val="single" w:sz="4" w:space="0" w:color="auto"/>
              <w:right w:val="single" w:sz="4" w:space="0" w:color="auto"/>
            </w:tcBorders>
            <w:vAlign w:val="center"/>
          </w:tcPr>
          <w:p w14:paraId="7316606A" w14:textId="77777777" w:rsidR="00A70FEC" w:rsidRDefault="00A70FEC" w:rsidP="008C7F9D">
            <w:pPr>
              <w:spacing w:line="360" w:lineRule="auto"/>
              <w:rPr>
                <w:rFonts w:ascii="宋体" w:hAnsi="宋体"/>
                <w:szCs w:val="21"/>
              </w:rPr>
            </w:pPr>
            <w:r>
              <w:rPr>
                <w:rFonts w:ascii="宋体" w:hAnsi="宋体" w:hint="eastAsia"/>
              </w:rPr>
              <w:t>法定代表人</w:t>
            </w:r>
            <w:r>
              <w:rPr>
                <w:rFonts w:ascii="宋体" w:hAnsi="宋体" w:hint="eastAsia"/>
              </w:rPr>
              <w:t>:</w:t>
            </w:r>
          </w:p>
        </w:tc>
      </w:tr>
      <w:tr w:rsidR="00A70FEC" w14:paraId="2CB31DEA" w14:textId="77777777" w:rsidTr="008C7F9D">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3DEBC5BA" w14:textId="77777777" w:rsidR="00A70FEC" w:rsidRDefault="00A70FEC" w:rsidP="008C7F9D">
            <w:pPr>
              <w:spacing w:line="360" w:lineRule="auto"/>
              <w:rPr>
                <w:rFonts w:ascii="宋体" w:hAnsi="宋体"/>
                <w:szCs w:val="21"/>
              </w:rPr>
            </w:pPr>
            <w:r>
              <w:rPr>
                <w:rFonts w:ascii="宋体" w:hAnsi="宋体" w:hint="eastAsia"/>
              </w:rPr>
              <w:t>联系人：</w:t>
            </w:r>
          </w:p>
        </w:tc>
        <w:tc>
          <w:tcPr>
            <w:tcW w:w="4448" w:type="dxa"/>
            <w:tcBorders>
              <w:top w:val="single" w:sz="4" w:space="0" w:color="auto"/>
              <w:left w:val="nil"/>
              <w:bottom w:val="single" w:sz="4" w:space="0" w:color="auto"/>
              <w:right w:val="single" w:sz="4" w:space="0" w:color="auto"/>
            </w:tcBorders>
            <w:vAlign w:val="center"/>
          </w:tcPr>
          <w:p w14:paraId="190D423F" w14:textId="77777777" w:rsidR="00A70FEC" w:rsidRDefault="00A70FEC" w:rsidP="008C7F9D">
            <w:pPr>
              <w:spacing w:line="360" w:lineRule="auto"/>
              <w:rPr>
                <w:rFonts w:ascii="宋体" w:hAnsi="宋体"/>
                <w:szCs w:val="21"/>
              </w:rPr>
            </w:pPr>
            <w:r>
              <w:rPr>
                <w:rFonts w:ascii="宋体" w:hAnsi="宋体" w:hint="eastAsia"/>
              </w:rPr>
              <w:t>联系人：</w:t>
            </w:r>
          </w:p>
        </w:tc>
      </w:tr>
      <w:tr w:rsidR="00A70FEC" w14:paraId="74429A46" w14:textId="77777777" w:rsidTr="008C7F9D">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6E8F683B" w14:textId="77777777" w:rsidR="00A70FEC" w:rsidRDefault="00A70FEC" w:rsidP="008C7F9D">
            <w:pPr>
              <w:spacing w:line="360" w:lineRule="auto"/>
              <w:rPr>
                <w:rFonts w:ascii="宋体" w:hAnsi="宋体"/>
                <w:szCs w:val="21"/>
              </w:rPr>
            </w:pPr>
            <w:r>
              <w:rPr>
                <w:rFonts w:ascii="宋体" w:hAnsi="宋体" w:hint="eastAsia"/>
              </w:rPr>
              <w:t>联系电话</w:t>
            </w:r>
            <w:r>
              <w:rPr>
                <w:rFonts w:ascii="宋体" w:hAnsi="宋体" w:hint="eastAsia"/>
              </w:rPr>
              <w:t xml:space="preserve">:                </w:t>
            </w:r>
            <w:r>
              <w:rPr>
                <w:rFonts w:ascii="宋体" w:hAnsi="宋体" w:hint="eastAsia"/>
              </w:rPr>
              <w:t>手机：</w:t>
            </w:r>
          </w:p>
        </w:tc>
        <w:tc>
          <w:tcPr>
            <w:tcW w:w="4448" w:type="dxa"/>
            <w:tcBorders>
              <w:top w:val="single" w:sz="4" w:space="0" w:color="auto"/>
              <w:left w:val="nil"/>
              <w:bottom w:val="single" w:sz="4" w:space="0" w:color="auto"/>
              <w:right w:val="single" w:sz="4" w:space="0" w:color="auto"/>
            </w:tcBorders>
            <w:vAlign w:val="center"/>
          </w:tcPr>
          <w:p w14:paraId="0E9E918D" w14:textId="77777777" w:rsidR="00A70FEC" w:rsidRDefault="00A70FEC" w:rsidP="008C7F9D">
            <w:pPr>
              <w:spacing w:line="360" w:lineRule="auto"/>
              <w:rPr>
                <w:rFonts w:ascii="宋体" w:hAnsi="宋体"/>
                <w:szCs w:val="21"/>
              </w:rPr>
            </w:pPr>
            <w:r>
              <w:rPr>
                <w:rFonts w:ascii="宋体" w:hAnsi="宋体" w:hint="eastAsia"/>
              </w:rPr>
              <w:t>联系电话</w:t>
            </w:r>
            <w:r>
              <w:rPr>
                <w:rFonts w:ascii="宋体" w:hAnsi="宋体" w:hint="eastAsia"/>
              </w:rPr>
              <w:t xml:space="preserve">:             </w:t>
            </w:r>
            <w:r>
              <w:rPr>
                <w:rFonts w:ascii="宋体" w:hAnsi="宋体" w:hint="eastAsia"/>
              </w:rPr>
              <w:t>手机：</w:t>
            </w:r>
          </w:p>
        </w:tc>
      </w:tr>
      <w:tr w:rsidR="00A70FEC" w14:paraId="15231E59" w14:textId="77777777" w:rsidTr="008C7F9D">
        <w:trPr>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3A255748" w14:textId="77777777" w:rsidR="00A70FEC" w:rsidRDefault="00A70FEC" w:rsidP="008C7F9D">
            <w:pPr>
              <w:spacing w:line="360" w:lineRule="auto"/>
              <w:rPr>
                <w:rFonts w:ascii="宋体" w:hAnsi="宋体"/>
                <w:szCs w:val="21"/>
              </w:rPr>
            </w:pPr>
            <w:r>
              <w:rPr>
                <w:rFonts w:ascii="宋体" w:hAnsi="宋体" w:hint="eastAsia"/>
              </w:rPr>
              <w:t>传真电话：</w:t>
            </w:r>
          </w:p>
        </w:tc>
        <w:tc>
          <w:tcPr>
            <w:tcW w:w="4448" w:type="dxa"/>
            <w:tcBorders>
              <w:top w:val="single" w:sz="4" w:space="0" w:color="auto"/>
              <w:left w:val="nil"/>
              <w:bottom w:val="single" w:sz="4" w:space="0" w:color="auto"/>
              <w:right w:val="single" w:sz="4" w:space="0" w:color="auto"/>
            </w:tcBorders>
            <w:vAlign w:val="center"/>
          </w:tcPr>
          <w:p w14:paraId="459235B4" w14:textId="77777777" w:rsidR="00A70FEC" w:rsidRDefault="00A70FEC" w:rsidP="008C7F9D">
            <w:pPr>
              <w:spacing w:line="360" w:lineRule="auto"/>
              <w:rPr>
                <w:rFonts w:ascii="宋体" w:hAnsi="宋体"/>
                <w:szCs w:val="21"/>
              </w:rPr>
            </w:pPr>
            <w:r>
              <w:rPr>
                <w:rFonts w:ascii="宋体" w:hAnsi="宋体" w:hint="eastAsia"/>
              </w:rPr>
              <w:t>传真电话：</w:t>
            </w:r>
          </w:p>
        </w:tc>
      </w:tr>
      <w:tr w:rsidR="00A70FEC" w14:paraId="558A0420" w14:textId="77777777" w:rsidTr="008C7F9D">
        <w:trPr>
          <w:trHeight w:val="587"/>
          <w:jc w:val="center"/>
        </w:trPr>
        <w:tc>
          <w:tcPr>
            <w:tcW w:w="4562" w:type="dxa"/>
            <w:tcBorders>
              <w:top w:val="single" w:sz="4" w:space="0" w:color="auto"/>
              <w:left w:val="single" w:sz="4" w:space="0" w:color="auto"/>
              <w:bottom w:val="nil"/>
              <w:right w:val="single" w:sz="4" w:space="0" w:color="auto"/>
            </w:tcBorders>
            <w:vAlign w:val="center"/>
          </w:tcPr>
          <w:p w14:paraId="7F4FFBA5" w14:textId="77777777" w:rsidR="00A70FEC" w:rsidRDefault="00A70FEC" w:rsidP="008C7F9D">
            <w:pPr>
              <w:spacing w:line="360" w:lineRule="auto"/>
              <w:rPr>
                <w:rFonts w:ascii="宋体" w:hAnsi="宋体"/>
                <w:szCs w:val="21"/>
              </w:rPr>
            </w:pPr>
          </w:p>
        </w:tc>
        <w:tc>
          <w:tcPr>
            <w:tcW w:w="4448" w:type="dxa"/>
            <w:tcBorders>
              <w:top w:val="single" w:sz="4" w:space="0" w:color="auto"/>
              <w:left w:val="nil"/>
              <w:bottom w:val="nil"/>
              <w:right w:val="single" w:sz="4" w:space="0" w:color="auto"/>
            </w:tcBorders>
            <w:vAlign w:val="center"/>
          </w:tcPr>
          <w:p w14:paraId="3A75D570" w14:textId="77777777" w:rsidR="00A70FEC" w:rsidRDefault="00A70FEC" w:rsidP="008C7F9D">
            <w:pPr>
              <w:spacing w:line="360" w:lineRule="auto"/>
              <w:rPr>
                <w:rFonts w:ascii="宋体" w:hAnsi="宋体"/>
                <w:szCs w:val="21"/>
              </w:rPr>
            </w:pPr>
            <w:r>
              <w:rPr>
                <w:rFonts w:ascii="宋体" w:hAnsi="宋体" w:hint="eastAsia"/>
              </w:rPr>
              <w:t>开户银行：</w:t>
            </w:r>
          </w:p>
        </w:tc>
      </w:tr>
      <w:tr w:rsidR="00A70FEC" w14:paraId="2B4846DC" w14:textId="77777777" w:rsidTr="008C7F9D">
        <w:trPr>
          <w:trHeight w:val="587"/>
          <w:jc w:val="center"/>
        </w:trPr>
        <w:tc>
          <w:tcPr>
            <w:tcW w:w="4562" w:type="dxa"/>
            <w:tcBorders>
              <w:top w:val="single" w:sz="4" w:space="0" w:color="auto"/>
              <w:left w:val="single" w:sz="4" w:space="0" w:color="auto"/>
              <w:bottom w:val="nil"/>
              <w:right w:val="single" w:sz="4" w:space="0" w:color="auto"/>
            </w:tcBorders>
            <w:vAlign w:val="center"/>
          </w:tcPr>
          <w:p w14:paraId="2ACD22AF" w14:textId="77777777" w:rsidR="00A70FEC" w:rsidRDefault="00A70FEC" w:rsidP="008C7F9D">
            <w:pPr>
              <w:spacing w:line="360" w:lineRule="auto"/>
              <w:rPr>
                <w:rFonts w:ascii="宋体" w:hAnsi="宋体"/>
                <w:szCs w:val="21"/>
              </w:rPr>
            </w:pPr>
          </w:p>
        </w:tc>
        <w:tc>
          <w:tcPr>
            <w:tcW w:w="4448" w:type="dxa"/>
            <w:tcBorders>
              <w:top w:val="single" w:sz="4" w:space="0" w:color="auto"/>
              <w:left w:val="nil"/>
              <w:bottom w:val="nil"/>
              <w:right w:val="single" w:sz="4" w:space="0" w:color="auto"/>
            </w:tcBorders>
            <w:vAlign w:val="center"/>
          </w:tcPr>
          <w:p w14:paraId="1AB84BFF" w14:textId="77777777" w:rsidR="00A70FEC" w:rsidRDefault="00A70FEC" w:rsidP="008C7F9D">
            <w:pPr>
              <w:spacing w:line="360" w:lineRule="auto"/>
              <w:rPr>
                <w:rFonts w:ascii="宋体" w:hAnsi="宋体"/>
                <w:szCs w:val="21"/>
              </w:rPr>
            </w:pPr>
            <w:proofErr w:type="gramStart"/>
            <w:r>
              <w:rPr>
                <w:rFonts w:ascii="宋体" w:hAnsi="宋体" w:hint="eastAsia"/>
              </w:rPr>
              <w:t>帐户</w:t>
            </w:r>
            <w:proofErr w:type="gramEnd"/>
            <w:r>
              <w:rPr>
                <w:rFonts w:ascii="宋体" w:hAnsi="宋体" w:hint="eastAsia"/>
              </w:rPr>
              <w:t>名：</w:t>
            </w:r>
          </w:p>
        </w:tc>
      </w:tr>
      <w:tr w:rsidR="00A70FEC" w14:paraId="6AF411AA" w14:textId="77777777" w:rsidTr="008C7F9D">
        <w:trPr>
          <w:cantSplit/>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0ED33BDE" w14:textId="77777777" w:rsidR="00A70FEC" w:rsidRDefault="00A70FEC" w:rsidP="008C7F9D">
            <w:pPr>
              <w:spacing w:line="360" w:lineRule="auto"/>
              <w:rPr>
                <w:rFonts w:ascii="宋体" w:hAnsi="宋体"/>
                <w:szCs w:val="21"/>
              </w:rPr>
            </w:pPr>
          </w:p>
        </w:tc>
        <w:tc>
          <w:tcPr>
            <w:tcW w:w="4448" w:type="dxa"/>
            <w:tcBorders>
              <w:top w:val="single" w:sz="4" w:space="0" w:color="auto"/>
              <w:left w:val="nil"/>
              <w:bottom w:val="single" w:sz="4" w:space="0" w:color="auto"/>
              <w:right w:val="single" w:sz="4" w:space="0" w:color="auto"/>
            </w:tcBorders>
            <w:vAlign w:val="center"/>
          </w:tcPr>
          <w:p w14:paraId="58AC743C" w14:textId="77777777" w:rsidR="00A70FEC" w:rsidRDefault="00A70FEC" w:rsidP="008C7F9D">
            <w:pPr>
              <w:spacing w:line="360" w:lineRule="auto"/>
              <w:rPr>
                <w:rFonts w:ascii="宋体" w:hAnsi="宋体"/>
                <w:szCs w:val="21"/>
              </w:rPr>
            </w:pPr>
            <w:r>
              <w:rPr>
                <w:rFonts w:ascii="宋体" w:hAnsi="宋体" w:hint="eastAsia"/>
              </w:rPr>
              <w:t>结算</w:t>
            </w:r>
            <w:proofErr w:type="gramStart"/>
            <w:r>
              <w:rPr>
                <w:rFonts w:ascii="宋体" w:hAnsi="宋体" w:hint="eastAsia"/>
              </w:rPr>
              <w:t>帐号</w:t>
            </w:r>
            <w:proofErr w:type="gramEnd"/>
            <w:r>
              <w:rPr>
                <w:rFonts w:ascii="宋体" w:hAnsi="宋体" w:hint="eastAsia"/>
              </w:rPr>
              <w:t>：</w:t>
            </w:r>
          </w:p>
        </w:tc>
      </w:tr>
      <w:tr w:rsidR="00A70FEC" w14:paraId="5E859965" w14:textId="77777777" w:rsidTr="008C7F9D">
        <w:trPr>
          <w:cantSplit/>
          <w:trHeight w:val="587"/>
          <w:jc w:val="center"/>
        </w:trPr>
        <w:tc>
          <w:tcPr>
            <w:tcW w:w="4562" w:type="dxa"/>
            <w:tcBorders>
              <w:top w:val="single" w:sz="4" w:space="0" w:color="auto"/>
              <w:left w:val="single" w:sz="4" w:space="0" w:color="auto"/>
              <w:bottom w:val="single" w:sz="4" w:space="0" w:color="auto"/>
              <w:right w:val="single" w:sz="4" w:space="0" w:color="auto"/>
            </w:tcBorders>
            <w:vAlign w:val="center"/>
          </w:tcPr>
          <w:p w14:paraId="305687DE" w14:textId="77777777" w:rsidR="00A70FEC" w:rsidRDefault="00A70FEC" w:rsidP="008C7F9D">
            <w:pPr>
              <w:spacing w:line="360" w:lineRule="auto"/>
              <w:rPr>
                <w:rFonts w:ascii="宋体" w:hAnsi="宋体"/>
                <w:szCs w:val="21"/>
              </w:rPr>
            </w:pPr>
          </w:p>
        </w:tc>
        <w:tc>
          <w:tcPr>
            <w:tcW w:w="4448" w:type="dxa"/>
            <w:tcBorders>
              <w:top w:val="single" w:sz="4" w:space="0" w:color="auto"/>
              <w:left w:val="nil"/>
              <w:bottom w:val="single" w:sz="4" w:space="0" w:color="auto"/>
              <w:right w:val="single" w:sz="4" w:space="0" w:color="auto"/>
            </w:tcBorders>
            <w:vAlign w:val="center"/>
          </w:tcPr>
          <w:p w14:paraId="02A712B7" w14:textId="77777777" w:rsidR="00A70FEC" w:rsidRDefault="00A70FEC" w:rsidP="008C7F9D">
            <w:pPr>
              <w:spacing w:line="360" w:lineRule="auto"/>
              <w:rPr>
                <w:rFonts w:ascii="宋体" w:hAnsi="宋体"/>
                <w:szCs w:val="21"/>
              </w:rPr>
            </w:pPr>
            <w:r>
              <w:rPr>
                <w:rFonts w:ascii="宋体" w:hAnsi="宋体" w:hint="eastAsia"/>
              </w:rPr>
              <w:t>税号：</w:t>
            </w:r>
          </w:p>
        </w:tc>
      </w:tr>
    </w:tbl>
    <w:p w14:paraId="465AAA42" w14:textId="77777777" w:rsidR="00A70FEC" w:rsidRDefault="00A70FEC" w:rsidP="00A70FEC">
      <w:pPr>
        <w:spacing w:line="0" w:lineRule="atLeast"/>
        <w:rPr>
          <w:rFonts w:ascii="宋体" w:hAnsi="宋体"/>
          <w:szCs w:val="21"/>
        </w:rPr>
      </w:pPr>
      <w:r>
        <w:rPr>
          <w:rFonts w:ascii="宋体" w:hAnsi="宋体" w:hint="eastAsia"/>
        </w:rPr>
        <w:t xml:space="preserve"> </w:t>
      </w:r>
    </w:p>
    <w:p w14:paraId="1F428C68" w14:textId="77777777" w:rsidR="00A70FEC" w:rsidRDefault="00A70FEC" w:rsidP="00A70FEC">
      <w:pPr>
        <w:spacing w:line="0" w:lineRule="atLeast"/>
        <w:rPr>
          <w:rFonts w:ascii="宋体" w:hAnsi="宋体"/>
        </w:rPr>
      </w:pPr>
    </w:p>
    <w:p w14:paraId="571130DF" w14:textId="77777777" w:rsidR="00A70FEC" w:rsidRDefault="00A70FEC" w:rsidP="00A70FEC">
      <w:pPr>
        <w:rPr>
          <w:rFonts w:ascii="宋体" w:hAnsi="宋体"/>
          <w:szCs w:val="21"/>
        </w:rPr>
      </w:pPr>
      <w:r>
        <w:rPr>
          <w:rFonts w:ascii="宋体" w:hAnsi="宋体" w:hint="eastAsia"/>
        </w:rPr>
        <w:t>说明：一、买方授权合同结算单位、收货单位的权利和义务：</w:t>
      </w:r>
    </w:p>
    <w:p w14:paraId="498CB29A" w14:textId="77777777" w:rsidR="00A70FEC" w:rsidRDefault="00A70FEC" w:rsidP="00A70FEC">
      <w:pPr>
        <w:spacing w:line="0" w:lineRule="atLeast"/>
        <w:ind w:firstLineChars="200" w:firstLine="420"/>
        <w:rPr>
          <w:rFonts w:ascii="宋体" w:hAnsi="宋体"/>
        </w:rPr>
      </w:pPr>
      <w:r>
        <w:rPr>
          <w:rFonts w:ascii="宋体" w:hAnsi="宋体" w:hint="eastAsia"/>
        </w:rPr>
        <w:t>1.</w:t>
      </w:r>
      <w:r>
        <w:rPr>
          <w:rFonts w:ascii="宋体" w:hAnsi="宋体" w:hint="eastAsia"/>
        </w:rPr>
        <w:t>结算单位：买方授权结算单位作为本合同的货款支付人，行使及履行本合同货款支付条款的所有的权利和义务。</w:t>
      </w:r>
    </w:p>
    <w:p w14:paraId="35ACA4BF" w14:textId="77777777" w:rsidR="00A70FEC" w:rsidRDefault="00A70FEC" w:rsidP="00A70FEC">
      <w:pPr>
        <w:spacing w:line="0" w:lineRule="atLeast"/>
        <w:ind w:firstLineChars="200" w:firstLine="420"/>
        <w:rPr>
          <w:rFonts w:ascii="宋体" w:hAnsi="宋体"/>
        </w:rPr>
      </w:pPr>
      <w:r>
        <w:rPr>
          <w:rFonts w:ascii="宋体" w:hAnsi="宋体" w:hint="eastAsia"/>
        </w:rPr>
        <w:t>2.</w:t>
      </w:r>
      <w:r>
        <w:rPr>
          <w:rFonts w:ascii="宋体" w:hAnsi="宋体" w:hint="eastAsia"/>
        </w:rPr>
        <w:t>收货单位：买方授权收货单位作为本合同的执行人，行使及履行本合同除货款支付条款外的其它所有条款的权利和义务。</w:t>
      </w:r>
    </w:p>
    <w:p w14:paraId="3B391552" w14:textId="77777777" w:rsidR="00A70FEC" w:rsidRDefault="00A70FEC" w:rsidP="00A70FEC">
      <w:pPr>
        <w:spacing w:line="0" w:lineRule="atLeast"/>
        <w:ind w:firstLineChars="200" w:firstLine="420"/>
        <w:rPr>
          <w:rFonts w:ascii="宋体" w:hAnsi="宋体"/>
        </w:rPr>
      </w:pPr>
      <w:r>
        <w:rPr>
          <w:rFonts w:ascii="宋体" w:hAnsi="宋体" w:hint="eastAsia"/>
        </w:rPr>
        <w:t>二、当本合同涉及多个项目需要</w:t>
      </w:r>
      <w:r>
        <w:rPr>
          <w:rFonts w:ascii="宋体" w:hAnsi="宋体" w:hint="eastAsia"/>
        </w:rPr>
        <w:t>2</w:t>
      </w:r>
      <w:r>
        <w:rPr>
          <w:rFonts w:ascii="宋体" w:hAnsi="宋体" w:hint="eastAsia"/>
        </w:rPr>
        <w:t>个以上的结算单位分别进行付款时，应将所有结算单位信息分别列明。</w:t>
      </w:r>
    </w:p>
    <w:p w14:paraId="17F3ADC7" w14:textId="77777777" w:rsidR="00A70FEC" w:rsidRDefault="00A70FEC" w:rsidP="00A70FEC">
      <w:pPr>
        <w:widowControl/>
        <w:jc w:val="left"/>
        <w:rPr>
          <w:rFonts w:ascii="黑体" w:eastAsia="黑体" w:hAnsi="黑体" w:cs="宋体"/>
          <w:kern w:val="28"/>
          <w:sz w:val="26"/>
          <w:szCs w:val="26"/>
        </w:rPr>
        <w:sectPr w:rsidR="00A70FEC">
          <w:pgSz w:w="11906" w:h="16838"/>
          <w:pgMar w:top="2098" w:right="1531" w:bottom="1985" w:left="1531" w:header="720" w:footer="720" w:gutter="0"/>
          <w:cols w:space="720"/>
          <w:docGrid w:type="lines" w:linePitch="312"/>
        </w:sectPr>
      </w:pPr>
    </w:p>
    <w:p w14:paraId="7A5E6D9A" w14:textId="77777777" w:rsidR="00A70FEC" w:rsidRDefault="00A70FEC" w:rsidP="00A70FEC">
      <w:pPr>
        <w:pStyle w:val="3"/>
        <w:rPr>
          <w:rFonts w:ascii="黑体" w:eastAsia="黑体" w:hAnsi="黑体"/>
          <w:b w:val="0"/>
        </w:rPr>
      </w:pPr>
      <w:r>
        <w:rPr>
          <w:rFonts w:ascii="黑体" w:eastAsia="黑体" w:hAnsi="黑体" w:hint="eastAsia"/>
          <w:b w:val="0"/>
        </w:rPr>
        <w:lastRenderedPageBreak/>
        <w:t>附件1：供货一览表</w:t>
      </w:r>
    </w:p>
    <w:tbl>
      <w:tblPr>
        <w:tblW w:w="9673" w:type="dxa"/>
        <w:jc w:val="center"/>
        <w:tblLayout w:type="fixed"/>
        <w:tblLook w:val="0000" w:firstRow="0" w:lastRow="0" w:firstColumn="0" w:lastColumn="0" w:noHBand="0" w:noVBand="0"/>
      </w:tblPr>
      <w:tblGrid>
        <w:gridCol w:w="567"/>
        <w:gridCol w:w="1022"/>
        <w:gridCol w:w="871"/>
        <w:gridCol w:w="793"/>
        <w:gridCol w:w="799"/>
        <w:gridCol w:w="794"/>
        <w:gridCol w:w="802"/>
        <w:gridCol w:w="676"/>
        <w:gridCol w:w="802"/>
        <w:gridCol w:w="944"/>
        <w:gridCol w:w="796"/>
        <w:gridCol w:w="807"/>
      </w:tblGrid>
      <w:tr w:rsidR="00A70FEC" w14:paraId="7BFF79B2" w14:textId="77777777" w:rsidTr="008C7F9D">
        <w:trPr>
          <w:trHeight w:val="285"/>
          <w:jc w:val="center"/>
        </w:trPr>
        <w:tc>
          <w:tcPr>
            <w:tcW w:w="567" w:type="dxa"/>
            <w:tcBorders>
              <w:top w:val="single" w:sz="4" w:space="0" w:color="auto"/>
              <w:left w:val="single" w:sz="4" w:space="0" w:color="auto"/>
              <w:bottom w:val="single" w:sz="4" w:space="0" w:color="auto"/>
              <w:right w:val="single" w:sz="4" w:space="0" w:color="auto"/>
            </w:tcBorders>
          </w:tcPr>
          <w:p w14:paraId="139FA3A2" w14:textId="77777777" w:rsidR="00A70FEC" w:rsidRDefault="00A70FEC" w:rsidP="008C7F9D">
            <w:pPr>
              <w:widowControl/>
              <w:jc w:val="center"/>
              <w:rPr>
                <w:rFonts w:ascii="宋体" w:hAnsi="宋体"/>
                <w:kern w:val="0"/>
                <w:szCs w:val="21"/>
              </w:rPr>
            </w:pPr>
            <w:r>
              <w:rPr>
                <w:rFonts w:ascii="宋体" w:hAnsi="宋体" w:hint="eastAsia"/>
                <w:kern w:val="0"/>
              </w:rPr>
              <w:t>序号</w:t>
            </w:r>
          </w:p>
        </w:tc>
        <w:tc>
          <w:tcPr>
            <w:tcW w:w="1022" w:type="dxa"/>
            <w:tcBorders>
              <w:top w:val="single" w:sz="4" w:space="0" w:color="auto"/>
              <w:left w:val="nil"/>
              <w:bottom w:val="single" w:sz="4" w:space="0" w:color="auto"/>
              <w:right w:val="single" w:sz="4" w:space="0" w:color="auto"/>
            </w:tcBorders>
          </w:tcPr>
          <w:p w14:paraId="6E554CE6" w14:textId="77777777" w:rsidR="00A70FEC" w:rsidRDefault="00A70FEC" w:rsidP="008C7F9D">
            <w:pPr>
              <w:widowControl/>
              <w:jc w:val="center"/>
              <w:rPr>
                <w:rFonts w:ascii="宋体" w:hAnsi="宋体"/>
                <w:kern w:val="0"/>
                <w:szCs w:val="21"/>
              </w:rPr>
            </w:pPr>
            <w:r>
              <w:rPr>
                <w:rFonts w:ascii="宋体" w:hAnsi="宋体" w:hint="eastAsia"/>
                <w:kern w:val="0"/>
              </w:rPr>
              <w:t>物资名称</w:t>
            </w:r>
          </w:p>
        </w:tc>
        <w:tc>
          <w:tcPr>
            <w:tcW w:w="871" w:type="dxa"/>
            <w:tcBorders>
              <w:top w:val="single" w:sz="4" w:space="0" w:color="auto"/>
              <w:left w:val="nil"/>
              <w:bottom w:val="single" w:sz="4" w:space="0" w:color="auto"/>
              <w:right w:val="single" w:sz="4" w:space="0" w:color="auto"/>
            </w:tcBorders>
          </w:tcPr>
          <w:p w14:paraId="59740598" w14:textId="77777777" w:rsidR="00A70FEC" w:rsidRDefault="00A70FEC" w:rsidP="008C7F9D">
            <w:pPr>
              <w:widowControl/>
              <w:jc w:val="center"/>
              <w:rPr>
                <w:rFonts w:ascii="宋体" w:hAnsi="宋体"/>
                <w:kern w:val="0"/>
                <w:szCs w:val="21"/>
              </w:rPr>
            </w:pPr>
            <w:r>
              <w:rPr>
                <w:rFonts w:ascii="宋体" w:hAnsi="宋体" w:hint="eastAsia"/>
                <w:kern w:val="0"/>
              </w:rPr>
              <w:t>型号规格</w:t>
            </w:r>
          </w:p>
        </w:tc>
        <w:tc>
          <w:tcPr>
            <w:tcW w:w="793" w:type="dxa"/>
            <w:tcBorders>
              <w:top w:val="single" w:sz="4" w:space="0" w:color="auto"/>
              <w:left w:val="nil"/>
              <w:bottom w:val="single" w:sz="4" w:space="0" w:color="auto"/>
              <w:right w:val="single" w:sz="4" w:space="0" w:color="auto"/>
            </w:tcBorders>
          </w:tcPr>
          <w:p w14:paraId="530783BD" w14:textId="77777777" w:rsidR="00A70FEC" w:rsidRDefault="00A70FEC" w:rsidP="008C7F9D">
            <w:pPr>
              <w:widowControl/>
              <w:jc w:val="center"/>
              <w:rPr>
                <w:rFonts w:ascii="宋体" w:hAnsi="宋体"/>
                <w:kern w:val="0"/>
                <w:szCs w:val="21"/>
              </w:rPr>
            </w:pPr>
            <w:r>
              <w:rPr>
                <w:rFonts w:ascii="宋体" w:hAnsi="宋体" w:hint="eastAsia"/>
                <w:kern w:val="0"/>
              </w:rPr>
              <w:t>单位</w:t>
            </w:r>
          </w:p>
        </w:tc>
        <w:tc>
          <w:tcPr>
            <w:tcW w:w="799" w:type="dxa"/>
            <w:tcBorders>
              <w:top w:val="single" w:sz="4" w:space="0" w:color="auto"/>
              <w:left w:val="nil"/>
              <w:bottom w:val="single" w:sz="4" w:space="0" w:color="auto"/>
              <w:right w:val="single" w:sz="4" w:space="0" w:color="auto"/>
            </w:tcBorders>
          </w:tcPr>
          <w:p w14:paraId="6255DC99" w14:textId="77777777" w:rsidR="00A70FEC" w:rsidRDefault="00A70FEC" w:rsidP="008C7F9D">
            <w:pPr>
              <w:widowControl/>
              <w:jc w:val="center"/>
              <w:rPr>
                <w:rFonts w:ascii="宋体" w:hAnsi="宋体"/>
                <w:kern w:val="0"/>
                <w:szCs w:val="21"/>
              </w:rPr>
            </w:pPr>
            <w:r>
              <w:rPr>
                <w:rFonts w:ascii="宋体" w:hAnsi="宋体" w:hint="eastAsia"/>
                <w:kern w:val="0"/>
              </w:rPr>
              <w:t>数量</w:t>
            </w:r>
          </w:p>
        </w:tc>
        <w:tc>
          <w:tcPr>
            <w:tcW w:w="794" w:type="dxa"/>
            <w:tcBorders>
              <w:top w:val="single" w:sz="4" w:space="0" w:color="auto"/>
              <w:left w:val="nil"/>
              <w:bottom w:val="single" w:sz="4" w:space="0" w:color="auto"/>
              <w:right w:val="single" w:sz="4" w:space="0" w:color="auto"/>
            </w:tcBorders>
          </w:tcPr>
          <w:p w14:paraId="12FCCBDA" w14:textId="77777777" w:rsidR="00A70FEC" w:rsidRDefault="00A70FEC" w:rsidP="008C7F9D">
            <w:pPr>
              <w:widowControl/>
              <w:jc w:val="center"/>
              <w:rPr>
                <w:rFonts w:ascii="宋体" w:hAnsi="宋体"/>
                <w:kern w:val="0"/>
                <w:szCs w:val="21"/>
              </w:rPr>
            </w:pPr>
            <w:r>
              <w:rPr>
                <w:rFonts w:ascii="宋体" w:hAnsi="宋体" w:hint="eastAsia"/>
                <w:kern w:val="0"/>
              </w:rPr>
              <w:t>单价</w:t>
            </w:r>
          </w:p>
        </w:tc>
        <w:tc>
          <w:tcPr>
            <w:tcW w:w="802" w:type="dxa"/>
            <w:tcBorders>
              <w:top w:val="single" w:sz="4" w:space="0" w:color="auto"/>
              <w:left w:val="nil"/>
              <w:bottom w:val="single" w:sz="4" w:space="0" w:color="auto"/>
              <w:right w:val="single" w:sz="4" w:space="0" w:color="auto"/>
            </w:tcBorders>
          </w:tcPr>
          <w:p w14:paraId="07251DC0" w14:textId="77777777" w:rsidR="00A70FEC" w:rsidRDefault="00A70FEC" w:rsidP="008C7F9D">
            <w:pPr>
              <w:widowControl/>
              <w:jc w:val="center"/>
              <w:rPr>
                <w:rFonts w:ascii="宋体" w:hAnsi="宋体"/>
                <w:kern w:val="0"/>
                <w:szCs w:val="21"/>
              </w:rPr>
            </w:pPr>
            <w:r>
              <w:rPr>
                <w:rFonts w:ascii="宋体" w:hAnsi="宋体" w:hint="eastAsia"/>
                <w:kern w:val="0"/>
              </w:rPr>
              <w:t>小计</w:t>
            </w:r>
          </w:p>
        </w:tc>
        <w:tc>
          <w:tcPr>
            <w:tcW w:w="676" w:type="dxa"/>
            <w:tcBorders>
              <w:top w:val="single" w:sz="4" w:space="0" w:color="auto"/>
              <w:left w:val="nil"/>
              <w:bottom w:val="single" w:sz="4" w:space="0" w:color="auto"/>
              <w:right w:val="single" w:sz="4" w:space="0" w:color="auto"/>
            </w:tcBorders>
          </w:tcPr>
          <w:p w14:paraId="35F30107" w14:textId="77777777" w:rsidR="00A70FEC" w:rsidRDefault="00A70FEC" w:rsidP="008C7F9D">
            <w:pPr>
              <w:widowControl/>
              <w:jc w:val="center"/>
              <w:rPr>
                <w:rFonts w:ascii="宋体" w:hAnsi="宋体"/>
                <w:kern w:val="0"/>
                <w:szCs w:val="21"/>
              </w:rPr>
            </w:pPr>
            <w:r>
              <w:rPr>
                <w:rFonts w:ascii="宋体" w:hAnsi="宋体" w:hint="eastAsia"/>
                <w:kern w:val="0"/>
              </w:rPr>
              <w:t>资产编码</w:t>
            </w:r>
          </w:p>
        </w:tc>
        <w:tc>
          <w:tcPr>
            <w:tcW w:w="802" w:type="dxa"/>
            <w:tcBorders>
              <w:top w:val="single" w:sz="4" w:space="0" w:color="auto"/>
              <w:left w:val="nil"/>
              <w:bottom w:val="single" w:sz="4" w:space="0" w:color="auto"/>
              <w:right w:val="single" w:sz="4" w:space="0" w:color="auto"/>
            </w:tcBorders>
          </w:tcPr>
          <w:p w14:paraId="467B3ED0" w14:textId="77777777" w:rsidR="00A70FEC" w:rsidRDefault="00A70FEC" w:rsidP="008C7F9D">
            <w:pPr>
              <w:widowControl/>
              <w:rPr>
                <w:rFonts w:ascii="宋体" w:hAnsi="宋体"/>
                <w:kern w:val="0"/>
                <w:szCs w:val="21"/>
              </w:rPr>
            </w:pPr>
            <w:r>
              <w:rPr>
                <w:rFonts w:ascii="宋体" w:hAnsi="宋体" w:hint="eastAsia"/>
                <w:kern w:val="0"/>
              </w:rPr>
              <w:t>送货地址</w:t>
            </w:r>
          </w:p>
        </w:tc>
        <w:tc>
          <w:tcPr>
            <w:tcW w:w="944" w:type="dxa"/>
            <w:tcBorders>
              <w:top w:val="single" w:sz="4" w:space="0" w:color="auto"/>
              <w:left w:val="nil"/>
              <w:bottom w:val="single" w:sz="4" w:space="0" w:color="auto"/>
              <w:right w:val="single" w:sz="4" w:space="0" w:color="auto"/>
            </w:tcBorders>
          </w:tcPr>
          <w:p w14:paraId="0125802B" w14:textId="77777777" w:rsidR="00A70FEC" w:rsidRDefault="00A70FEC" w:rsidP="008C7F9D">
            <w:pPr>
              <w:widowControl/>
              <w:jc w:val="center"/>
              <w:rPr>
                <w:rFonts w:ascii="宋体" w:hAnsi="宋体"/>
                <w:kern w:val="0"/>
                <w:szCs w:val="21"/>
              </w:rPr>
            </w:pPr>
            <w:r>
              <w:rPr>
                <w:rFonts w:ascii="宋体" w:hAnsi="宋体" w:hint="eastAsia"/>
                <w:kern w:val="0"/>
              </w:rPr>
              <w:t>交货时间</w:t>
            </w:r>
            <w:r>
              <w:rPr>
                <w:rFonts w:cs="宋体"/>
                <w:kern w:val="0"/>
              </w:rPr>
              <w:t> </w:t>
            </w:r>
          </w:p>
        </w:tc>
        <w:tc>
          <w:tcPr>
            <w:tcW w:w="796" w:type="dxa"/>
            <w:tcBorders>
              <w:top w:val="single" w:sz="4" w:space="0" w:color="auto"/>
              <w:left w:val="nil"/>
              <w:bottom w:val="single" w:sz="4" w:space="0" w:color="auto"/>
              <w:right w:val="single" w:sz="4" w:space="0" w:color="auto"/>
            </w:tcBorders>
          </w:tcPr>
          <w:p w14:paraId="16B2937E" w14:textId="77777777" w:rsidR="00A70FEC" w:rsidRDefault="00A70FEC" w:rsidP="008C7F9D">
            <w:pPr>
              <w:widowControl/>
              <w:jc w:val="center"/>
              <w:rPr>
                <w:rFonts w:ascii="宋体" w:hAnsi="宋体"/>
                <w:kern w:val="0"/>
                <w:szCs w:val="21"/>
              </w:rPr>
            </w:pPr>
            <w:r>
              <w:rPr>
                <w:rFonts w:ascii="宋体" w:hAnsi="宋体" w:hint="eastAsia"/>
                <w:kern w:val="0"/>
              </w:rPr>
              <w:t>收货人及联系电话</w:t>
            </w:r>
          </w:p>
        </w:tc>
        <w:tc>
          <w:tcPr>
            <w:tcW w:w="807" w:type="dxa"/>
            <w:tcBorders>
              <w:top w:val="single" w:sz="4" w:space="0" w:color="auto"/>
              <w:left w:val="nil"/>
              <w:bottom w:val="single" w:sz="4" w:space="0" w:color="auto"/>
              <w:right w:val="single" w:sz="4" w:space="0" w:color="auto"/>
            </w:tcBorders>
          </w:tcPr>
          <w:p w14:paraId="5BD10025" w14:textId="77777777" w:rsidR="00A70FEC" w:rsidRDefault="00A70FEC" w:rsidP="008C7F9D">
            <w:pPr>
              <w:widowControl/>
              <w:jc w:val="center"/>
              <w:rPr>
                <w:rFonts w:ascii="宋体" w:hAnsi="宋体"/>
                <w:kern w:val="0"/>
                <w:szCs w:val="21"/>
              </w:rPr>
            </w:pPr>
            <w:r>
              <w:rPr>
                <w:rFonts w:ascii="宋体" w:hAnsi="宋体" w:hint="eastAsia"/>
                <w:kern w:val="0"/>
              </w:rPr>
              <w:t>备注</w:t>
            </w:r>
          </w:p>
        </w:tc>
      </w:tr>
      <w:tr w:rsidR="00A70FEC" w14:paraId="082AB045" w14:textId="77777777" w:rsidTr="008C7F9D">
        <w:trPr>
          <w:trHeight w:val="765"/>
          <w:jc w:val="center"/>
        </w:trPr>
        <w:tc>
          <w:tcPr>
            <w:tcW w:w="567" w:type="dxa"/>
            <w:tcBorders>
              <w:top w:val="nil"/>
              <w:left w:val="single" w:sz="4" w:space="0" w:color="auto"/>
              <w:bottom w:val="single" w:sz="4" w:space="0" w:color="auto"/>
              <w:right w:val="single" w:sz="4" w:space="0" w:color="auto"/>
            </w:tcBorders>
            <w:vAlign w:val="bottom"/>
          </w:tcPr>
          <w:p w14:paraId="12EC998D" w14:textId="77777777" w:rsidR="00A70FEC" w:rsidRDefault="00A70FEC" w:rsidP="008C7F9D">
            <w:pPr>
              <w:widowControl/>
              <w:jc w:val="center"/>
              <w:rPr>
                <w:rFonts w:ascii="宋体" w:hAnsi="宋体"/>
                <w:kern w:val="0"/>
                <w:szCs w:val="21"/>
              </w:rPr>
            </w:pPr>
            <w:r>
              <w:rPr>
                <w:rFonts w:ascii="宋体" w:hAnsi="宋体" w:hint="eastAsia"/>
                <w:kern w:val="0"/>
              </w:rPr>
              <w:t>1</w:t>
            </w:r>
          </w:p>
        </w:tc>
        <w:tc>
          <w:tcPr>
            <w:tcW w:w="1022" w:type="dxa"/>
            <w:tcBorders>
              <w:top w:val="nil"/>
              <w:left w:val="nil"/>
              <w:bottom w:val="single" w:sz="4" w:space="0" w:color="auto"/>
              <w:right w:val="single" w:sz="4" w:space="0" w:color="auto"/>
            </w:tcBorders>
            <w:vAlign w:val="bottom"/>
          </w:tcPr>
          <w:p w14:paraId="19CB81AE"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871" w:type="dxa"/>
            <w:tcBorders>
              <w:top w:val="nil"/>
              <w:left w:val="nil"/>
              <w:bottom w:val="single" w:sz="4" w:space="0" w:color="auto"/>
              <w:right w:val="single" w:sz="4" w:space="0" w:color="auto"/>
            </w:tcBorders>
            <w:vAlign w:val="bottom"/>
          </w:tcPr>
          <w:p w14:paraId="2F3AA051"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793" w:type="dxa"/>
            <w:tcBorders>
              <w:top w:val="nil"/>
              <w:left w:val="nil"/>
              <w:bottom w:val="single" w:sz="4" w:space="0" w:color="auto"/>
              <w:right w:val="single" w:sz="4" w:space="0" w:color="auto"/>
            </w:tcBorders>
            <w:vAlign w:val="bottom"/>
          </w:tcPr>
          <w:p w14:paraId="77250E6D"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799" w:type="dxa"/>
            <w:tcBorders>
              <w:top w:val="nil"/>
              <w:left w:val="nil"/>
              <w:bottom w:val="single" w:sz="4" w:space="0" w:color="auto"/>
              <w:right w:val="single" w:sz="4" w:space="0" w:color="auto"/>
            </w:tcBorders>
            <w:vAlign w:val="bottom"/>
          </w:tcPr>
          <w:p w14:paraId="63A764FB"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794" w:type="dxa"/>
            <w:tcBorders>
              <w:top w:val="nil"/>
              <w:left w:val="nil"/>
              <w:bottom w:val="single" w:sz="4" w:space="0" w:color="auto"/>
              <w:right w:val="single" w:sz="4" w:space="0" w:color="auto"/>
            </w:tcBorders>
            <w:vAlign w:val="bottom"/>
          </w:tcPr>
          <w:p w14:paraId="27D9D4EA"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802" w:type="dxa"/>
            <w:tcBorders>
              <w:top w:val="nil"/>
              <w:left w:val="nil"/>
              <w:bottom w:val="single" w:sz="4" w:space="0" w:color="auto"/>
              <w:right w:val="single" w:sz="4" w:space="0" w:color="auto"/>
            </w:tcBorders>
            <w:vAlign w:val="bottom"/>
          </w:tcPr>
          <w:p w14:paraId="6AC9E5C7"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676" w:type="dxa"/>
            <w:tcBorders>
              <w:top w:val="nil"/>
              <w:left w:val="nil"/>
              <w:bottom w:val="single" w:sz="4" w:space="0" w:color="auto"/>
              <w:right w:val="single" w:sz="4" w:space="0" w:color="auto"/>
            </w:tcBorders>
            <w:vAlign w:val="bottom"/>
          </w:tcPr>
          <w:p w14:paraId="5E80FC27"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802" w:type="dxa"/>
            <w:tcBorders>
              <w:top w:val="nil"/>
              <w:left w:val="nil"/>
              <w:bottom w:val="single" w:sz="4" w:space="0" w:color="auto"/>
              <w:right w:val="single" w:sz="4" w:space="0" w:color="auto"/>
            </w:tcBorders>
            <w:vAlign w:val="bottom"/>
          </w:tcPr>
          <w:p w14:paraId="15563D8F"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944" w:type="dxa"/>
            <w:tcBorders>
              <w:top w:val="nil"/>
              <w:left w:val="nil"/>
              <w:bottom w:val="single" w:sz="4" w:space="0" w:color="auto"/>
              <w:right w:val="single" w:sz="4" w:space="0" w:color="auto"/>
            </w:tcBorders>
            <w:vAlign w:val="bottom"/>
          </w:tcPr>
          <w:p w14:paraId="2884652D"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796" w:type="dxa"/>
            <w:tcBorders>
              <w:top w:val="single" w:sz="4" w:space="0" w:color="auto"/>
              <w:left w:val="nil"/>
              <w:bottom w:val="single" w:sz="4" w:space="0" w:color="auto"/>
              <w:right w:val="single" w:sz="4" w:space="0" w:color="auto"/>
            </w:tcBorders>
          </w:tcPr>
          <w:p w14:paraId="7A2A3B19" w14:textId="77777777" w:rsidR="00A70FEC" w:rsidRDefault="00A70FEC" w:rsidP="008C7F9D">
            <w:pPr>
              <w:widowControl/>
              <w:jc w:val="center"/>
              <w:rPr>
                <w:rFonts w:ascii="宋体" w:hAnsi="宋体"/>
                <w:kern w:val="0"/>
                <w:szCs w:val="21"/>
              </w:rPr>
            </w:pPr>
          </w:p>
        </w:tc>
        <w:tc>
          <w:tcPr>
            <w:tcW w:w="807" w:type="dxa"/>
            <w:tcBorders>
              <w:top w:val="nil"/>
              <w:left w:val="nil"/>
              <w:bottom w:val="single" w:sz="4" w:space="0" w:color="auto"/>
              <w:right w:val="single" w:sz="4" w:space="0" w:color="auto"/>
            </w:tcBorders>
            <w:vAlign w:val="bottom"/>
          </w:tcPr>
          <w:p w14:paraId="412A206C"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r>
      <w:tr w:rsidR="00A70FEC" w14:paraId="24D1F0DC" w14:textId="77777777" w:rsidTr="008C7F9D">
        <w:trPr>
          <w:trHeight w:val="1050"/>
          <w:jc w:val="center"/>
        </w:trPr>
        <w:tc>
          <w:tcPr>
            <w:tcW w:w="567" w:type="dxa"/>
            <w:tcBorders>
              <w:top w:val="nil"/>
              <w:left w:val="single" w:sz="4" w:space="0" w:color="auto"/>
              <w:bottom w:val="single" w:sz="4" w:space="0" w:color="auto"/>
              <w:right w:val="single" w:sz="4" w:space="0" w:color="auto"/>
            </w:tcBorders>
            <w:vAlign w:val="bottom"/>
          </w:tcPr>
          <w:p w14:paraId="68B90328" w14:textId="77777777" w:rsidR="00A70FEC" w:rsidRDefault="00A70FEC" w:rsidP="008C7F9D">
            <w:pPr>
              <w:widowControl/>
              <w:jc w:val="center"/>
              <w:rPr>
                <w:rFonts w:ascii="宋体" w:hAnsi="宋体"/>
                <w:kern w:val="0"/>
                <w:szCs w:val="21"/>
              </w:rPr>
            </w:pPr>
            <w:r>
              <w:rPr>
                <w:rFonts w:ascii="宋体" w:hAnsi="宋体" w:hint="eastAsia"/>
                <w:kern w:val="0"/>
              </w:rPr>
              <w:t>2</w:t>
            </w:r>
          </w:p>
        </w:tc>
        <w:tc>
          <w:tcPr>
            <w:tcW w:w="1022" w:type="dxa"/>
            <w:tcBorders>
              <w:top w:val="nil"/>
              <w:left w:val="nil"/>
              <w:bottom w:val="single" w:sz="4" w:space="0" w:color="auto"/>
              <w:right w:val="single" w:sz="4" w:space="0" w:color="auto"/>
            </w:tcBorders>
            <w:vAlign w:val="bottom"/>
          </w:tcPr>
          <w:p w14:paraId="1CBB094C" w14:textId="77777777" w:rsidR="00A70FEC" w:rsidRDefault="00A70FEC" w:rsidP="008C7F9D">
            <w:pPr>
              <w:widowControl/>
              <w:jc w:val="center"/>
              <w:rPr>
                <w:rFonts w:ascii="宋体" w:hAnsi="宋体"/>
                <w:kern w:val="0"/>
                <w:szCs w:val="21"/>
              </w:rPr>
            </w:pPr>
            <w:r>
              <w:rPr>
                <w:rFonts w:ascii="宋体" w:hAnsi="宋体" w:hint="eastAsia"/>
                <w:kern w:val="0"/>
              </w:rPr>
              <w:t xml:space="preserve">　</w:t>
            </w:r>
            <w:r>
              <w:rPr>
                <w:rFonts w:cs="宋体"/>
                <w:kern w:val="0"/>
              </w:rPr>
              <w:t> </w:t>
            </w:r>
          </w:p>
        </w:tc>
        <w:tc>
          <w:tcPr>
            <w:tcW w:w="871" w:type="dxa"/>
            <w:tcBorders>
              <w:top w:val="nil"/>
              <w:left w:val="nil"/>
              <w:bottom w:val="single" w:sz="4" w:space="0" w:color="auto"/>
              <w:right w:val="single" w:sz="4" w:space="0" w:color="auto"/>
            </w:tcBorders>
            <w:vAlign w:val="bottom"/>
          </w:tcPr>
          <w:p w14:paraId="4E607470" w14:textId="77777777" w:rsidR="00A70FEC" w:rsidRDefault="00A70FEC" w:rsidP="008C7F9D">
            <w:pPr>
              <w:widowControl/>
              <w:jc w:val="center"/>
              <w:rPr>
                <w:rFonts w:ascii="宋体" w:hAnsi="宋体"/>
                <w:kern w:val="0"/>
                <w:szCs w:val="21"/>
              </w:rPr>
            </w:pPr>
            <w:r>
              <w:rPr>
                <w:rFonts w:ascii="宋体" w:hAnsi="宋体" w:hint="eastAsia"/>
                <w:kern w:val="0"/>
              </w:rPr>
              <w:t xml:space="preserve">　</w:t>
            </w:r>
            <w:r>
              <w:rPr>
                <w:rFonts w:cs="宋体"/>
                <w:kern w:val="0"/>
              </w:rPr>
              <w:t> </w:t>
            </w:r>
          </w:p>
        </w:tc>
        <w:tc>
          <w:tcPr>
            <w:tcW w:w="793" w:type="dxa"/>
            <w:tcBorders>
              <w:top w:val="nil"/>
              <w:left w:val="nil"/>
              <w:bottom w:val="single" w:sz="4" w:space="0" w:color="auto"/>
              <w:right w:val="single" w:sz="4" w:space="0" w:color="auto"/>
            </w:tcBorders>
            <w:vAlign w:val="bottom"/>
          </w:tcPr>
          <w:p w14:paraId="655FBFA2" w14:textId="77777777" w:rsidR="00A70FEC" w:rsidRDefault="00A70FEC" w:rsidP="008C7F9D">
            <w:pPr>
              <w:widowControl/>
              <w:jc w:val="center"/>
              <w:rPr>
                <w:rFonts w:ascii="宋体" w:hAnsi="宋体"/>
                <w:kern w:val="0"/>
                <w:szCs w:val="21"/>
              </w:rPr>
            </w:pPr>
            <w:r>
              <w:rPr>
                <w:rFonts w:ascii="宋体" w:hAnsi="宋体" w:hint="eastAsia"/>
                <w:kern w:val="0"/>
              </w:rPr>
              <w:t xml:space="preserve">　</w:t>
            </w:r>
            <w:r>
              <w:rPr>
                <w:rFonts w:cs="宋体"/>
                <w:kern w:val="0"/>
              </w:rPr>
              <w:t> </w:t>
            </w:r>
          </w:p>
        </w:tc>
        <w:tc>
          <w:tcPr>
            <w:tcW w:w="799" w:type="dxa"/>
            <w:tcBorders>
              <w:top w:val="nil"/>
              <w:left w:val="nil"/>
              <w:bottom w:val="single" w:sz="4" w:space="0" w:color="auto"/>
              <w:right w:val="single" w:sz="4" w:space="0" w:color="auto"/>
            </w:tcBorders>
            <w:vAlign w:val="bottom"/>
          </w:tcPr>
          <w:p w14:paraId="2547869D" w14:textId="77777777" w:rsidR="00A70FEC" w:rsidRDefault="00A70FEC" w:rsidP="008C7F9D">
            <w:pPr>
              <w:widowControl/>
              <w:jc w:val="center"/>
              <w:rPr>
                <w:rFonts w:ascii="宋体" w:hAnsi="宋体"/>
                <w:kern w:val="0"/>
                <w:szCs w:val="21"/>
              </w:rPr>
            </w:pPr>
            <w:r>
              <w:rPr>
                <w:rFonts w:ascii="宋体" w:hAnsi="宋体" w:hint="eastAsia"/>
                <w:kern w:val="0"/>
              </w:rPr>
              <w:t xml:space="preserve">　</w:t>
            </w:r>
            <w:r>
              <w:rPr>
                <w:rFonts w:cs="宋体"/>
                <w:kern w:val="0"/>
              </w:rPr>
              <w:t> </w:t>
            </w:r>
          </w:p>
        </w:tc>
        <w:tc>
          <w:tcPr>
            <w:tcW w:w="794" w:type="dxa"/>
            <w:tcBorders>
              <w:top w:val="nil"/>
              <w:left w:val="nil"/>
              <w:bottom w:val="single" w:sz="4" w:space="0" w:color="auto"/>
              <w:right w:val="single" w:sz="4" w:space="0" w:color="auto"/>
            </w:tcBorders>
            <w:vAlign w:val="bottom"/>
          </w:tcPr>
          <w:p w14:paraId="440409EE" w14:textId="77777777" w:rsidR="00A70FEC" w:rsidRDefault="00A70FEC" w:rsidP="008C7F9D">
            <w:pPr>
              <w:widowControl/>
              <w:jc w:val="center"/>
              <w:rPr>
                <w:rFonts w:ascii="宋体" w:hAnsi="宋体"/>
                <w:kern w:val="0"/>
                <w:szCs w:val="21"/>
              </w:rPr>
            </w:pPr>
            <w:r>
              <w:rPr>
                <w:rFonts w:ascii="宋体" w:hAnsi="宋体" w:hint="eastAsia"/>
                <w:kern w:val="0"/>
              </w:rPr>
              <w:t xml:space="preserve">　</w:t>
            </w:r>
            <w:r>
              <w:rPr>
                <w:rFonts w:cs="宋体"/>
                <w:kern w:val="0"/>
              </w:rPr>
              <w:t> </w:t>
            </w:r>
          </w:p>
        </w:tc>
        <w:tc>
          <w:tcPr>
            <w:tcW w:w="802" w:type="dxa"/>
            <w:tcBorders>
              <w:top w:val="nil"/>
              <w:left w:val="nil"/>
              <w:bottom w:val="single" w:sz="4" w:space="0" w:color="auto"/>
              <w:right w:val="single" w:sz="4" w:space="0" w:color="auto"/>
            </w:tcBorders>
            <w:vAlign w:val="bottom"/>
          </w:tcPr>
          <w:p w14:paraId="69FDC195" w14:textId="77777777" w:rsidR="00A70FEC" w:rsidRDefault="00A70FEC" w:rsidP="008C7F9D">
            <w:pPr>
              <w:widowControl/>
              <w:jc w:val="center"/>
              <w:rPr>
                <w:rFonts w:ascii="宋体" w:hAnsi="宋体"/>
                <w:kern w:val="0"/>
                <w:szCs w:val="21"/>
              </w:rPr>
            </w:pPr>
            <w:r>
              <w:rPr>
                <w:rFonts w:ascii="宋体" w:hAnsi="宋体" w:hint="eastAsia"/>
                <w:kern w:val="0"/>
              </w:rPr>
              <w:t xml:space="preserve">　</w:t>
            </w:r>
            <w:r>
              <w:rPr>
                <w:rFonts w:cs="宋体"/>
                <w:kern w:val="0"/>
              </w:rPr>
              <w:t> </w:t>
            </w:r>
          </w:p>
        </w:tc>
        <w:tc>
          <w:tcPr>
            <w:tcW w:w="676" w:type="dxa"/>
            <w:tcBorders>
              <w:top w:val="nil"/>
              <w:left w:val="nil"/>
              <w:bottom w:val="single" w:sz="4" w:space="0" w:color="auto"/>
              <w:right w:val="single" w:sz="4" w:space="0" w:color="auto"/>
            </w:tcBorders>
            <w:vAlign w:val="bottom"/>
          </w:tcPr>
          <w:p w14:paraId="46F84DF7" w14:textId="77777777" w:rsidR="00A70FEC" w:rsidRDefault="00A70FEC" w:rsidP="008C7F9D">
            <w:pPr>
              <w:widowControl/>
              <w:jc w:val="center"/>
              <w:rPr>
                <w:rFonts w:ascii="宋体" w:hAnsi="宋体"/>
                <w:kern w:val="0"/>
                <w:szCs w:val="21"/>
              </w:rPr>
            </w:pPr>
            <w:r>
              <w:rPr>
                <w:rFonts w:ascii="宋体" w:hAnsi="宋体" w:hint="eastAsia"/>
                <w:kern w:val="0"/>
              </w:rPr>
              <w:t xml:space="preserve">　</w:t>
            </w:r>
            <w:r>
              <w:rPr>
                <w:rFonts w:cs="宋体"/>
                <w:kern w:val="0"/>
              </w:rPr>
              <w:t> </w:t>
            </w:r>
          </w:p>
        </w:tc>
        <w:tc>
          <w:tcPr>
            <w:tcW w:w="802" w:type="dxa"/>
            <w:tcBorders>
              <w:top w:val="nil"/>
              <w:left w:val="nil"/>
              <w:bottom w:val="single" w:sz="4" w:space="0" w:color="auto"/>
              <w:right w:val="single" w:sz="4" w:space="0" w:color="auto"/>
            </w:tcBorders>
            <w:vAlign w:val="bottom"/>
          </w:tcPr>
          <w:p w14:paraId="3ED3D898" w14:textId="77777777" w:rsidR="00A70FEC" w:rsidRDefault="00A70FEC" w:rsidP="008C7F9D">
            <w:pPr>
              <w:widowControl/>
              <w:jc w:val="center"/>
              <w:rPr>
                <w:rFonts w:ascii="宋体" w:hAnsi="宋体"/>
                <w:kern w:val="0"/>
                <w:szCs w:val="21"/>
              </w:rPr>
            </w:pPr>
            <w:r>
              <w:rPr>
                <w:rFonts w:ascii="宋体" w:hAnsi="宋体" w:hint="eastAsia"/>
                <w:kern w:val="0"/>
              </w:rPr>
              <w:t xml:space="preserve">　</w:t>
            </w:r>
            <w:r>
              <w:rPr>
                <w:rFonts w:cs="宋体"/>
                <w:kern w:val="0"/>
              </w:rPr>
              <w:t> </w:t>
            </w:r>
          </w:p>
        </w:tc>
        <w:tc>
          <w:tcPr>
            <w:tcW w:w="944" w:type="dxa"/>
            <w:tcBorders>
              <w:top w:val="nil"/>
              <w:left w:val="nil"/>
              <w:bottom w:val="single" w:sz="4" w:space="0" w:color="auto"/>
              <w:right w:val="single" w:sz="4" w:space="0" w:color="auto"/>
            </w:tcBorders>
            <w:vAlign w:val="bottom"/>
          </w:tcPr>
          <w:p w14:paraId="60290D38" w14:textId="77777777" w:rsidR="00A70FEC" w:rsidRDefault="00A70FEC" w:rsidP="008C7F9D">
            <w:pPr>
              <w:widowControl/>
              <w:jc w:val="center"/>
              <w:rPr>
                <w:rFonts w:ascii="宋体" w:hAnsi="宋体"/>
                <w:kern w:val="0"/>
                <w:szCs w:val="21"/>
              </w:rPr>
            </w:pPr>
            <w:r>
              <w:rPr>
                <w:rFonts w:ascii="宋体" w:hAnsi="宋体" w:hint="eastAsia"/>
                <w:kern w:val="0"/>
              </w:rPr>
              <w:t xml:space="preserve">　</w:t>
            </w:r>
            <w:r>
              <w:rPr>
                <w:rFonts w:cs="宋体"/>
                <w:kern w:val="0"/>
              </w:rPr>
              <w:t> </w:t>
            </w:r>
          </w:p>
        </w:tc>
        <w:tc>
          <w:tcPr>
            <w:tcW w:w="796" w:type="dxa"/>
            <w:tcBorders>
              <w:top w:val="single" w:sz="4" w:space="0" w:color="auto"/>
              <w:left w:val="nil"/>
              <w:bottom w:val="single" w:sz="4" w:space="0" w:color="auto"/>
              <w:right w:val="single" w:sz="4" w:space="0" w:color="auto"/>
            </w:tcBorders>
          </w:tcPr>
          <w:p w14:paraId="21ECFA8F" w14:textId="77777777" w:rsidR="00A70FEC" w:rsidRDefault="00A70FEC" w:rsidP="008C7F9D">
            <w:pPr>
              <w:widowControl/>
              <w:jc w:val="center"/>
              <w:rPr>
                <w:rFonts w:ascii="宋体" w:hAnsi="宋体"/>
                <w:kern w:val="0"/>
                <w:szCs w:val="21"/>
              </w:rPr>
            </w:pPr>
          </w:p>
        </w:tc>
        <w:tc>
          <w:tcPr>
            <w:tcW w:w="807" w:type="dxa"/>
            <w:tcBorders>
              <w:top w:val="nil"/>
              <w:left w:val="nil"/>
              <w:bottom w:val="single" w:sz="4" w:space="0" w:color="auto"/>
              <w:right w:val="single" w:sz="4" w:space="0" w:color="auto"/>
            </w:tcBorders>
            <w:vAlign w:val="bottom"/>
          </w:tcPr>
          <w:p w14:paraId="1B54F1EE" w14:textId="77777777" w:rsidR="00A70FEC" w:rsidRDefault="00A70FEC" w:rsidP="008C7F9D">
            <w:pPr>
              <w:widowControl/>
              <w:jc w:val="center"/>
              <w:rPr>
                <w:rFonts w:ascii="宋体" w:hAnsi="宋体"/>
                <w:kern w:val="0"/>
                <w:szCs w:val="21"/>
              </w:rPr>
            </w:pPr>
            <w:r>
              <w:rPr>
                <w:rFonts w:ascii="宋体" w:hAnsi="宋体" w:hint="eastAsia"/>
                <w:kern w:val="0"/>
              </w:rPr>
              <w:t xml:space="preserve">　</w:t>
            </w:r>
            <w:r>
              <w:rPr>
                <w:rFonts w:cs="宋体"/>
                <w:kern w:val="0"/>
              </w:rPr>
              <w:t> </w:t>
            </w:r>
          </w:p>
        </w:tc>
      </w:tr>
      <w:tr w:rsidR="00A70FEC" w14:paraId="6DB082E4" w14:textId="77777777" w:rsidTr="008C7F9D">
        <w:trPr>
          <w:trHeight w:val="285"/>
          <w:jc w:val="center"/>
        </w:trPr>
        <w:tc>
          <w:tcPr>
            <w:tcW w:w="567" w:type="dxa"/>
            <w:tcBorders>
              <w:top w:val="nil"/>
              <w:left w:val="single" w:sz="4" w:space="0" w:color="auto"/>
              <w:bottom w:val="single" w:sz="4" w:space="0" w:color="auto"/>
              <w:right w:val="single" w:sz="4" w:space="0" w:color="auto"/>
            </w:tcBorders>
          </w:tcPr>
          <w:p w14:paraId="2511E0A5" w14:textId="77777777" w:rsidR="00A70FEC" w:rsidRDefault="00A70FEC" w:rsidP="008C7F9D">
            <w:pPr>
              <w:widowControl/>
              <w:jc w:val="center"/>
              <w:rPr>
                <w:rFonts w:ascii="宋体" w:hAnsi="宋体"/>
                <w:kern w:val="0"/>
                <w:szCs w:val="21"/>
              </w:rPr>
            </w:pPr>
            <w:r>
              <w:rPr>
                <w:rFonts w:ascii="宋体" w:hAnsi="宋体" w:hint="eastAsia"/>
                <w:kern w:val="0"/>
              </w:rPr>
              <w:t>3</w:t>
            </w:r>
          </w:p>
        </w:tc>
        <w:tc>
          <w:tcPr>
            <w:tcW w:w="1022" w:type="dxa"/>
            <w:tcBorders>
              <w:top w:val="nil"/>
              <w:left w:val="nil"/>
              <w:bottom w:val="single" w:sz="4" w:space="0" w:color="auto"/>
              <w:right w:val="single" w:sz="4" w:space="0" w:color="auto"/>
            </w:tcBorders>
          </w:tcPr>
          <w:p w14:paraId="39E3E0AD" w14:textId="77777777" w:rsidR="00A70FEC" w:rsidRDefault="00A70FEC" w:rsidP="008C7F9D">
            <w:pPr>
              <w:widowControl/>
              <w:jc w:val="center"/>
              <w:rPr>
                <w:rFonts w:ascii="宋体" w:hAnsi="宋体"/>
                <w:kern w:val="0"/>
                <w:szCs w:val="21"/>
              </w:rPr>
            </w:pPr>
            <w:r>
              <w:rPr>
                <w:rFonts w:ascii="宋体" w:hAnsi="宋体" w:hint="eastAsia"/>
                <w:kern w:val="0"/>
              </w:rPr>
              <w:t>…</w:t>
            </w:r>
          </w:p>
        </w:tc>
        <w:tc>
          <w:tcPr>
            <w:tcW w:w="871" w:type="dxa"/>
            <w:tcBorders>
              <w:top w:val="nil"/>
              <w:left w:val="nil"/>
              <w:bottom w:val="single" w:sz="4" w:space="0" w:color="auto"/>
              <w:right w:val="single" w:sz="4" w:space="0" w:color="auto"/>
            </w:tcBorders>
          </w:tcPr>
          <w:p w14:paraId="762F124E" w14:textId="77777777" w:rsidR="00A70FEC" w:rsidRDefault="00A70FEC" w:rsidP="008C7F9D">
            <w:pPr>
              <w:widowControl/>
              <w:jc w:val="center"/>
              <w:rPr>
                <w:rFonts w:ascii="宋体" w:hAnsi="宋体"/>
                <w:kern w:val="0"/>
                <w:szCs w:val="21"/>
              </w:rPr>
            </w:pPr>
            <w:r>
              <w:rPr>
                <w:rFonts w:ascii="宋体" w:hAnsi="宋体" w:hint="eastAsia"/>
                <w:kern w:val="0"/>
              </w:rPr>
              <w:t>…</w:t>
            </w:r>
          </w:p>
        </w:tc>
        <w:tc>
          <w:tcPr>
            <w:tcW w:w="793" w:type="dxa"/>
            <w:tcBorders>
              <w:top w:val="nil"/>
              <w:left w:val="nil"/>
              <w:bottom w:val="single" w:sz="4" w:space="0" w:color="auto"/>
              <w:right w:val="single" w:sz="4" w:space="0" w:color="auto"/>
            </w:tcBorders>
          </w:tcPr>
          <w:p w14:paraId="06DE22CA" w14:textId="77777777" w:rsidR="00A70FEC" w:rsidRDefault="00A70FEC" w:rsidP="008C7F9D">
            <w:pPr>
              <w:widowControl/>
              <w:jc w:val="center"/>
              <w:rPr>
                <w:rFonts w:ascii="宋体" w:hAnsi="宋体"/>
                <w:kern w:val="0"/>
                <w:szCs w:val="21"/>
              </w:rPr>
            </w:pPr>
            <w:r>
              <w:rPr>
                <w:rFonts w:ascii="宋体" w:hAnsi="宋体" w:hint="eastAsia"/>
                <w:kern w:val="0"/>
              </w:rPr>
              <w:t>…</w:t>
            </w:r>
          </w:p>
        </w:tc>
        <w:tc>
          <w:tcPr>
            <w:tcW w:w="799" w:type="dxa"/>
            <w:tcBorders>
              <w:top w:val="nil"/>
              <w:left w:val="nil"/>
              <w:bottom w:val="single" w:sz="4" w:space="0" w:color="auto"/>
              <w:right w:val="single" w:sz="4" w:space="0" w:color="auto"/>
            </w:tcBorders>
          </w:tcPr>
          <w:p w14:paraId="12E95AF4"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794" w:type="dxa"/>
            <w:tcBorders>
              <w:top w:val="nil"/>
              <w:left w:val="nil"/>
              <w:bottom w:val="single" w:sz="4" w:space="0" w:color="auto"/>
              <w:right w:val="single" w:sz="4" w:space="0" w:color="auto"/>
            </w:tcBorders>
          </w:tcPr>
          <w:p w14:paraId="1D5305A1"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802" w:type="dxa"/>
            <w:tcBorders>
              <w:top w:val="nil"/>
              <w:left w:val="nil"/>
              <w:bottom w:val="single" w:sz="4" w:space="0" w:color="auto"/>
              <w:right w:val="single" w:sz="4" w:space="0" w:color="auto"/>
            </w:tcBorders>
          </w:tcPr>
          <w:p w14:paraId="150BB3CE"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676" w:type="dxa"/>
            <w:tcBorders>
              <w:top w:val="nil"/>
              <w:left w:val="nil"/>
              <w:bottom w:val="single" w:sz="4" w:space="0" w:color="auto"/>
              <w:right w:val="single" w:sz="4" w:space="0" w:color="auto"/>
            </w:tcBorders>
          </w:tcPr>
          <w:p w14:paraId="7CFD8FCB"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802" w:type="dxa"/>
            <w:tcBorders>
              <w:top w:val="nil"/>
              <w:left w:val="nil"/>
              <w:bottom w:val="single" w:sz="4" w:space="0" w:color="auto"/>
              <w:right w:val="single" w:sz="4" w:space="0" w:color="auto"/>
            </w:tcBorders>
          </w:tcPr>
          <w:p w14:paraId="26825429"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944" w:type="dxa"/>
            <w:tcBorders>
              <w:top w:val="nil"/>
              <w:left w:val="nil"/>
              <w:bottom w:val="single" w:sz="4" w:space="0" w:color="auto"/>
              <w:right w:val="single" w:sz="4" w:space="0" w:color="auto"/>
            </w:tcBorders>
          </w:tcPr>
          <w:p w14:paraId="70E374A5"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c>
          <w:tcPr>
            <w:tcW w:w="796" w:type="dxa"/>
            <w:tcBorders>
              <w:top w:val="single" w:sz="4" w:space="0" w:color="auto"/>
              <w:left w:val="nil"/>
              <w:bottom w:val="single" w:sz="4" w:space="0" w:color="auto"/>
              <w:right w:val="single" w:sz="4" w:space="0" w:color="auto"/>
            </w:tcBorders>
          </w:tcPr>
          <w:p w14:paraId="60FED048" w14:textId="77777777" w:rsidR="00A70FEC" w:rsidRDefault="00A70FEC" w:rsidP="008C7F9D">
            <w:pPr>
              <w:widowControl/>
              <w:jc w:val="center"/>
              <w:rPr>
                <w:rFonts w:ascii="宋体" w:hAnsi="宋体"/>
                <w:kern w:val="0"/>
                <w:szCs w:val="21"/>
              </w:rPr>
            </w:pPr>
          </w:p>
        </w:tc>
        <w:tc>
          <w:tcPr>
            <w:tcW w:w="807" w:type="dxa"/>
            <w:tcBorders>
              <w:top w:val="nil"/>
              <w:left w:val="nil"/>
              <w:bottom w:val="single" w:sz="4" w:space="0" w:color="auto"/>
              <w:right w:val="single" w:sz="4" w:space="0" w:color="auto"/>
            </w:tcBorders>
          </w:tcPr>
          <w:p w14:paraId="2A893B31" w14:textId="77777777" w:rsidR="00A70FEC" w:rsidRDefault="00A70FEC" w:rsidP="008C7F9D">
            <w:pPr>
              <w:widowControl/>
              <w:jc w:val="center"/>
              <w:rPr>
                <w:rFonts w:ascii="宋体" w:hAnsi="宋体"/>
                <w:kern w:val="0"/>
                <w:szCs w:val="21"/>
              </w:rPr>
            </w:pPr>
            <w:r>
              <w:rPr>
                <w:rFonts w:ascii="宋体" w:hAnsi="宋体" w:hint="eastAsia"/>
                <w:kern w:val="0"/>
              </w:rPr>
              <w:t xml:space="preserve">　</w:t>
            </w:r>
          </w:p>
        </w:tc>
      </w:tr>
      <w:tr w:rsidR="00A70FEC" w14:paraId="67458B1E" w14:textId="77777777" w:rsidTr="008C7F9D">
        <w:trPr>
          <w:trHeight w:val="285"/>
          <w:jc w:val="center"/>
        </w:trPr>
        <w:tc>
          <w:tcPr>
            <w:tcW w:w="9673" w:type="dxa"/>
            <w:gridSpan w:val="12"/>
            <w:tcBorders>
              <w:top w:val="nil"/>
              <w:left w:val="single" w:sz="4" w:space="0" w:color="auto"/>
              <w:bottom w:val="single" w:sz="4" w:space="0" w:color="auto"/>
              <w:right w:val="single" w:sz="4" w:space="0" w:color="auto"/>
            </w:tcBorders>
          </w:tcPr>
          <w:p w14:paraId="279A5898" w14:textId="77777777" w:rsidR="00A70FEC" w:rsidRDefault="00A70FEC" w:rsidP="008C7F9D">
            <w:pPr>
              <w:widowControl/>
              <w:jc w:val="center"/>
              <w:rPr>
                <w:rFonts w:ascii="宋体" w:hAnsi="宋体"/>
                <w:kern w:val="0"/>
              </w:rPr>
            </w:pPr>
            <w:r>
              <w:rPr>
                <w:rFonts w:ascii="宋体" w:hAnsi="宋体" w:hint="eastAsia"/>
                <w:kern w:val="0"/>
              </w:rPr>
              <w:t>合同总价</w:t>
            </w:r>
            <w:r>
              <w:rPr>
                <w:rFonts w:ascii="宋体" w:hAnsi="宋体"/>
                <w:kern w:val="0"/>
              </w:rPr>
              <w:t>：人民币</w:t>
            </w:r>
            <w:proofErr w:type="gramStart"/>
            <w:r>
              <w:rPr>
                <w:rFonts w:ascii="宋体" w:hAnsi="宋体"/>
                <w:kern w:val="0"/>
              </w:rPr>
              <w:t>元角分</w:t>
            </w:r>
            <w:proofErr w:type="gramEnd"/>
            <w:r>
              <w:rPr>
                <w:rFonts w:ascii="宋体" w:hAnsi="宋体"/>
                <w:kern w:val="0"/>
              </w:rPr>
              <w:t>（</w:t>
            </w:r>
            <w:r>
              <w:rPr>
                <w:rFonts w:ascii="宋体" w:hAnsi="宋体" w:hint="eastAsia"/>
                <w:kern w:val="0"/>
              </w:rPr>
              <w:t>RMB</w:t>
            </w:r>
            <w:r>
              <w:rPr>
                <w:rFonts w:ascii="宋体" w:hAnsi="宋体" w:hint="eastAsia"/>
                <w:kern w:val="0"/>
              </w:rPr>
              <w:t>：元</w:t>
            </w:r>
            <w:r>
              <w:rPr>
                <w:rFonts w:ascii="宋体" w:hAnsi="宋体"/>
                <w:kern w:val="0"/>
              </w:rPr>
              <w:t>）</w:t>
            </w:r>
          </w:p>
        </w:tc>
      </w:tr>
    </w:tbl>
    <w:p w14:paraId="71F6FE2C" w14:textId="77777777" w:rsidR="00A70FEC" w:rsidRDefault="00A70FEC" w:rsidP="00A70FEC">
      <w:pPr>
        <w:ind w:firstLine="570"/>
        <w:rPr>
          <w:rFonts w:ascii="宋体" w:hAnsi="宋体"/>
          <w:szCs w:val="21"/>
        </w:rPr>
      </w:pPr>
      <w:r>
        <w:rPr>
          <w:rFonts w:ascii="宋体" w:hAnsi="宋体" w:hint="eastAsia"/>
        </w:rPr>
        <w:t xml:space="preserve"> </w:t>
      </w:r>
    </w:p>
    <w:p w14:paraId="2B81DCFD" w14:textId="77777777" w:rsidR="00A70FEC" w:rsidRDefault="00A70FEC" w:rsidP="00A70FEC">
      <w:pPr>
        <w:ind w:firstLine="570"/>
        <w:rPr>
          <w:rFonts w:ascii="宋体" w:hAnsi="宋体"/>
        </w:rPr>
      </w:pPr>
      <w:r>
        <w:rPr>
          <w:rFonts w:ascii="宋体" w:hAnsi="宋体" w:hint="eastAsia"/>
        </w:rPr>
        <w:t>说明：当物资名称、规格型号相同时，可作一行填写，写明数量，资产编码则给予一个编码区间。</w:t>
      </w:r>
    </w:p>
    <w:p w14:paraId="3007AB41" w14:textId="77777777" w:rsidR="00A70FEC" w:rsidRDefault="00A70FEC" w:rsidP="00A70FEC">
      <w:pPr>
        <w:ind w:firstLine="570"/>
        <w:rPr>
          <w:rFonts w:ascii="宋体" w:hAnsi="宋体"/>
        </w:rPr>
      </w:pPr>
      <w:r>
        <w:rPr>
          <w:rFonts w:ascii="宋体" w:hAnsi="宋体" w:hint="eastAsia"/>
        </w:rPr>
        <w:t>资产编码使用要求：各供应商将授予的资产编码印制到合同货物铭牌上，要求清晰易辨识、牢固耐用，并且方便条码读取工具进行读取。同时，资产编码应印制到合同货物随附的书面资料每一页页眉（如出厂试验报告、安装、运维作业指导书等）以便查阅，对于无资产编码或不符合要求的合同货物及书面资料不予接受。</w:t>
      </w:r>
    </w:p>
    <w:p w14:paraId="3141B22F" w14:textId="77777777" w:rsidR="00A70FEC" w:rsidRDefault="00A70FEC" w:rsidP="00A70FEC">
      <w:pPr>
        <w:ind w:firstLine="570"/>
        <w:rPr>
          <w:rFonts w:ascii="仿宋_GB2312" w:eastAsia="仿宋_GB2312"/>
          <w:b/>
          <w:bCs/>
          <w:sz w:val="30"/>
          <w:szCs w:val="30"/>
        </w:rPr>
      </w:pPr>
      <w:r>
        <w:rPr>
          <w:rFonts w:ascii="仿宋_GB2312" w:eastAsia="仿宋_GB2312" w:hint="eastAsia"/>
          <w:b/>
          <w:bCs/>
          <w:sz w:val="30"/>
          <w:szCs w:val="30"/>
        </w:rPr>
        <w:t xml:space="preserve"> </w:t>
      </w:r>
    </w:p>
    <w:p w14:paraId="405D792F" w14:textId="77777777" w:rsidR="00A70FEC" w:rsidRDefault="00A70FEC" w:rsidP="00A70FEC">
      <w:pPr>
        <w:widowControl/>
        <w:jc w:val="left"/>
        <w:rPr>
          <w:rFonts w:ascii="黑体" w:eastAsia="黑体" w:hAnsi="黑体" w:cs="宋体"/>
          <w:kern w:val="28"/>
          <w:sz w:val="26"/>
          <w:szCs w:val="26"/>
        </w:rPr>
        <w:sectPr w:rsidR="00A70FEC">
          <w:pgSz w:w="16838" w:h="11906" w:orient="landscape"/>
          <w:pgMar w:top="1531" w:right="2098" w:bottom="1531" w:left="1985" w:header="720" w:footer="720" w:gutter="0"/>
          <w:cols w:space="720"/>
          <w:docGrid w:type="lines" w:linePitch="312"/>
        </w:sectPr>
      </w:pPr>
    </w:p>
    <w:p w14:paraId="5CFEDE2F" w14:textId="77777777" w:rsidR="00A70FEC" w:rsidRDefault="00A70FEC" w:rsidP="00A70FEC">
      <w:pPr>
        <w:pStyle w:val="3"/>
        <w:rPr>
          <w:rFonts w:ascii="黑体" w:eastAsia="黑体" w:hAnsi="黑体"/>
          <w:b w:val="0"/>
          <w:bCs w:val="0"/>
          <w:sz w:val="26"/>
          <w:szCs w:val="26"/>
        </w:rPr>
      </w:pPr>
      <w:r>
        <w:rPr>
          <w:rFonts w:ascii="黑体" w:eastAsia="黑体" w:hAnsi="黑体" w:hint="eastAsia"/>
          <w:b w:val="0"/>
        </w:rPr>
        <w:lastRenderedPageBreak/>
        <w:t>附件2：合同条款修改一览表</w:t>
      </w:r>
    </w:p>
    <w:tbl>
      <w:tblPr>
        <w:tblW w:w="0" w:type="auto"/>
        <w:tblLayout w:type="fixed"/>
        <w:tblLook w:val="0000" w:firstRow="0" w:lastRow="0" w:firstColumn="0" w:lastColumn="0" w:noHBand="0" w:noVBand="0"/>
      </w:tblPr>
      <w:tblGrid>
        <w:gridCol w:w="817"/>
        <w:gridCol w:w="1559"/>
        <w:gridCol w:w="851"/>
        <w:gridCol w:w="2268"/>
        <w:gridCol w:w="2126"/>
        <w:gridCol w:w="1418"/>
      </w:tblGrid>
      <w:tr w:rsidR="00A70FEC" w14:paraId="4594C438" w14:textId="77777777" w:rsidTr="008C7F9D">
        <w:tc>
          <w:tcPr>
            <w:tcW w:w="817" w:type="dxa"/>
            <w:tcBorders>
              <w:top w:val="single" w:sz="4" w:space="0" w:color="000000"/>
              <w:left w:val="single" w:sz="4" w:space="0" w:color="000000"/>
              <w:bottom w:val="single" w:sz="4" w:space="0" w:color="000000"/>
              <w:right w:val="single" w:sz="4" w:space="0" w:color="000000"/>
            </w:tcBorders>
          </w:tcPr>
          <w:p w14:paraId="389E904F" w14:textId="77777777" w:rsidR="00A70FEC" w:rsidRDefault="00A70FEC" w:rsidP="008C7F9D">
            <w:pPr>
              <w:jc w:val="center"/>
              <w:rPr>
                <w:rFonts w:ascii="宋体" w:hAnsi="宋体"/>
                <w:szCs w:val="21"/>
              </w:rPr>
            </w:pPr>
            <w:r>
              <w:rPr>
                <w:rFonts w:ascii="宋体" w:hAnsi="宋体" w:hint="eastAsia"/>
              </w:rPr>
              <w:t>序号</w:t>
            </w:r>
          </w:p>
        </w:tc>
        <w:tc>
          <w:tcPr>
            <w:tcW w:w="1559" w:type="dxa"/>
            <w:tcBorders>
              <w:top w:val="single" w:sz="4" w:space="0" w:color="000000"/>
              <w:left w:val="nil"/>
              <w:bottom w:val="single" w:sz="4" w:space="0" w:color="000000"/>
              <w:right w:val="single" w:sz="4" w:space="0" w:color="000000"/>
            </w:tcBorders>
          </w:tcPr>
          <w:p w14:paraId="3612FB5E" w14:textId="77777777" w:rsidR="00A70FEC" w:rsidRDefault="00A70FEC" w:rsidP="008C7F9D">
            <w:pPr>
              <w:jc w:val="center"/>
              <w:rPr>
                <w:rFonts w:ascii="宋体" w:hAnsi="宋体"/>
                <w:szCs w:val="21"/>
              </w:rPr>
            </w:pPr>
            <w:r>
              <w:rPr>
                <w:rFonts w:ascii="宋体" w:hAnsi="宋体" w:hint="eastAsia"/>
              </w:rPr>
              <w:t>合同组成部分</w:t>
            </w:r>
          </w:p>
        </w:tc>
        <w:tc>
          <w:tcPr>
            <w:tcW w:w="851" w:type="dxa"/>
            <w:tcBorders>
              <w:top w:val="single" w:sz="4" w:space="0" w:color="000000"/>
              <w:left w:val="nil"/>
              <w:bottom w:val="single" w:sz="4" w:space="0" w:color="000000"/>
              <w:right w:val="single" w:sz="4" w:space="0" w:color="000000"/>
            </w:tcBorders>
          </w:tcPr>
          <w:p w14:paraId="114228BB" w14:textId="77777777" w:rsidR="00A70FEC" w:rsidRDefault="00A70FEC" w:rsidP="008C7F9D">
            <w:pPr>
              <w:jc w:val="center"/>
              <w:rPr>
                <w:rFonts w:ascii="宋体" w:hAnsi="宋体"/>
                <w:szCs w:val="21"/>
              </w:rPr>
            </w:pPr>
            <w:r>
              <w:rPr>
                <w:rFonts w:ascii="宋体" w:hAnsi="宋体" w:hint="eastAsia"/>
              </w:rPr>
              <w:t>条款号</w:t>
            </w:r>
          </w:p>
        </w:tc>
        <w:tc>
          <w:tcPr>
            <w:tcW w:w="2268" w:type="dxa"/>
            <w:tcBorders>
              <w:top w:val="single" w:sz="4" w:space="0" w:color="000000"/>
              <w:left w:val="nil"/>
              <w:bottom w:val="single" w:sz="4" w:space="0" w:color="000000"/>
              <w:right w:val="single" w:sz="4" w:space="0" w:color="000000"/>
            </w:tcBorders>
          </w:tcPr>
          <w:p w14:paraId="322150C5" w14:textId="77777777" w:rsidR="00A70FEC" w:rsidRDefault="00A70FEC" w:rsidP="008C7F9D">
            <w:pPr>
              <w:jc w:val="center"/>
              <w:rPr>
                <w:rFonts w:ascii="宋体" w:hAnsi="宋体"/>
                <w:szCs w:val="21"/>
              </w:rPr>
            </w:pPr>
            <w:r>
              <w:rPr>
                <w:rFonts w:ascii="宋体" w:hAnsi="宋体" w:hint="eastAsia"/>
              </w:rPr>
              <w:t>原条款内容</w:t>
            </w:r>
          </w:p>
        </w:tc>
        <w:tc>
          <w:tcPr>
            <w:tcW w:w="2126" w:type="dxa"/>
            <w:tcBorders>
              <w:top w:val="single" w:sz="4" w:space="0" w:color="000000"/>
              <w:left w:val="nil"/>
              <w:bottom w:val="single" w:sz="4" w:space="0" w:color="000000"/>
              <w:right w:val="single" w:sz="4" w:space="0" w:color="000000"/>
            </w:tcBorders>
          </w:tcPr>
          <w:p w14:paraId="4324704E" w14:textId="77777777" w:rsidR="00A70FEC" w:rsidRDefault="00A70FEC" w:rsidP="008C7F9D">
            <w:pPr>
              <w:jc w:val="center"/>
              <w:rPr>
                <w:rFonts w:ascii="宋体" w:hAnsi="宋体"/>
                <w:szCs w:val="21"/>
              </w:rPr>
            </w:pPr>
            <w:r>
              <w:rPr>
                <w:rFonts w:ascii="宋体" w:hAnsi="宋体" w:hint="eastAsia"/>
              </w:rPr>
              <w:t>修改内容</w:t>
            </w:r>
          </w:p>
        </w:tc>
        <w:tc>
          <w:tcPr>
            <w:tcW w:w="1418" w:type="dxa"/>
            <w:tcBorders>
              <w:top w:val="single" w:sz="4" w:space="0" w:color="000000"/>
              <w:left w:val="nil"/>
              <w:bottom w:val="single" w:sz="4" w:space="0" w:color="000000"/>
              <w:right w:val="single" w:sz="4" w:space="0" w:color="000000"/>
            </w:tcBorders>
          </w:tcPr>
          <w:p w14:paraId="67F538E6" w14:textId="77777777" w:rsidR="00A70FEC" w:rsidRDefault="00A70FEC" w:rsidP="008C7F9D">
            <w:pPr>
              <w:jc w:val="center"/>
              <w:rPr>
                <w:rFonts w:ascii="宋体" w:hAnsi="宋体"/>
                <w:szCs w:val="21"/>
              </w:rPr>
            </w:pPr>
            <w:r>
              <w:rPr>
                <w:rFonts w:ascii="宋体" w:hAnsi="宋体" w:hint="eastAsia"/>
              </w:rPr>
              <w:t>备注</w:t>
            </w:r>
          </w:p>
        </w:tc>
      </w:tr>
      <w:tr w:rsidR="00A70FEC" w14:paraId="4D74E788" w14:textId="77777777" w:rsidTr="008C7F9D">
        <w:tc>
          <w:tcPr>
            <w:tcW w:w="817" w:type="dxa"/>
            <w:tcBorders>
              <w:top w:val="single" w:sz="4" w:space="0" w:color="000000"/>
              <w:left w:val="single" w:sz="4" w:space="0" w:color="000000"/>
              <w:bottom w:val="single" w:sz="4" w:space="0" w:color="000000"/>
              <w:right w:val="single" w:sz="4" w:space="0" w:color="000000"/>
            </w:tcBorders>
          </w:tcPr>
          <w:p w14:paraId="77386B10" w14:textId="77777777" w:rsidR="00A70FEC" w:rsidRDefault="00A70FEC" w:rsidP="008C7F9D">
            <w:pPr>
              <w:rPr>
                <w:rFonts w:ascii="宋体" w:hAnsi="宋体"/>
                <w:szCs w:val="21"/>
              </w:rPr>
            </w:pPr>
            <w:r>
              <w:rPr>
                <w:rFonts w:ascii="宋体" w:hAnsi="宋体" w:hint="eastAsia"/>
              </w:rPr>
              <w:t>1</w:t>
            </w:r>
          </w:p>
        </w:tc>
        <w:tc>
          <w:tcPr>
            <w:tcW w:w="1559" w:type="dxa"/>
            <w:tcBorders>
              <w:top w:val="single" w:sz="4" w:space="0" w:color="000000"/>
              <w:left w:val="nil"/>
              <w:bottom w:val="single" w:sz="4" w:space="0" w:color="000000"/>
              <w:right w:val="single" w:sz="4" w:space="0" w:color="000000"/>
            </w:tcBorders>
          </w:tcPr>
          <w:p w14:paraId="4A703308" w14:textId="77777777" w:rsidR="00A70FEC" w:rsidRDefault="00A70FEC" w:rsidP="008C7F9D">
            <w:pPr>
              <w:rPr>
                <w:rFonts w:ascii="宋体" w:hAnsi="宋体"/>
                <w:szCs w:val="21"/>
              </w:rPr>
            </w:pPr>
            <w:r>
              <w:rPr>
                <w:rFonts w:ascii="宋体" w:hAnsi="宋体" w:hint="eastAsia"/>
              </w:rPr>
              <w:t>合同通用条款</w:t>
            </w:r>
          </w:p>
        </w:tc>
        <w:tc>
          <w:tcPr>
            <w:tcW w:w="851" w:type="dxa"/>
            <w:tcBorders>
              <w:top w:val="single" w:sz="4" w:space="0" w:color="000000"/>
              <w:left w:val="nil"/>
              <w:bottom w:val="single" w:sz="4" w:space="0" w:color="000000"/>
              <w:right w:val="single" w:sz="4" w:space="0" w:color="000000"/>
            </w:tcBorders>
          </w:tcPr>
          <w:p w14:paraId="4D629B3D"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5AEA4B20" w14:textId="77777777" w:rsidR="00A70FEC" w:rsidRDefault="00A70FEC" w:rsidP="008C7F9D">
            <w:pPr>
              <w:rPr>
                <w:rFonts w:ascii="宋体" w:hAnsi="宋体"/>
                <w:szCs w:val="21"/>
              </w:rPr>
            </w:pPr>
          </w:p>
        </w:tc>
        <w:tc>
          <w:tcPr>
            <w:tcW w:w="2126" w:type="dxa"/>
            <w:tcBorders>
              <w:top w:val="single" w:sz="4" w:space="0" w:color="000000"/>
              <w:left w:val="nil"/>
              <w:bottom w:val="single" w:sz="4" w:space="0" w:color="000000"/>
              <w:right w:val="single" w:sz="4" w:space="0" w:color="000000"/>
            </w:tcBorders>
          </w:tcPr>
          <w:p w14:paraId="6950EDE7" w14:textId="77777777" w:rsidR="00A70FEC" w:rsidRDefault="00A70FEC" w:rsidP="008C7F9D">
            <w:pPr>
              <w:rPr>
                <w:rFonts w:ascii="宋体" w:hAnsi="宋体"/>
                <w:szCs w:val="21"/>
              </w:rPr>
            </w:pPr>
          </w:p>
        </w:tc>
        <w:tc>
          <w:tcPr>
            <w:tcW w:w="1418" w:type="dxa"/>
            <w:tcBorders>
              <w:top w:val="single" w:sz="4" w:space="0" w:color="000000"/>
              <w:left w:val="nil"/>
              <w:bottom w:val="single" w:sz="4" w:space="0" w:color="000000"/>
              <w:right w:val="single" w:sz="4" w:space="0" w:color="000000"/>
            </w:tcBorders>
          </w:tcPr>
          <w:p w14:paraId="60C3AA9B" w14:textId="77777777" w:rsidR="00A70FEC" w:rsidRDefault="00A70FEC" w:rsidP="008C7F9D">
            <w:pPr>
              <w:rPr>
                <w:rFonts w:ascii="宋体" w:hAnsi="宋体"/>
                <w:szCs w:val="21"/>
              </w:rPr>
            </w:pPr>
          </w:p>
        </w:tc>
      </w:tr>
      <w:tr w:rsidR="00A70FEC" w14:paraId="71D02EAE" w14:textId="77777777" w:rsidTr="008C7F9D">
        <w:tc>
          <w:tcPr>
            <w:tcW w:w="817" w:type="dxa"/>
            <w:tcBorders>
              <w:top w:val="single" w:sz="4" w:space="0" w:color="000000"/>
              <w:left w:val="single" w:sz="4" w:space="0" w:color="000000"/>
              <w:bottom w:val="single" w:sz="4" w:space="0" w:color="000000"/>
              <w:right w:val="single" w:sz="4" w:space="0" w:color="000000"/>
            </w:tcBorders>
          </w:tcPr>
          <w:p w14:paraId="18E3237A" w14:textId="77777777" w:rsidR="00A70FEC" w:rsidRDefault="00A70FEC" w:rsidP="008C7F9D">
            <w:pPr>
              <w:rPr>
                <w:rFonts w:ascii="宋体" w:hAnsi="宋体"/>
                <w:szCs w:val="21"/>
              </w:rPr>
            </w:pPr>
            <w:r>
              <w:rPr>
                <w:rFonts w:ascii="宋体" w:hAnsi="宋体" w:hint="eastAsia"/>
              </w:rPr>
              <w:t>2</w:t>
            </w:r>
          </w:p>
        </w:tc>
        <w:tc>
          <w:tcPr>
            <w:tcW w:w="1559" w:type="dxa"/>
            <w:tcBorders>
              <w:top w:val="single" w:sz="4" w:space="0" w:color="000000"/>
              <w:left w:val="nil"/>
              <w:bottom w:val="single" w:sz="4" w:space="0" w:color="000000"/>
              <w:right w:val="single" w:sz="4" w:space="0" w:color="000000"/>
            </w:tcBorders>
          </w:tcPr>
          <w:p w14:paraId="5CD4B558" w14:textId="77777777" w:rsidR="00A70FEC" w:rsidRDefault="00A70FEC" w:rsidP="008C7F9D">
            <w:pPr>
              <w:rPr>
                <w:rFonts w:ascii="宋体" w:hAnsi="宋体"/>
                <w:szCs w:val="21"/>
              </w:rPr>
            </w:pPr>
            <w:r>
              <w:rPr>
                <w:rFonts w:ascii="宋体" w:hAnsi="宋体" w:hint="eastAsia"/>
              </w:rPr>
              <w:t>合同专用条款</w:t>
            </w:r>
          </w:p>
        </w:tc>
        <w:tc>
          <w:tcPr>
            <w:tcW w:w="851" w:type="dxa"/>
            <w:tcBorders>
              <w:top w:val="single" w:sz="4" w:space="0" w:color="000000"/>
              <w:left w:val="nil"/>
              <w:bottom w:val="single" w:sz="4" w:space="0" w:color="000000"/>
              <w:right w:val="single" w:sz="4" w:space="0" w:color="000000"/>
            </w:tcBorders>
          </w:tcPr>
          <w:p w14:paraId="673DC962"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48639B54" w14:textId="77777777" w:rsidR="00A70FEC" w:rsidRDefault="00A70FEC" w:rsidP="008C7F9D">
            <w:pPr>
              <w:rPr>
                <w:rFonts w:ascii="宋体" w:hAnsi="宋体"/>
                <w:szCs w:val="21"/>
              </w:rPr>
            </w:pPr>
          </w:p>
        </w:tc>
        <w:tc>
          <w:tcPr>
            <w:tcW w:w="2126" w:type="dxa"/>
            <w:tcBorders>
              <w:top w:val="single" w:sz="4" w:space="0" w:color="000000"/>
              <w:left w:val="nil"/>
              <w:bottom w:val="single" w:sz="4" w:space="0" w:color="000000"/>
              <w:right w:val="single" w:sz="4" w:space="0" w:color="000000"/>
            </w:tcBorders>
          </w:tcPr>
          <w:p w14:paraId="304AC07B" w14:textId="77777777" w:rsidR="00A70FEC" w:rsidRDefault="00A70FEC" w:rsidP="008C7F9D">
            <w:pPr>
              <w:rPr>
                <w:rFonts w:ascii="宋体" w:hAnsi="宋体"/>
                <w:szCs w:val="21"/>
              </w:rPr>
            </w:pPr>
          </w:p>
        </w:tc>
        <w:tc>
          <w:tcPr>
            <w:tcW w:w="1418" w:type="dxa"/>
            <w:tcBorders>
              <w:top w:val="single" w:sz="4" w:space="0" w:color="000000"/>
              <w:left w:val="nil"/>
              <w:bottom w:val="single" w:sz="4" w:space="0" w:color="000000"/>
              <w:right w:val="single" w:sz="4" w:space="0" w:color="000000"/>
            </w:tcBorders>
          </w:tcPr>
          <w:p w14:paraId="3EC6F5CA" w14:textId="77777777" w:rsidR="00A70FEC" w:rsidRDefault="00A70FEC" w:rsidP="008C7F9D">
            <w:pPr>
              <w:rPr>
                <w:rFonts w:ascii="宋体" w:hAnsi="宋体"/>
                <w:szCs w:val="21"/>
              </w:rPr>
            </w:pPr>
          </w:p>
        </w:tc>
      </w:tr>
      <w:tr w:rsidR="00A70FEC" w14:paraId="06AC0A27" w14:textId="77777777" w:rsidTr="008C7F9D">
        <w:tc>
          <w:tcPr>
            <w:tcW w:w="817" w:type="dxa"/>
            <w:tcBorders>
              <w:top w:val="single" w:sz="4" w:space="0" w:color="000000"/>
              <w:left w:val="single" w:sz="4" w:space="0" w:color="000000"/>
              <w:bottom w:val="single" w:sz="4" w:space="0" w:color="000000"/>
              <w:right w:val="single" w:sz="4" w:space="0" w:color="000000"/>
            </w:tcBorders>
          </w:tcPr>
          <w:p w14:paraId="5A9BC36B" w14:textId="77777777" w:rsidR="00A70FEC" w:rsidRDefault="00A70FEC" w:rsidP="008C7F9D">
            <w:pPr>
              <w:rPr>
                <w:rFonts w:ascii="宋体" w:hAnsi="宋体"/>
                <w:szCs w:val="21"/>
              </w:rPr>
            </w:pPr>
          </w:p>
        </w:tc>
        <w:tc>
          <w:tcPr>
            <w:tcW w:w="1559" w:type="dxa"/>
            <w:tcBorders>
              <w:top w:val="single" w:sz="4" w:space="0" w:color="000000"/>
              <w:left w:val="nil"/>
              <w:bottom w:val="single" w:sz="4" w:space="0" w:color="000000"/>
              <w:right w:val="single" w:sz="4" w:space="0" w:color="000000"/>
            </w:tcBorders>
          </w:tcPr>
          <w:p w14:paraId="24A4C39A" w14:textId="77777777" w:rsidR="00A70FEC" w:rsidRDefault="00A70FEC" w:rsidP="008C7F9D">
            <w:pPr>
              <w:rPr>
                <w:rFonts w:ascii="宋体" w:hAnsi="宋体"/>
                <w:szCs w:val="21"/>
              </w:rPr>
            </w:pPr>
          </w:p>
        </w:tc>
        <w:tc>
          <w:tcPr>
            <w:tcW w:w="851" w:type="dxa"/>
            <w:tcBorders>
              <w:top w:val="single" w:sz="4" w:space="0" w:color="000000"/>
              <w:left w:val="nil"/>
              <w:bottom w:val="single" w:sz="4" w:space="0" w:color="000000"/>
              <w:right w:val="single" w:sz="4" w:space="0" w:color="000000"/>
            </w:tcBorders>
          </w:tcPr>
          <w:p w14:paraId="5FF0BBB7"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315E5457" w14:textId="77777777" w:rsidR="00A70FEC" w:rsidRDefault="00A70FEC" w:rsidP="008C7F9D">
            <w:pPr>
              <w:rPr>
                <w:rFonts w:ascii="宋体" w:hAnsi="宋体"/>
                <w:szCs w:val="21"/>
              </w:rPr>
            </w:pPr>
          </w:p>
        </w:tc>
        <w:tc>
          <w:tcPr>
            <w:tcW w:w="2126" w:type="dxa"/>
            <w:tcBorders>
              <w:top w:val="single" w:sz="4" w:space="0" w:color="000000"/>
              <w:left w:val="nil"/>
              <w:bottom w:val="single" w:sz="4" w:space="0" w:color="000000"/>
              <w:right w:val="single" w:sz="4" w:space="0" w:color="000000"/>
            </w:tcBorders>
          </w:tcPr>
          <w:p w14:paraId="0AD666EC" w14:textId="77777777" w:rsidR="00A70FEC" w:rsidRDefault="00A70FEC" w:rsidP="008C7F9D">
            <w:pPr>
              <w:rPr>
                <w:rFonts w:ascii="宋体" w:hAnsi="宋体"/>
                <w:szCs w:val="21"/>
              </w:rPr>
            </w:pPr>
          </w:p>
        </w:tc>
        <w:tc>
          <w:tcPr>
            <w:tcW w:w="1418" w:type="dxa"/>
            <w:tcBorders>
              <w:top w:val="single" w:sz="4" w:space="0" w:color="000000"/>
              <w:left w:val="nil"/>
              <w:bottom w:val="single" w:sz="4" w:space="0" w:color="000000"/>
              <w:right w:val="single" w:sz="4" w:space="0" w:color="000000"/>
            </w:tcBorders>
          </w:tcPr>
          <w:p w14:paraId="5E3732FD" w14:textId="77777777" w:rsidR="00A70FEC" w:rsidRDefault="00A70FEC" w:rsidP="008C7F9D">
            <w:pPr>
              <w:rPr>
                <w:rFonts w:ascii="宋体" w:hAnsi="宋体"/>
                <w:szCs w:val="21"/>
              </w:rPr>
            </w:pPr>
          </w:p>
        </w:tc>
      </w:tr>
      <w:tr w:rsidR="00A70FEC" w14:paraId="349DF003" w14:textId="77777777" w:rsidTr="008C7F9D">
        <w:tc>
          <w:tcPr>
            <w:tcW w:w="817" w:type="dxa"/>
            <w:tcBorders>
              <w:top w:val="single" w:sz="4" w:space="0" w:color="000000"/>
              <w:left w:val="single" w:sz="4" w:space="0" w:color="000000"/>
              <w:bottom w:val="single" w:sz="4" w:space="0" w:color="000000"/>
              <w:right w:val="single" w:sz="4" w:space="0" w:color="000000"/>
            </w:tcBorders>
          </w:tcPr>
          <w:p w14:paraId="110E1F69" w14:textId="77777777" w:rsidR="00A70FEC" w:rsidRDefault="00A70FEC" w:rsidP="008C7F9D">
            <w:pPr>
              <w:rPr>
                <w:rFonts w:ascii="宋体" w:hAnsi="宋体"/>
                <w:szCs w:val="21"/>
              </w:rPr>
            </w:pPr>
          </w:p>
        </w:tc>
        <w:tc>
          <w:tcPr>
            <w:tcW w:w="1559" w:type="dxa"/>
            <w:tcBorders>
              <w:top w:val="single" w:sz="4" w:space="0" w:color="000000"/>
              <w:left w:val="nil"/>
              <w:bottom w:val="single" w:sz="4" w:space="0" w:color="000000"/>
              <w:right w:val="single" w:sz="4" w:space="0" w:color="000000"/>
            </w:tcBorders>
          </w:tcPr>
          <w:p w14:paraId="65D7BD2F" w14:textId="77777777" w:rsidR="00A70FEC" w:rsidRDefault="00A70FEC" w:rsidP="008C7F9D">
            <w:pPr>
              <w:rPr>
                <w:rFonts w:ascii="宋体" w:hAnsi="宋体"/>
                <w:szCs w:val="21"/>
              </w:rPr>
            </w:pPr>
          </w:p>
        </w:tc>
        <w:tc>
          <w:tcPr>
            <w:tcW w:w="851" w:type="dxa"/>
            <w:tcBorders>
              <w:top w:val="single" w:sz="4" w:space="0" w:color="000000"/>
              <w:left w:val="nil"/>
              <w:bottom w:val="single" w:sz="4" w:space="0" w:color="000000"/>
              <w:right w:val="single" w:sz="4" w:space="0" w:color="000000"/>
            </w:tcBorders>
          </w:tcPr>
          <w:p w14:paraId="20819D33"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2778814D" w14:textId="77777777" w:rsidR="00A70FEC" w:rsidRDefault="00A70FEC" w:rsidP="008C7F9D">
            <w:pPr>
              <w:rPr>
                <w:rFonts w:ascii="宋体" w:hAnsi="宋体"/>
                <w:szCs w:val="21"/>
              </w:rPr>
            </w:pPr>
          </w:p>
        </w:tc>
        <w:tc>
          <w:tcPr>
            <w:tcW w:w="2126" w:type="dxa"/>
            <w:tcBorders>
              <w:top w:val="single" w:sz="4" w:space="0" w:color="000000"/>
              <w:left w:val="nil"/>
              <w:bottom w:val="single" w:sz="4" w:space="0" w:color="000000"/>
              <w:right w:val="single" w:sz="4" w:space="0" w:color="000000"/>
            </w:tcBorders>
          </w:tcPr>
          <w:p w14:paraId="55051D4B" w14:textId="77777777" w:rsidR="00A70FEC" w:rsidRDefault="00A70FEC" w:rsidP="008C7F9D">
            <w:pPr>
              <w:rPr>
                <w:rFonts w:ascii="宋体" w:hAnsi="宋体"/>
                <w:szCs w:val="21"/>
              </w:rPr>
            </w:pPr>
          </w:p>
        </w:tc>
        <w:tc>
          <w:tcPr>
            <w:tcW w:w="1418" w:type="dxa"/>
            <w:tcBorders>
              <w:top w:val="single" w:sz="4" w:space="0" w:color="000000"/>
              <w:left w:val="nil"/>
              <w:bottom w:val="single" w:sz="4" w:space="0" w:color="000000"/>
              <w:right w:val="single" w:sz="4" w:space="0" w:color="000000"/>
            </w:tcBorders>
          </w:tcPr>
          <w:p w14:paraId="4041BA89" w14:textId="77777777" w:rsidR="00A70FEC" w:rsidRDefault="00A70FEC" w:rsidP="008C7F9D">
            <w:pPr>
              <w:rPr>
                <w:rFonts w:ascii="宋体" w:hAnsi="宋体"/>
                <w:szCs w:val="21"/>
              </w:rPr>
            </w:pPr>
          </w:p>
        </w:tc>
      </w:tr>
      <w:tr w:rsidR="00A70FEC" w14:paraId="2021E0E5" w14:textId="77777777" w:rsidTr="008C7F9D">
        <w:tc>
          <w:tcPr>
            <w:tcW w:w="817" w:type="dxa"/>
            <w:tcBorders>
              <w:top w:val="single" w:sz="4" w:space="0" w:color="000000"/>
              <w:left w:val="single" w:sz="4" w:space="0" w:color="000000"/>
              <w:bottom w:val="single" w:sz="4" w:space="0" w:color="000000"/>
              <w:right w:val="single" w:sz="4" w:space="0" w:color="000000"/>
            </w:tcBorders>
          </w:tcPr>
          <w:p w14:paraId="2A0D7F8E" w14:textId="77777777" w:rsidR="00A70FEC" w:rsidRDefault="00A70FEC" w:rsidP="008C7F9D">
            <w:pPr>
              <w:rPr>
                <w:rFonts w:ascii="宋体" w:hAnsi="宋体"/>
                <w:szCs w:val="21"/>
              </w:rPr>
            </w:pPr>
          </w:p>
        </w:tc>
        <w:tc>
          <w:tcPr>
            <w:tcW w:w="1559" w:type="dxa"/>
            <w:tcBorders>
              <w:top w:val="single" w:sz="4" w:space="0" w:color="000000"/>
              <w:left w:val="nil"/>
              <w:bottom w:val="single" w:sz="4" w:space="0" w:color="000000"/>
              <w:right w:val="single" w:sz="4" w:space="0" w:color="000000"/>
            </w:tcBorders>
          </w:tcPr>
          <w:p w14:paraId="62E3239B" w14:textId="77777777" w:rsidR="00A70FEC" w:rsidRDefault="00A70FEC" w:rsidP="008C7F9D">
            <w:pPr>
              <w:rPr>
                <w:rFonts w:ascii="宋体" w:hAnsi="宋体"/>
                <w:szCs w:val="21"/>
              </w:rPr>
            </w:pPr>
            <w:r>
              <w:rPr>
                <w:rFonts w:ascii="宋体" w:hAnsi="宋体" w:hint="eastAsia"/>
              </w:rPr>
              <w:t>…</w:t>
            </w:r>
          </w:p>
        </w:tc>
        <w:tc>
          <w:tcPr>
            <w:tcW w:w="851" w:type="dxa"/>
            <w:tcBorders>
              <w:top w:val="single" w:sz="4" w:space="0" w:color="000000"/>
              <w:left w:val="nil"/>
              <w:bottom w:val="single" w:sz="4" w:space="0" w:color="000000"/>
              <w:right w:val="single" w:sz="4" w:space="0" w:color="000000"/>
            </w:tcBorders>
          </w:tcPr>
          <w:p w14:paraId="3ED9D3EA"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45A39358" w14:textId="77777777" w:rsidR="00A70FEC" w:rsidRDefault="00A70FEC" w:rsidP="008C7F9D">
            <w:pPr>
              <w:rPr>
                <w:rFonts w:ascii="宋体" w:hAnsi="宋体"/>
                <w:szCs w:val="21"/>
              </w:rPr>
            </w:pPr>
          </w:p>
        </w:tc>
        <w:tc>
          <w:tcPr>
            <w:tcW w:w="2126" w:type="dxa"/>
            <w:tcBorders>
              <w:top w:val="single" w:sz="4" w:space="0" w:color="000000"/>
              <w:left w:val="nil"/>
              <w:bottom w:val="single" w:sz="4" w:space="0" w:color="000000"/>
              <w:right w:val="single" w:sz="4" w:space="0" w:color="000000"/>
            </w:tcBorders>
          </w:tcPr>
          <w:p w14:paraId="2F5880EB" w14:textId="77777777" w:rsidR="00A70FEC" w:rsidRDefault="00A70FEC" w:rsidP="008C7F9D">
            <w:pPr>
              <w:rPr>
                <w:rFonts w:ascii="宋体" w:hAnsi="宋体"/>
                <w:szCs w:val="21"/>
              </w:rPr>
            </w:pPr>
          </w:p>
        </w:tc>
        <w:tc>
          <w:tcPr>
            <w:tcW w:w="1418" w:type="dxa"/>
            <w:tcBorders>
              <w:top w:val="single" w:sz="4" w:space="0" w:color="000000"/>
              <w:left w:val="nil"/>
              <w:bottom w:val="single" w:sz="4" w:space="0" w:color="000000"/>
              <w:right w:val="single" w:sz="4" w:space="0" w:color="000000"/>
            </w:tcBorders>
          </w:tcPr>
          <w:p w14:paraId="71568B10" w14:textId="77777777" w:rsidR="00A70FEC" w:rsidRDefault="00A70FEC" w:rsidP="008C7F9D">
            <w:pPr>
              <w:rPr>
                <w:rFonts w:ascii="宋体" w:hAnsi="宋体"/>
                <w:szCs w:val="21"/>
              </w:rPr>
            </w:pPr>
          </w:p>
        </w:tc>
      </w:tr>
    </w:tbl>
    <w:p w14:paraId="4EBD833D" w14:textId="77777777" w:rsidR="00A70FEC" w:rsidRDefault="00A70FEC" w:rsidP="00A70FEC">
      <w:pPr>
        <w:ind w:firstLine="570"/>
        <w:rPr>
          <w:rFonts w:ascii="宋体" w:hAnsi="宋体"/>
          <w:szCs w:val="21"/>
        </w:rPr>
      </w:pPr>
      <w:r>
        <w:rPr>
          <w:rFonts w:ascii="宋体" w:hAnsi="宋体" w:hint="eastAsia"/>
        </w:rPr>
        <w:t>备注：合同条款按照修改内容执行。</w:t>
      </w:r>
      <w:r>
        <w:rPr>
          <w:rFonts w:ascii="宋体" w:hAnsi="宋体" w:hint="eastAsia"/>
        </w:rPr>
        <w:t xml:space="preserve">     </w:t>
      </w:r>
    </w:p>
    <w:p w14:paraId="57609107" w14:textId="77777777" w:rsidR="00A70FEC" w:rsidRDefault="00A70FEC" w:rsidP="00A70FEC">
      <w:pPr>
        <w:pStyle w:val="3"/>
        <w:rPr>
          <w:rFonts w:ascii="黑体" w:eastAsia="黑体" w:hAnsi="黑体"/>
          <w:b w:val="0"/>
        </w:rPr>
      </w:pPr>
      <w:r>
        <w:rPr>
          <w:rFonts w:ascii="黑体" w:eastAsia="黑体" w:hAnsi="黑体" w:hint="eastAsia"/>
          <w:b w:val="0"/>
        </w:rPr>
        <w:t>附件3：技术协议</w:t>
      </w:r>
    </w:p>
    <w:p w14:paraId="2EA89987" w14:textId="77777777" w:rsidR="00A70FEC" w:rsidRDefault="00A70FEC" w:rsidP="00A70FEC">
      <w:pPr>
        <w:rPr>
          <w:rFonts w:ascii="宋体" w:hAnsi="宋体"/>
          <w:u w:val="single"/>
        </w:rPr>
      </w:pPr>
      <w:r>
        <w:rPr>
          <w:rFonts w:ascii="宋体" w:hAnsi="宋体" w:hint="eastAsia"/>
          <w:u w:val="single"/>
        </w:rPr>
        <w:t xml:space="preserve">                                                                             </w:t>
      </w:r>
      <w:r>
        <w:rPr>
          <w:rFonts w:ascii="宋体" w:hAnsi="宋体" w:hint="eastAsia"/>
          <w:u w:val="single"/>
        </w:rPr>
        <w:t>；</w:t>
      </w:r>
    </w:p>
    <w:p w14:paraId="15169DAC" w14:textId="77777777" w:rsidR="00A70FEC" w:rsidRDefault="00A70FEC" w:rsidP="00A70FEC">
      <w:pPr>
        <w:rPr>
          <w:rFonts w:ascii="宋体" w:hAnsi="宋体"/>
          <w:u w:val="single"/>
        </w:rPr>
      </w:pPr>
      <w:r>
        <w:rPr>
          <w:rFonts w:ascii="宋体" w:hAnsi="宋体" w:hint="eastAsia"/>
          <w:u w:val="single"/>
        </w:rPr>
        <w:t xml:space="preserve"> </w:t>
      </w:r>
    </w:p>
    <w:p w14:paraId="1FAB89DB" w14:textId="77777777" w:rsidR="00A70FEC" w:rsidRDefault="00A70FEC" w:rsidP="00A70FEC">
      <w:pPr>
        <w:rPr>
          <w:rFonts w:ascii="宋体" w:hAnsi="宋体"/>
          <w:u w:val="single"/>
        </w:rPr>
      </w:pPr>
      <w:r>
        <w:rPr>
          <w:rFonts w:ascii="宋体" w:hAnsi="宋体" w:hint="eastAsia"/>
          <w:u w:val="single"/>
        </w:rPr>
        <w:t xml:space="preserve">                                                                             </w:t>
      </w:r>
      <w:r>
        <w:rPr>
          <w:rFonts w:ascii="宋体" w:hAnsi="宋体" w:hint="eastAsia"/>
          <w:u w:val="single"/>
        </w:rPr>
        <w:t>。</w:t>
      </w:r>
    </w:p>
    <w:p w14:paraId="12D45D25" w14:textId="77777777" w:rsidR="00A70FEC" w:rsidRDefault="00A70FEC" w:rsidP="00A70FEC">
      <w:pPr>
        <w:rPr>
          <w:rFonts w:ascii="宋体" w:hAnsi="宋体"/>
        </w:rPr>
      </w:pPr>
      <w:r>
        <w:rPr>
          <w:rFonts w:ascii="宋体" w:hAnsi="宋体" w:hint="eastAsia"/>
        </w:rPr>
        <w:t xml:space="preserve"> </w:t>
      </w:r>
    </w:p>
    <w:p w14:paraId="78060BF6" w14:textId="77777777" w:rsidR="00A70FEC" w:rsidRDefault="00A70FEC" w:rsidP="00A70FEC">
      <w:pPr>
        <w:pStyle w:val="3"/>
        <w:rPr>
          <w:rFonts w:ascii="黑体" w:eastAsia="黑体" w:hAnsi="黑体"/>
          <w:b w:val="0"/>
        </w:rPr>
      </w:pPr>
      <w:r>
        <w:rPr>
          <w:rFonts w:ascii="黑体" w:eastAsia="黑体" w:hAnsi="黑体" w:hint="eastAsia"/>
          <w:b w:val="0"/>
        </w:rPr>
        <w:t>附件4：技术协议修改一览表</w:t>
      </w:r>
    </w:p>
    <w:tbl>
      <w:tblPr>
        <w:tblW w:w="0" w:type="auto"/>
        <w:tblLayout w:type="fixed"/>
        <w:tblLook w:val="0000" w:firstRow="0" w:lastRow="0" w:firstColumn="0" w:lastColumn="0" w:noHBand="0" w:noVBand="0"/>
      </w:tblPr>
      <w:tblGrid>
        <w:gridCol w:w="675"/>
        <w:gridCol w:w="1701"/>
        <w:gridCol w:w="851"/>
        <w:gridCol w:w="2268"/>
        <w:gridCol w:w="2268"/>
        <w:gridCol w:w="1276"/>
      </w:tblGrid>
      <w:tr w:rsidR="00A70FEC" w14:paraId="7CAED287" w14:textId="77777777" w:rsidTr="008C7F9D">
        <w:tc>
          <w:tcPr>
            <w:tcW w:w="675" w:type="dxa"/>
            <w:tcBorders>
              <w:top w:val="single" w:sz="4" w:space="0" w:color="000000"/>
              <w:left w:val="single" w:sz="4" w:space="0" w:color="000000"/>
              <w:bottom w:val="single" w:sz="4" w:space="0" w:color="000000"/>
              <w:right w:val="single" w:sz="4" w:space="0" w:color="000000"/>
            </w:tcBorders>
          </w:tcPr>
          <w:p w14:paraId="1B05CD10" w14:textId="77777777" w:rsidR="00A70FEC" w:rsidRDefault="00A70FEC" w:rsidP="008C7F9D">
            <w:pPr>
              <w:jc w:val="center"/>
              <w:rPr>
                <w:rFonts w:ascii="宋体" w:hAnsi="宋体"/>
                <w:szCs w:val="21"/>
              </w:rPr>
            </w:pPr>
            <w:r>
              <w:rPr>
                <w:rFonts w:ascii="宋体" w:hAnsi="宋体" w:hint="eastAsia"/>
              </w:rPr>
              <w:t>序号</w:t>
            </w:r>
          </w:p>
        </w:tc>
        <w:tc>
          <w:tcPr>
            <w:tcW w:w="1701" w:type="dxa"/>
            <w:tcBorders>
              <w:top w:val="single" w:sz="4" w:space="0" w:color="000000"/>
              <w:left w:val="nil"/>
              <w:bottom w:val="single" w:sz="4" w:space="0" w:color="000000"/>
              <w:right w:val="single" w:sz="4" w:space="0" w:color="000000"/>
            </w:tcBorders>
          </w:tcPr>
          <w:p w14:paraId="4898997B" w14:textId="77777777" w:rsidR="00A70FEC" w:rsidRDefault="00A70FEC" w:rsidP="008C7F9D">
            <w:pPr>
              <w:jc w:val="center"/>
              <w:rPr>
                <w:rFonts w:ascii="宋体" w:hAnsi="宋体"/>
                <w:szCs w:val="21"/>
              </w:rPr>
            </w:pPr>
            <w:r>
              <w:rPr>
                <w:rFonts w:ascii="宋体" w:hAnsi="宋体" w:hint="eastAsia"/>
              </w:rPr>
              <w:t>合同组成部分</w:t>
            </w:r>
          </w:p>
        </w:tc>
        <w:tc>
          <w:tcPr>
            <w:tcW w:w="851" w:type="dxa"/>
            <w:tcBorders>
              <w:top w:val="single" w:sz="4" w:space="0" w:color="000000"/>
              <w:left w:val="nil"/>
              <w:bottom w:val="single" w:sz="4" w:space="0" w:color="000000"/>
              <w:right w:val="single" w:sz="4" w:space="0" w:color="000000"/>
            </w:tcBorders>
          </w:tcPr>
          <w:p w14:paraId="2144E624" w14:textId="77777777" w:rsidR="00A70FEC" w:rsidRDefault="00A70FEC" w:rsidP="008C7F9D">
            <w:pPr>
              <w:jc w:val="center"/>
              <w:rPr>
                <w:rFonts w:ascii="宋体" w:hAnsi="宋体"/>
                <w:szCs w:val="21"/>
              </w:rPr>
            </w:pPr>
            <w:r>
              <w:rPr>
                <w:rFonts w:ascii="宋体" w:hAnsi="宋体" w:hint="eastAsia"/>
              </w:rPr>
              <w:t>条款号</w:t>
            </w:r>
          </w:p>
        </w:tc>
        <w:tc>
          <w:tcPr>
            <w:tcW w:w="2268" w:type="dxa"/>
            <w:tcBorders>
              <w:top w:val="single" w:sz="4" w:space="0" w:color="000000"/>
              <w:left w:val="nil"/>
              <w:bottom w:val="single" w:sz="4" w:space="0" w:color="000000"/>
              <w:right w:val="single" w:sz="4" w:space="0" w:color="000000"/>
            </w:tcBorders>
          </w:tcPr>
          <w:p w14:paraId="6B3DC07A" w14:textId="77777777" w:rsidR="00A70FEC" w:rsidRDefault="00A70FEC" w:rsidP="008C7F9D">
            <w:pPr>
              <w:jc w:val="center"/>
              <w:rPr>
                <w:rFonts w:ascii="宋体" w:hAnsi="宋体"/>
                <w:szCs w:val="21"/>
              </w:rPr>
            </w:pPr>
            <w:r>
              <w:rPr>
                <w:rFonts w:ascii="宋体" w:hAnsi="宋体" w:hint="eastAsia"/>
              </w:rPr>
              <w:t>原条款内容</w:t>
            </w:r>
          </w:p>
        </w:tc>
        <w:tc>
          <w:tcPr>
            <w:tcW w:w="2268" w:type="dxa"/>
            <w:tcBorders>
              <w:top w:val="single" w:sz="4" w:space="0" w:color="000000"/>
              <w:left w:val="nil"/>
              <w:bottom w:val="single" w:sz="4" w:space="0" w:color="000000"/>
              <w:right w:val="single" w:sz="4" w:space="0" w:color="000000"/>
            </w:tcBorders>
          </w:tcPr>
          <w:p w14:paraId="3B0DFA83" w14:textId="77777777" w:rsidR="00A70FEC" w:rsidRDefault="00A70FEC" w:rsidP="008C7F9D">
            <w:pPr>
              <w:jc w:val="center"/>
              <w:rPr>
                <w:rFonts w:ascii="宋体" w:hAnsi="宋体"/>
                <w:szCs w:val="21"/>
              </w:rPr>
            </w:pPr>
            <w:r>
              <w:rPr>
                <w:rFonts w:ascii="宋体" w:hAnsi="宋体" w:hint="eastAsia"/>
              </w:rPr>
              <w:t>修改内容</w:t>
            </w:r>
          </w:p>
        </w:tc>
        <w:tc>
          <w:tcPr>
            <w:tcW w:w="1276" w:type="dxa"/>
            <w:tcBorders>
              <w:top w:val="single" w:sz="4" w:space="0" w:color="000000"/>
              <w:left w:val="nil"/>
              <w:bottom w:val="single" w:sz="4" w:space="0" w:color="000000"/>
              <w:right w:val="single" w:sz="4" w:space="0" w:color="000000"/>
            </w:tcBorders>
          </w:tcPr>
          <w:p w14:paraId="2250468A" w14:textId="77777777" w:rsidR="00A70FEC" w:rsidRDefault="00A70FEC" w:rsidP="008C7F9D">
            <w:pPr>
              <w:jc w:val="center"/>
              <w:rPr>
                <w:rFonts w:ascii="宋体" w:hAnsi="宋体"/>
                <w:szCs w:val="21"/>
              </w:rPr>
            </w:pPr>
            <w:r>
              <w:rPr>
                <w:rFonts w:ascii="宋体" w:hAnsi="宋体" w:hint="eastAsia"/>
              </w:rPr>
              <w:t>备注</w:t>
            </w:r>
          </w:p>
        </w:tc>
      </w:tr>
      <w:tr w:rsidR="00A70FEC" w14:paraId="0821F430" w14:textId="77777777" w:rsidTr="008C7F9D">
        <w:tc>
          <w:tcPr>
            <w:tcW w:w="675" w:type="dxa"/>
            <w:tcBorders>
              <w:top w:val="single" w:sz="4" w:space="0" w:color="000000"/>
              <w:left w:val="single" w:sz="4" w:space="0" w:color="000000"/>
              <w:bottom w:val="single" w:sz="4" w:space="0" w:color="000000"/>
              <w:right w:val="single" w:sz="4" w:space="0" w:color="000000"/>
            </w:tcBorders>
          </w:tcPr>
          <w:p w14:paraId="59CF804C" w14:textId="77777777" w:rsidR="00A70FEC" w:rsidRDefault="00A70FEC" w:rsidP="008C7F9D">
            <w:pPr>
              <w:rPr>
                <w:rFonts w:ascii="宋体" w:hAnsi="宋体"/>
                <w:szCs w:val="21"/>
              </w:rPr>
            </w:pPr>
            <w:r>
              <w:rPr>
                <w:rFonts w:ascii="宋体" w:hAnsi="宋体" w:hint="eastAsia"/>
              </w:rPr>
              <w:t>1</w:t>
            </w:r>
          </w:p>
        </w:tc>
        <w:tc>
          <w:tcPr>
            <w:tcW w:w="1701" w:type="dxa"/>
            <w:tcBorders>
              <w:top w:val="single" w:sz="4" w:space="0" w:color="000000"/>
              <w:left w:val="nil"/>
              <w:bottom w:val="single" w:sz="4" w:space="0" w:color="000000"/>
              <w:right w:val="single" w:sz="4" w:space="0" w:color="000000"/>
            </w:tcBorders>
          </w:tcPr>
          <w:p w14:paraId="0879DC2C" w14:textId="77777777" w:rsidR="00A70FEC" w:rsidRDefault="00A70FEC" w:rsidP="008C7F9D">
            <w:pPr>
              <w:rPr>
                <w:rFonts w:ascii="宋体" w:hAnsi="宋体"/>
                <w:szCs w:val="21"/>
              </w:rPr>
            </w:pPr>
            <w:r>
              <w:rPr>
                <w:rFonts w:ascii="宋体" w:hAnsi="宋体" w:hint="eastAsia"/>
              </w:rPr>
              <w:t>技术通用部分</w:t>
            </w:r>
          </w:p>
        </w:tc>
        <w:tc>
          <w:tcPr>
            <w:tcW w:w="851" w:type="dxa"/>
            <w:tcBorders>
              <w:top w:val="single" w:sz="4" w:space="0" w:color="000000"/>
              <w:left w:val="nil"/>
              <w:bottom w:val="single" w:sz="4" w:space="0" w:color="000000"/>
              <w:right w:val="single" w:sz="4" w:space="0" w:color="000000"/>
            </w:tcBorders>
          </w:tcPr>
          <w:p w14:paraId="4600416D"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12DACA57"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6E9139FA" w14:textId="77777777" w:rsidR="00A70FEC" w:rsidRDefault="00A70FEC" w:rsidP="008C7F9D">
            <w:pPr>
              <w:rPr>
                <w:rFonts w:ascii="宋体" w:hAnsi="宋体"/>
                <w:szCs w:val="21"/>
              </w:rPr>
            </w:pPr>
          </w:p>
        </w:tc>
        <w:tc>
          <w:tcPr>
            <w:tcW w:w="1276" w:type="dxa"/>
            <w:tcBorders>
              <w:top w:val="single" w:sz="4" w:space="0" w:color="000000"/>
              <w:left w:val="nil"/>
              <w:bottom w:val="single" w:sz="4" w:space="0" w:color="000000"/>
              <w:right w:val="single" w:sz="4" w:space="0" w:color="000000"/>
            </w:tcBorders>
          </w:tcPr>
          <w:p w14:paraId="546A2BDF" w14:textId="77777777" w:rsidR="00A70FEC" w:rsidRDefault="00A70FEC" w:rsidP="008C7F9D">
            <w:pPr>
              <w:rPr>
                <w:rFonts w:ascii="宋体" w:hAnsi="宋体"/>
                <w:szCs w:val="21"/>
              </w:rPr>
            </w:pPr>
          </w:p>
        </w:tc>
      </w:tr>
      <w:tr w:rsidR="00A70FEC" w14:paraId="3C616587" w14:textId="77777777" w:rsidTr="008C7F9D">
        <w:tc>
          <w:tcPr>
            <w:tcW w:w="675" w:type="dxa"/>
            <w:tcBorders>
              <w:top w:val="single" w:sz="4" w:space="0" w:color="000000"/>
              <w:left w:val="single" w:sz="4" w:space="0" w:color="000000"/>
              <w:bottom w:val="single" w:sz="4" w:space="0" w:color="000000"/>
              <w:right w:val="single" w:sz="4" w:space="0" w:color="000000"/>
            </w:tcBorders>
          </w:tcPr>
          <w:p w14:paraId="19A197AD" w14:textId="77777777" w:rsidR="00A70FEC" w:rsidRDefault="00A70FEC" w:rsidP="008C7F9D">
            <w:pPr>
              <w:rPr>
                <w:rFonts w:ascii="宋体" w:hAnsi="宋体"/>
                <w:szCs w:val="21"/>
              </w:rPr>
            </w:pPr>
            <w:r>
              <w:rPr>
                <w:rFonts w:ascii="宋体" w:hAnsi="宋体" w:hint="eastAsia"/>
              </w:rPr>
              <w:t>2</w:t>
            </w:r>
          </w:p>
        </w:tc>
        <w:tc>
          <w:tcPr>
            <w:tcW w:w="1701" w:type="dxa"/>
            <w:tcBorders>
              <w:top w:val="single" w:sz="4" w:space="0" w:color="000000"/>
              <w:left w:val="nil"/>
              <w:bottom w:val="single" w:sz="4" w:space="0" w:color="000000"/>
              <w:right w:val="single" w:sz="4" w:space="0" w:color="000000"/>
            </w:tcBorders>
          </w:tcPr>
          <w:p w14:paraId="67449133" w14:textId="77777777" w:rsidR="00A70FEC" w:rsidRDefault="00A70FEC" w:rsidP="008C7F9D">
            <w:pPr>
              <w:rPr>
                <w:rFonts w:ascii="宋体" w:hAnsi="宋体"/>
                <w:szCs w:val="21"/>
              </w:rPr>
            </w:pPr>
          </w:p>
        </w:tc>
        <w:tc>
          <w:tcPr>
            <w:tcW w:w="851" w:type="dxa"/>
            <w:tcBorders>
              <w:top w:val="single" w:sz="4" w:space="0" w:color="000000"/>
              <w:left w:val="nil"/>
              <w:bottom w:val="single" w:sz="4" w:space="0" w:color="000000"/>
              <w:right w:val="single" w:sz="4" w:space="0" w:color="000000"/>
            </w:tcBorders>
          </w:tcPr>
          <w:p w14:paraId="4C834B10"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63E3701D"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2750F76E" w14:textId="77777777" w:rsidR="00A70FEC" w:rsidRDefault="00A70FEC" w:rsidP="008C7F9D">
            <w:pPr>
              <w:rPr>
                <w:rFonts w:ascii="宋体" w:hAnsi="宋体"/>
                <w:szCs w:val="21"/>
              </w:rPr>
            </w:pPr>
          </w:p>
        </w:tc>
        <w:tc>
          <w:tcPr>
            <w:tcW w:w="1276" w:type="dxa"/>
            <w:tcBorders>
              <w:top w:val="single" w:sz="4" w:space="0" w:color="000000"/>
              <w:left w:val="nil"/>
              <w:bottom w:val="single" w:sz="4" w:space="0" w:color="000000"/>
              <w:right w:val="single" w:sz="4" w:space="0" w:color="000000"/>
            </w:tcBorders>
          </w:tcPr>
          <w:p w14:paraId="68310A34" w14:textId="77777777" w:rsidR="00A70FEC" w:rsidRDefault="00A70FEC" w:rsidP="008C7F9D">
            <w:pPr>
              <w:rPr>
                <w:rFonts w:ascii="宋体" w:hAnsi="宋体"/>
                <w:szCs w:val="21"/>
              </w:rPr>
            </w:pPr>
          </w:p>
        </w:tc>
      </w:tr>
      <w:tr w:rsidR="00A70FEC" w14:paraId="256C2F17" w14:textId="77777777" w:rsidTr="008C7F9D">
        <w:tc>
          <w:tcPr>
            <w:tcW w:w="675" w:type="dxa"/>
            <w:tcBorders>
              <w:top w:val="single" w:sz="4" w:space="0" w:color="000000"/>
              <w:left w:val="single" w:sz="4" w:space="0" w:color="000000"/>
              <w:bottom w:val="single" w:sz="4" w:space="0" w:color="000000"/>
              <w:right w:val="single" w:sz="4" w:space="0" w:color="000000"/>
            </w:tcBorders>
          </w:tcPr>
          <w:p w14:paraId="7F80B073" w14:textId="77777777" w:rsidR="00A70FEC" w:rsidRDefault="00A70FEC" w:rsidP="008C7F9D">
            <w:pPr>
              <w:rPr>
                <w:rFonts w:ascii="宋体" w:hAnsi="宋体"/>
                <w:szCs w:val="21"/>
              </w:rPr>
            </w:pPr>
            <w:r>
              <w:rPr>
                <w:rFonts w:ascii="宋体" w:hAnsi="宋体" w:hint="eastAsia"/>
              </w:rPr>
              <w:t>3</w:t>
            </w:r>
          </w:p>
        </w:tc>
        <w:tc>
          <w:tcPr>
            <w:tcW w:w="1701" w:type="dxa"/>
            <w:tcBorders>
              <w:top w:val="single" w:sz="4" w:space="0" w:color="000000"/>
              <w:left w:val="nil"/>
              <w:bottom w:val="single" w:sz="4" w:space="0" w:color="000000"/>
              <w:right w:val="single" w:sz="4" w:space="0" w:color="000000"/>
            </w:tcBorders>
          </w:tcPr>
          <w:p w14:paraId="06FE25C4" w14:textId="77777777" w:rsidR="00A70FEC" w:rsidRDefault="00A70FEC" w:rsidP="008C7F9D">
            <w:pPr>
              <w:rPr>
                <w:rFonts w:ascii="宋体" w:hAnsi="宋体"/>
                <w:szCs w:val="21"/>
              </w:rPr>
            </w:pPr>
          </w:p>
        </w:tc>
        <w:tc>
          <w:tcPr>
            <w:tcW w:w="851" w:type="dxa"/>
            <w:tcBorders>
              <w:top w:val="single" w:sz="4" w:space="0" w:color="000000"/>
              <w:left w:val="nil"/>
              <w:bottom w:val="single" w:sz="4" w:space="0" w:color="000000"/>
              <w:right w:val="single" w:sz="4" w:space="0" w:color="000000"/>
            </w:tcBorders>
          </w:tcPr>
          <w:p w14:paraId="5EFB7897"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704E0F05"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7DA32EAB" w14:textId="77777777" w:rsidR="00A70FEC" w:rsidRDefault="00A70FEC" w:rsidP="008C7F9D">
            <w:pPr>
              <w:rPr>
                <w:rFonts w:ascii="宋体" w:hAnsi="宋体"/>
                <w:szCs w:val="21"/>
              </w:rPr>
            </w:pPr>
          </w:p>
        </w:tc>
        <w:tc>
          <w:tcPr>
            <w:tcW w:w="1276" w:type="dxa"/>
            <w:tcBorders>
              <w:top w:val="single" w:sz="4" w:space="0" w:color="000000"/>
              <w:left w:val="nil"/>
              <w:bottom w:val="single" w:sz="4" w:space="0" w:color="000000"/>
              <w:right w:val="single" w:sz="4" w:space="0" w:color="000000"/>
            </w:tcBorders>
          </w:tcPr>
          <w:p w14:paraId="78426010" w14:textId="77777777" w:rsidR="00A70FEC" w:rsidRDefault="00A70FEC" w:rsidP="008C7F9D">
            <w:pPr>
              <w:rPr>
                <w:rFonts w:ascii="宋体" w:hAnsi="宋体"/>
                <w:szCs w:val="21"/>
              </w:rPr>
            </w:pPr>
          </w:p>
        </w:tc>
      </w:tr>
      <w:tr w:rsidR="00A70FEC" w14:paraId="3DC8154A" w14:textId="77777777" w:rsidTr="008C7F9D">
        <w:tc>
          <w:tcPr>
            <w:tcW w:w="675" w:type="dxa"/>
            <w:tcBorders>
              <w:top w:val="single" w:sz="4" w:space="0" w:color="000000"/>
              <w:left w:val="single" w:sz="4" w:space="0" w:color="000000"/>
              <w:bottom w:val="single" w:sz="4" w:space="0" w:color="000000"/>
              <w:right w:val="single" w:sz="4" w:space="0" w:color="000000"/>
            </w:tcBorders>
          </w:tcPr>
          <w:p w14:paraId="425740C6" w14:textId="77777777" w:rsidR="00A70FEC" w:rsidRDefault="00A70FEC" w:rsidP="008C7F9D">
            <w:pPr>
              <w:rPr>
                <w:rFonts w:ascii="宋体" w:hAnsi="宋体"/>
                <w:szCs w:val="21"/>
              </w:rPr>
            </w:pPr>
            <w:r>
              <w:rPr>
                <w:rFonts w:ascii="宋体" w:hAnsi="宋体" w:hint="eastAsia"/>
              </w:rPr>
              <w:t>4</w:t>
            </w:r>
          </w:p>
        </w:tc>
        <w:tc>
          <w:tcPr>
            <w:tcW w:w="1701" w:type="dxa"/>
            <w:tcBorders>
              <w:top w:val="single" w:sz="4" w:space="0" w:color="000000"/>
              <w:left w:val="nil"/>
              <w:bottom w:val="single" w:sz="4" w:space="0" w:color="000000"/>
              <w:right w:val="single" w:sz="4" w:space="0" w:color="000000"/>
            </w:tcBorders>
          </w:tcPr>
          <w:p w14:paraId="285CC758" w14:textId="77777777" w:rsidR="00A70FEC" w:rsidRDefault="00A70FEC" w:rsidP="008C7F9D">
            <w:pPr>
              <w:rPr>
                <w:rFonts w:ascii="宋体" w:hAnsi="宋体"/>
                <w:szCs w:val="21"/>
              </w:rPr>
            </w:pPr>
          </w:p>
        </w:tc>
        <w:tc>
          <w:tcPr>
            <w:tcW w:w="851" w:type="dxa"/>
            <w:tcBorders>
              <w:top w:val="single" w:sz="4" w:space="0" w:color="000000"/>
              <w:left w:val="nil"/>
              <w:bottom w:val="single" w:sz="4" w:space="0" w:color="000000"/>
              <w:right w:val="single" w:sz="4" w:space="0" w:color="000000"/>
            </w:tcBorders>
          </w:tcPr>
          <w:p w14:paraId="0A584587"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776FF540"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1D2094B5" w14:textId="77777777" w:rsidR="00A70FEC" w:rsidRDefault="00A70FEC" w:rsidP="008C7F9D">
            <w:pPr>
              <w:rPr>
                <w:rFonts w:ascii="宋体" w:hAnsi="宋体"/>
                <w:szCs w:val="21"/>
              </w:rPr>
            </w:pPr>
          </w:p>
        </w:tc>
        <w:tc>
          <w:tcPr>
            <w:tcW w:w="1276" w:type="dxa"/>
            <w:tcBorders>
              <w:top w:val="single" w:sz="4" w:space="0" w:color="000000"/>
              <w:left w:val="nil"/>
              <w:bottom w:val="single" w:sz="4" w:space="0" w:color="000000"/>
              <w:right w:val="single" w:sz="4" w:space="0" w:color="000000"/>
            </w:tcBorders>
          </w:tcPr>
          <w:p w14:paraId="05F5B25C" w14:textId="77777777" w:rsidR="00A70FEC" w:rsidRDefault="00A70FEC" w:rsidP="008C7F9D">
            <w:pPr>
              <w:rPr>
                <w:rFonts w:ascii="宋体" w:hAnsi="宋体"/>
                <w:szCs w:val="21"/>
              </w:rPr>
            </w:pPr>
          </w:p>
        </w:tc>
      </w:tr>
      <w:tr w:rsidR="00A70FEC" w14:paraId="10F89B7F" w14:textId="77777777" w:rsidTr="008C7F9D">
        <w:tc>
          <w:tcPr>
            <w:tcW w:w="675" w:type="dxa"/>
            <w:tcBorders>
              <w:top w:val="single" w:sz="4" w:space="0" w:color="000000"/>
              <w:left w:val="single" w:sz="4" w:space="0" w:color="000000"/>
              <w:bottom w:val="single" w:sz="4" w:space="0" w:color="000000"/>
              <w:right w:val="single" w:sz="4" w:space="0" w:color="000000"/>
            </w:tcBorders>
          </w:tcPr>
          <w:p w14:paraId="3FE5959E" w14:textId="77777777" w:rsidR="00A70FEC" w:rsidRDefault="00A70FEC" w:rsidP="008C7F9D">
            <w:pPr>
              <w:rPr>
                <w:rFonts w:ascii="宋体" w:hAnsi="宋体"/>
                <w:szCs w:val="21"/>
              </w:rPr>
            </w:pPr>
          </w:p>
        </w:tc>
        <w:tc>
          <w:tcPr>
            <w:tcW w:w="1701" w:type="dxa"/>
            <w:tcBorders>
              <w:top w:val="single" w:sz="4" w:space="0" w:color="000000"/>
              <w:left w:val="nil"/>
              <w:bottom w:val="single" w:sz="4" w:space="0" w:color="000000"/>
              <w:right w:val="single" w:sz="4" w:space="0" w:color="000000"/>
            </w:tcBorders>
          </w:tcPr>
          <w:p w14:paraId="65A9B127" w14:textId="77777777" w:rsidR="00A70FEC" w:rsidRDefault="00A70FEC" w:rsidP="008C7F9D">
            <w:pPr>
              <w:rPr>
                <w:rFonts w:ascii="宋体" w:hAnsi="宋体"/>
                <w:szCs w:val="21"/>
              </w:rPr>
            </w:pPr>
            <w:r>
              <w:rPr>
                <w:rFonts w:ascii="宋体" w:hAnsi="宋体" w:hint="eastAsia"/>
              </w:rPr>
              <w:t>…</w:t>
            </w:r>
          </w:p>
        </w:tc>
        <w:tc>
          <w:tcPr>
            <w:tcW w:w="851" w:type="dxa"/>
            <w:tcBorders>
              <w:top w:val="single" w:sz="4" w:space="0" w:color="000000"/>
              <w:left w:val="nil"/>
              <w:bottom w:val="single" w:sz="4" w:space="0" w:color="000000"/>
              <w:right w:val="single" w:sz="4" w:space="0" w:color="000000"/>
            </w:tcBorders>
          </w:tcPr>
          <w:p w14:paraId="39FE0E71"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627CE6C1" w14:textId="77777777" w:rsidR="00A70FEC" w:rsidRDefault="00A70FEC" w:rsidP="008C7F9D">
            <w:pPr>
              <w:rPr>
                <w:rFonts w:ascii="宋体" w:hAnsi="宋体"/>
                <w:szCs w:val="21"/>
              </w:rPr>
            </w:pPr>
          </w:p>
        </w:tc>
        <w:tc>
          <w:tcPr>
            <w:tcW w:w="2268" w:type="dxa"/>
            <w:tcBorders>
              <w:top w:val="single" w:sz="4" w:space="0" w:color="000000"/>
              <w:left w:val="nil"/>
              <w:bottom w:val="single" w:sz="4" w:space="0" w:color="000000"/>
              <w:right w:val="single" w:sz="4" w:space="0" w:color="000000"/>
            </w:tcBorders>
          </w:tcPr>
          <w:p w14:paraId="6CAD74EB" w14:textId="77777777" w:rsidR="00A70FEC" w:rsidRDefault="00A70FEC" w:rsidP="008C7F9D">
            <w:pPr>
              <w:rPr>
                <w:rFonts w:ascii="宋体" w:hAnsi="宋体"/>
                <w:szCs w:val="21"/>
              </w:rPr>
            </w:pPr>
          </w:p>
        </w:tc>
        <w:tc>
          <w:tcPr>
            <w:tcW w:w="1276" w:type="dxa"/>
            <w:tcBorders>
              <w:top w:val="single" w:sz="4" w:space="0" w:color="000000"/>
              <w:left w:val="nil"/>
              <w:bottom w:val="single" w:sz="4" w:space="0" w:color="000000"/>
              <w:right w:val="single" w:sz="4" w:space="0" w:color="000000"/>
            </w:tcBorders>
          </w:tcPr>
          <w:p w14:paraId="556B5068" w14:textId="77777777" w:rsidR="00A70FEC" w:rsidRDefault="00A70FEC" w:rsidP="008C7F9D">
            <w:pPr>
              <w:rPr>
                <w:rFonts w:ascii="宋体" w:hAnsi="宋体"/>
                <w:szCs w:val="21"/>
              </w:rPr>
            </w:pPr>
          </w:p>
        </w:tc>
      </w:tr>
    </w:tbl>
    <w:p w14:paraId="2C721853" w14:textId="77777777" w:rsidR="00A70FEC" w:rsidRDefault="00A70FEC" w:rsidP="00A70FEC">
      <w:pPr>
        <w:rPr>
          <w:rFonts w:ascii="宋体" w:hAnsi="宋体"/>
        </w:rPr>
      </w:pPr>
    </w:p>
    <w:p w14:paraId="301C030B" w14:textId="77777777" w:rsidR="00A70FEC" w:rsidRDefault="00A70FEC" w:rsidP="00A70FEC">
      <w:pPr>
        <w:pStyle w:val="3"/>
        <w:rPr>
          <w:rFonts w:ascii="宋体" w:hAnsi="宋体"/>
          <w:szCs w:val="24"/>
        </w:rPr>
      </w:pPr>
      <w:r>
        <w:rPr>
          <w:rFonts w:ascii="宋体" w:hAnsi="宋体" w:hint="eastAsia"/>
          <w:szCs w:val="24"/>
        </w:rPr>
        <w:t>附件</w:t>
      </w:r>
      <w:r>
        <w:rPr>
          <w:rFonts w:ascii="宋体" w:hAnsi="宋体" w:hint="eastAsia"/>
          <w:szCs w:val="24"/>
        </w:rPr>
        <w:t>5</w:t>
      </w:r>
      <w:r>
        <w:rPr>
          <w:rFonts w:ascii="宋体" w:hAnsi="宋体" w:hint="eastAsia"/>
          <w:szCs w:val="24"/>
        </w:rPr>
        <w:t>：质保单（格式）</w:t>
      </w:r>
    </w:p>
    <w:p w14:paraId="3DAD7D23" w14:textId="77777777" w:rsidR="00A70FEC" w:rsidRDefault="00A70FEC" w:rsidP="00A70FEC">
      <w:pPr>
        <w:widowControl/>
        <w:jc w:val="center"/>
        <w:rPr>
          <w:rFonts w:ascii="宋体" w:hAnsi="宋体" w:cs="宋体"/>
          <w:b/>
          <w:bCs/>
          <w:szCs w:val="21"/>
        </w:rPr>
      </w:pPr>
      <w:r>
        <w:rPr>
          <w:rFonts w:ascii="宋体" w:hAnsi="宋体" w:cs="宋体" w:hint="eastAsia"/>
          <w:b/>
          <w:bCs/>
          <w:szCs w:val="21"/>
        </w:rPr>
        <w:t>质保单</w:t>
      </w:r>
    </w:p>
    <w:p w14:paraId="43A66DC6" w14:textId="77777777" w:rsidR="00A70FEC" w:rsidRDefault="00A70FEC" w:rsidP="00A70FEC">
      <w:pPr>
        <w:ind w:left="1" w:firstLineChars="250" w:firstLine="525"/>
        <w:rPr>
          <w:rFonts w:ascii="宋体" w:hAnsi="宋体"/>
          <w:szCs w:val="21"/>
        </w:rPr>
      </w:pPr>
      <w:r>
        <w:rPr>
          <w:rFonts w:ascii="宋体" w:hAnsi="宋体" w:hint="eastAsia"/>
          <w:szCs w:val="21"/>
        </w:rPr>
        <w:tab/>
      </w:r>
      <w:r>
        <w:rPr>
          <w:rFonts w:ascii="宋体" w:hAnsi="宋体" w:hint="eastAsia"/>
          <w:szCs w:val="21"/>
        </w:rPr>
        <w:tab/>
      </w:r>
      <w:r>
        <w:rPr>
          <w:rFonts w:ascii="宋体" w:hAnsi="宋体" w:hint="eastAsia"/>
          <w:szCs w:val="21"/>
        </w:rPr>
        <w:tab/>
      </w:r>
      <w:r>
        <w:rPr>
          <w:rFonts w:ascii="宋体" w:hAnsi="宋体" w:hint="eastAsia"/>
          <w:szCs w:val="21"/>
        </w:rPr>
        <w:tab/>
      </w:r>
      <w:r>
        <w:rPr>
          <w:rFonts w:ascii="宋体" w:hAnsi="宋体" w:hint="eastAsia"/>
          <w:szCs w:val="21"/>
        </w:rPr>
        <w:tab/>
      </w:r>
      <w:r>
        <w:rPr>
          <w:rFonts w:ascii="宋体" w:hAnsi="宋体" w:hint="eastAsia"/>
          <w:szCs w:val="21"/>
        </w:rPr>
        <w:tab/>
      </w:r>
      <w:r>
        <w:rPr>
          <w:rFonts w:ascii="宋体" w:hAnsi="宋体" w:hint="eastAsia"/>
          <w:szCs w:val="21"/>
        </w:rPr>
        <w:tab/>
      </w:r>
      <w:r>
        <w:rPr>
          <w:rFonts w:ascii="宋体" w:hAnsi="宋体" w:hint="eastAsia"/>
          <w:szCs w:val="21"/>
        </w:rPr>
        <w:tab/>
        <w:t xml:space="preserve">          </w:t>
      </w:r>
      <w:r>
        <w:rPr>
          <w:rFonts w:ascii="宋体" w:hAnsi="宋体" w:hint="eastAsia"/>
          <w:szCs w:val="21"/>
        </w:rPr>
        <w:t>合同号：</w:t>
      </w:r>
      <w:r>
        <w:rPr>
          <w:rFonts w:ascii="宋体" w:hAnsi="宋体" w:hint="eastAsia"/>
          <w:szCs w:val="21"/>
        </w:rPr>
        <w:t xml:space="preserve">  </w:t>
      </w:r>
    </w:p>
    <w:p w14:paraId="62CE1866" w14:textId="77777777" w:rsidR="00A70FEC" w:rsidRDefault="00A70FEC" w:rsidP="00A70FEC">
      <w:pPr>
        <w:spacing w:line="520" w:lineRule="exact"/>
        <w:ind w:firstLineChars="200" w:firstLine="420"/>
        <w:rPr>
          <w:rFonts w:ascii="宋体" w:hAnsi="宋体"/>
          <w:szCs w:val="21"/>
        </w:rPr>
      </w:pPr>
      <w:r>
        <w:rPr>
          <w:rFonts w:ascii="宋体" w:hAnsi="宋体" w:hint="eastAsia"/>
          <w:szCs w:val="21"/>
        </w:rPr>
        <w:t>我单位</w:t>
      </w:r>
      <w:r>
        <w:rPr>
          <w:rFonts w:ascii="宋体" w:hAnsi="宋体" w:hint="eastAsia"/>
          <w:szCs w:val="21"/>
        </w:rPr>
        <w:t>_____________________________</w:t>
      </w:r>
      <w:r>
        <w:rPr>
          <w:rFonts w:ascii="宋体" w:hAnsi="宋体" w:hint="eastAsia"/>
          <w:szCs w:val="21"/>
        </w:rPr>
        <w:t>工程所需</w:t>
      </w:r>
      <w:r>
        <w:rPr>
          <w:rFonts w:ascii="宋体" w:hAnsi="宋体" w:hint="eastAsia"/>
          <w:szCs w:val="21"/>
        </w:rPr>
        <w:t>________________________</w:t>
      </w:r>
      <w:r>
        <w:rPr>
          <w:rFonts w:ascii="宋体" w:hAnsi="宋体" w:hint="eastAsia"/>
          <w:szCs w:val="21"/>
        </w:rPr>
        <w:t>（物资名称）</w:t>
      </w:r>
      <w:r>
        <w:rPr>
          <w:rFonts w:ascii="宋体" w:hAnsi="宋体" w:hint="eastAsia"/>
          <w:szCs w:val="21"/>
        </w:rPr>
        <w:t xml:space="preserve">, </w:t>
      </w:r>
      <w:r>
        <w:rPr>
          <w:rFonts w:ascii="宋体" w:hAnsi="宋体" w:hint="eastAsia"/>
          <w:szCs w:val="21"/>
        </w:rPr>
        <w:t>规格型号</w:t>
      </w:r>
      <w:r>
        <w:rPr>
          <w:rFonts w:ascii="宋体" w:hAnsi="宋体" w:hint="eastAsia"/>
          <w:szCs w:val="21"/>
        </w:rPr>
        <w:t xml:space="preserve">_________________________________________________, </w:t>
      </w:r>
    </w:p>
    <w:p w14:paraId="178AE83C" w14:textId="77777777" w:rsidR="00A70FEC" w:rsidRDefault="00A70FEC" w:rsidP="00A70FEC">
      <w:pPr>
        <w:spacing w:line="520" w:lineRule="exact"/>
        <w:rPr>
          <w:rFonts w:ascii="宋体" w:hAnsi="宋体"/>
          <w:szCs w:val="21"/>
        </w:rPr>
      </w:pPr>
      <w:r>
        <w:rPr>
          <w:rFonts w:ascii="宋体" w:hAnsi="宋体" w:hint="eastAsia"/>
          <w:szCs w:val="21"/>
        </w:rPr>
        <w:t>数量</w:t>
      </w:r>
      <w:r>
        <w:rPr>
          <w:rFonts w:ascii="宋体" w:hAnsi="宋体" w:hint="eastAsia"/>
          <w:szCs w:val="21"/>
        </w:rPr>
        <w:t xml:space="preserve">_________________________, </w:t>
      </w:r>
      <w:r>
        <w:rPr>
          <w:rFonts w:ascii="宋体" w:hAnsi="宋体" w:hint="eastAsia"/>
          <w:szCs w:val="21"/>
        </w:rPr>
        <w:t>由</w:t>
      </w:r>
      <w:r>
        <w:rPr>
          <w:rFonts w:ascii="宋体" w:hAnsi="宋体" w:hint="eastAsia"/>
          <w:szCs w:val="21"/>
        </w:rPr>
        <w:t>_____________________________________</w:t>
      </w:r>
    </w:p>
    <w:p w14:paraId="46FBFDD8" w14:textId="77777777" w:rsidR="00A70FEC" w:rsidRDefault="00A70FEC" w:rsidP="00A70FEC">
      <w:pPr>
        <w:spacing w:line="520" w:lineRule="exact"/>
        <w:rPr>
          <w:rFonts w:ascii="宋体" w:hAnsi="宋体"/>
          <w:szCs w:val="21"/>
        </w:rPr>
      </w:pPr>
      <w:r>
        <w:rPr>
          <w:rFonts w:ascii="宋体" w:hAnsi="宋体" w:hint="eastAsia"/>
          <w:szCs w:val="21"/>
        </w:rPr>
        <w:t>（生产厂商）制造，该物资已于</w:t>
      </w:r>
      <w:r>
        <w:rPr>
          <w:rFonts w:ascii="宋体" w:hAnsi="宋体" w:hint="eastAsia"/>
          <w:szCs w:val="21"/>
        </w:rPr>
        <w:t>______</w:t>
      </w:r>
      <w:r>
        <w:rPr>
          <w:rFonts w:ascii="宋体" w:hAnsi="宋体" w:hint="eastAsia"/>
          <w:szCs w:val="21"/>
        </w:rPr>
        <w:t>年</w:t>
      </w:r>
      <w:r>
        <w:rPr>
          <w:rFonts w:ascii="宋体" w:hAnsi="宋体" w:hint="eastAsia"/>
          <w:szCs w:val="21"/>
        </w:rPr>
        <w:t xml:space="preserve">__ </w:t>
      </w:r>
      <w:r>
        <w:rPr>
          <w:rFonts w:ascii="宋体" w:hAnsi="宋体" w:hint="eastAsia"/>
          <w:szCs w:val="21"/>
        </w:rPr>
        <w:t>月</w:t>
      </w:r>
      <w:r>
        <w:rPr>
          <w:rFonts w:ascii="宋体" w:hAnsi="宋体" w:hint="eastAsia"/>
          <w:szCs w:val="21"/>
        </w:rPr>
        <w:t>__</w:t>
      </w:r>
      <w:r>
        <w:rPr>
          <w:rFonts w:ascii="宋体" w:hAnsi="宋体" w:hint="eastAsia"/>
          <w:szCs w:val="21"/>
        </w:rPr>
        <w:t>日投入运行，在质保期内运行正常，无质量问题，（或者出现的质量问题已处理并已完成赔付）。</w:t>
      </w:r>
    </w:p>
    <w:p w14:paraId="4C461C36" w14:textId="77777777" w:rsidR="00A70FEC" w:rsidRDefault="00A70FEC" w:rsidP="00A70FEC">
      <w:pPr>
        <w:spacing w:line="520" w:lineRule="exact"/>
        <w:rPr>
          <w:rFonts w:ascii="宋体" w:hAnsi="宋体"/>
          <w:szCs w:val="21"/>
        </w:rPr>
      </w:pPr>
      <w:r>
        <w:rPr>
          <w:rFonts w:ascii="宋体" w:hAnsi="宋体" w:hint="eastAsia"/>
          <w:szCs w:val="21"/>
        </w:rPr>
        <w:lastRenderedPageBreak/>
        <w:t>特此证明。</w:t>
      </w:r>
    </w:p>
    <w:p w14:paraId="38B52E2A" w14:textId="77777777" w:rsidR="00A70FEC" w:rsidRDefault="00A70FEC" w:rsidP="00A70FEC">
      <w:pPr>
        <w:spacing w:line="480" w:lineRule="exact"/>
        <w:ind w:firstLineChars="250" w:firstLine="525"/>
        <w:rPr>
          <w:rFonts w:ascii="宋体" w:hAnsi="宋体"/>
          <w:szCs w:val="21"/>
        </w:rPr>
      </w:pPr>
      <w:r>
        <w:rPr>
          <w:rFonts w:ascii="宋体" w:hAnsi="宋体" w:hint="eastAsia"/>
          <w:szCs w:val="21"/>
        </w:rPr>
        <w:t xml:space="preserve">                                                </w:t>
      </w:r>
      <w:r>
        <w:rPr>
          <w:rFonts w:ascii="宋体" w:hAnsi="宋体" w:hint="eastAsia"/>
          <w:szCs w:val="21"/>
        </w:rPr>
        <w:t>单位（公章）</w:t>
      </w:r>
    </w:p>
    <w:p w14:paraId="19B8E657" w14:textId="77777777" w:rsidR="00A70FEC" w:rsidRDefault="00A70FEC" w:rsidP="00A70FEC">
      <w:pPr>
        <w:spacing w:line="480" w:lineRule="auto"/>
        <w:ind w:left="1" w:firstLineChars="2650" w:firstLine="5565"/>
        <w:rPr>
          <w:rFonts w:ascii="宋体" w:hAnsi="宋体"/>
          <w:szCs w:val="21"/>
        </w:rPr>
      </w:pPr>
      <w:r>
        <w:rPr>
          <w:rFonts w:ascii="宋体" w:hAnsi="宋体" w:hint="eastAsia"/>
          <w:szCs w:val="21"/>
        </w:rPr>
        <w:t>签</w:t>
      </w:r>
      <w:r>
        <w:rPr>
          <w:rFonts w:ascii="宋体" w:hAnsi="宋体" w:hint="eastAsia"/>
          <w:szCs w:val="21"/>
        </w:rPr>
        <w:t xml:space="preserve">    </w:t>
      </w:r>
      <w:r>
        <w:rPr>
          <w:rFonts w:ascii="宋体" w:hAnsi="宋体" w:hint="eastAsia"/>
          <w:szCs w:val="21"/>
        </w:rPr>
        <w:t>字：</w:t>
      </w:r>
      <w:r>
        <w:rPr>
          <w:rFonts w:ascii="宋体" w:hAnsi="宋体" w:hint="eastAsia"/>
          <w:szCs w:val="21"/>
        </w:rPr>
        <w:t>__________</w:t>
      </w:r>
      <w:r>
        <w:rPr>
          <w:rFonts w:ascii="宋体" w:hAnsi="宋体" w:hint="eastAsia"/>
          <w:szCs w:val="21"/>
        </w:rPr>
        <w:t xml:space="preserve">　　</w:t>
      </w:r>
      <w:proofErr w:type="gramStart"/>
      <w:r>
        <w:rPr>
          <w:rFonts w:ascii="宋体" w:hAnsi="宋体" w:hint="eastAsia"/>
          <w:szCs w:val="21"/>
        </w:rPr>
        <w:t xml:space="preserve">　　</w:t>
      </w:r>
      <w:proofErr w:type="gramEnd"/>
    </w:p>
    <w:p w14:paraId="65694C5A" w14:textId="77777777" w:rsidR="00A70FEC" w:rsidRDefault="00A70FEC" w:rsidP="00A70FEC">
      <w:pPr>
        <w:ind w:left="1" w:firstLineChars="2650" w:firstLine="5565"/>
        <w:rPr>
          <w:rFonts w:ascii="宋体" w:hAnsi="宋体"/>
          <w:szCs w:val="21"/>
        </w:rPr>
      </w:pPr>
      <w:r>
        <w:rPr>
          <w:rFonts w:ascii="宋体" w:hAnsi="宋体" w:hint="eastAsia"/>
          <w:szCs w:val="21"/>
        </w:rPr>
        <w:t>年</w:t>
      </w:r>
      <w:r>
        <w:rPr>
          <w:rFonts w:ascii="宋体" w:hAnsi="宋体" w:hint="eastAsia"/>
          <w:szCs w:val="21"/>
        </w:rPr>
        <w:t xml:space="preserve">   </w:t>
      </w:r>
      <w:r>
        <w:rPr>
          <w:rFonts w:ascii="宋体" w:hAnsi="宋体" w:hint="eastAsia"/>
          <w:szCs w:val="21"/>
        </w:rPr>
        <w:t>月</w:t>
      </w:r>
      <w:r>
        <w:rPr>
          <w:rFonts w:ascii="宋体" w:hAnsi="宋体" w:hint="eastAsia"/>
          <w:szCs w:val="21"/>
        </w:rPr>
        <w:t xml:space="preserve">   </w:t>
      </w:r>
      <w:r>
        <w:rPr>
          <w:rFonts w:ascii="宋体" w:hAnsi="宋体" w:hint="eastAsia"/>
          <w:szCs w:val="21"/>
        </w:rPr>
        <w:t>日</w:t>
      </w:r>
      <w:proofErr w:type="gramStart"/>
      <w:r>
        <w:rPr>
          <w:rFonts w:ascii="宋体" w:hAnsi="宋体" w:hint="eastAsia"/>
          <w:szCs w:val="21"/>
        </w:rPr>
        <w:t xml:space="preserve">　　　　　　</w:t>
      </w:r>
      <w:proofErr w:type="gramEnd"/>
    </w:p>
    <w:p w14:paraId="13A3141B" w14:textId="77777777" w:rsidR="00A70FEC" w:rsidRDefault="00A70FEC" w:rsidP="00A70FEC">
      <w:pPr>
        <w:rPr>
          <w:rFonts w:ascii="宋体" w:hAnsi="宋体"/>
          <w:szCs w:val="21"/>
        </w:rPr>
      </w:pPr>
      <w:r>
        <w:rPr>
          <w:rFonts w:ascii="宋体" w:hAnsi="宋体" w:hint="eastAsia"/>
          <w:szCs w:val="21"/>
        </w:rPr>
        <w:t>注：如物资条目数量较多，可在质保单后附附件，并且建设单位（运行单位）须在附件上逐页加盖公章。</w:t>
      </w:r>
    </w:p>
    <w:p w14:paraId="72470980" w14:textId="77777777" w:rsidR="00A70FEC" w:rsidRPr="003E49D1" w:rsidRDefault="00A70FEC" w:rsidP="00A70FEC">
      <w:pPr>
        <w:spacing w:before="240" w:after="240"/>
        <w:ind w:left="720" w:hanging="432"/>
        <w:outlineLvl w:val="2"/>
        <w:rPr>
          <w:rFonts w:ascii="宋体" w:hAnsi="宋体"/>
          <w:bCs/>
          <w:snapToGrid w:val="0"/>
          <w:kern w:val="0"/>
          <w:sz w:val="28"/>
          <w:szCs w:val="21"/>
        </w:rPr>
      </w:pPr>
      <w:r>
        <w:rPr>
          <w:rFonts w:ascii="宋体" w:hAnsi="宋体" w:cs="宋体"/>
          <w:b/>
          <w:bCs/>
          <w:kern w:val="28"/>
          <w:szCs w:val="21"/>
        </w:rPr>
        <w:br w:type="page"/>
      </w:r>
      <w:r w:rsidRPr="003E49D1">
        <w:rPr>
          <w:rFonts w:ascii="宋体" w:hAnsi="宋体" w:hint="eastAsia"/>
          <w:b/>
          <w:kern w:val="0"/>
          <w:sz w:val="24"/>
          <w:szCs w:val="24"/>
        </w:rPr>
        <w:lastRenderedPageBreak/>
        <w:t>附件</w:t>
      </w:r>
      <w:r w:rsidRPr="003E49D1">
        <w:rPr>
          <w:rFonts w:ascii="宋体" w:hAnsi="宋体"/>
          <w:b/>
          <w:kern w:val="0"/>
          <w:sz w:val="24"/>
          <w:szCs w:val="24"/>
        </w:rPr>
        <w:t>6</w:t>
      </w:r>
      <w:r w:rsidRPr="003E49D1">
        <w:rPr>
          <w:rFonts w:ascii="宋体" w:hAnsi="宋体" w:hint="eastAsia"/>
          <w:b/>
          <w:kern w:val="0"/>
          <w:sz w:val="24"/>
          <w:szCs w:val="24"/>
        </w:rPr>
        <w:t>：预付款独立</w:t>
      </w:r>
      <w:r w:rsidRPr="003E49D1">
        <w:rPr>
          <w:rFonts w:ascii="宋体" w:hAnsi="宋体"/>
          <w:b/>
          <w:kern w:val="0"/>
          <w:sz w:val="24"/>
          <w:szCs w:val="24"/>
        </w:rPr>
        <w:t>保函</w:t>
      </w:r>
    </w:p>
    <w:p w14:paraId="2A446E75" w14:textId="77777777" w:rsidR="00A70FEC" w:rsidRPr="003E49D1" w:rsidRDefault="00A70FEC" w:rsidP="00A70FEC">
      <w:pPr>
        <w:adjustRightInd w:val="0"/>
        <w:snapToGrid w:val="0"/>
        <w:spacing w:after="200" w:line="360" w:lineRule="auto"/>
        <w:ind w:firstLineChars="2600" w:firstLine="5460"/>
        <w:rPr>
          <w:rFonts w:ascii="宋体" w:hAnsi="宋体"/>
          <w:kern w:val="0"/>
          <w:szCs w:val="21"/>
        </w:rPr>
      </w:pPr>
      <w:r w:rsidRPr="003E49D1">
        <w:rPr>
          <w:rFonts w:ascii="宋体" w:hAnsi="宋体" w:hint="eastAsia"/>
          <w:kern w:val="0"/>
          <w:szCs w:val="21"/>
        </w:rPr>
        <w:t>保函编号：</w:t>
      </w:r>
    </w:p>
    <w:p w14:paraId="1E4E5B31" w14:textId="77777777" w:rsidR="00A70FEC" w:rsidRPr="003E49D1" w:rsidRDefault="00A70FEC" w:rsidP="00A70FEC">
      <w:pPr>
        <w:adjustRightInd w:val="0"/>
        <w:snapToGrid w:val="0"/>
        <w:spacing w:line="360" w:lineRule="auto"/>
        <w:ind w:firstLineChars="200" w:firstLine="420"/>
        <w:rPr>
          <w:rFonts w:ascii="宋体" w:hAnsi="宋体"/>
          <w:kern w:val="0"/>
          <w:szCs w:val="21"/>
        </w:rPr>
      </w:pPr>
      <w:r w:rsidRPr="003E49D1">
        <w:rPr>
          <w:rFonts w:ascii="宋体" w:hAnsi="宋体" w:hint="eastAsia"/>
          <w:kern w:val="0"/>
          <w:szCs w:val="21"/>
        </w:rPr>
        <w:t>致</w:t>
      </w:r>
      <w:r w:rsidRPr="003E49D1">
        <w:rPr>
          <w:rFonts w:ascii="宋体" w:hAnsi="宋体" w:hint="eastAsia"/>
          <w:kern w:val="0"/>
          <w:szCs w:val="21"/>
        </w:rPr>
        <w:t>________</w:t>
      </w:r>
      <w:r w:rsidRPr="003E49D1">
        <w:rPr>
          <w:rFonts w:ascii="宋体" w:hAnsi="宋体" w:hint="eastAsia"/>
          <w:kern w:val="0"/>
          <w:szCs w:val="21"/>
        </w:rPr>
        <w:t>（下称受益人）：</w:t>
      </w:r>
    </w:p>
    <w:p w14:paraId="3F0D34BA" w14:textId="77777777" w:rsidR="00A70FEC" w:rsidRPr="003E49D1" w:rsidRDefault="00A70FEC" w:rsidP="00A70FEC">
      <w:pPr>
        <w:spacing w:line="360" w:lineRule="auto"/>
        <w:ind w:firstLineChars="200" w:firstLine="420"/>
        <w:rPr>
          <w:szCs w:val="24"/>
        </w:rPr>
      </w:pPr>
      <w:r w:rsidRPr="003E49D1">
        <w:rPr>
          <w:rFonts w:ascii="宋体" w:hAnsi="宋体" w:hint="eastAsia"/>
          <w:kern w:val="0"/>
          <w:szCs w:val="21"/>
        </w:rPr>
        <w:t>鉴于</w:t>
      </w:r>
      <w:r w:rsidRPr="003E49D1">
        <w:rPr>
          <w:rFonts w:ascii="宋体" w:hAnsi="宋体" w:hint="eastAsia"/>
          <w:kern w:val="0"/>
          <w:szCs w:val="21"/>
        </w:rPr>
        <w:t>________</w:t>
      </w:r>
      <w:r w:rsidRPr="003E49D1">
        <w:rPr>
          <w:rFonts w:ascii="宋体" w:hAnsi="宋体" w:hint="eastAsia"/>
          <w:kern w:val="0"/>
          <w:szCs w:val="21"/>
        </w:rPr>
        <w:t>（下称被保证人）已与贵方签订了编号为</w:t>
      </w:r>
      <w:r w:rsidRPr="003E49D1">
        <w:rPr>
          <w:rFonts w:ascii="宋体" w:hAnsi="宋体" w:hint="eastAsia"/>
          <w:kern w:val="0"/>
          <w:szCs w:val="21"/>
        </w:rPr>
        <w:t>________</w:t>
      </w:r>
      <w:r w:rsidRPr="003E49D1">
        <w:rPr>
          <w:rFonts w:ascii="宋体" w:hAnsi="宋体" w:hint="eastAsia"/>
          <w:kern w:val="0"/>
          <w:szCs w:val="21"/>
        </w:rPr>
        <w:t>的货物买卖合同（下称合同）</w:t>
      </w:r>
      <w:r w:rsidRPr="003E49D1">
        <w:rPr>
          <w:rFonts w:ascii="宋体" w:hAnsi="宋体" w:hint="eastAsia"/>
          <w:kern w:val="0"/>
          <w:szCs w:val="21"/>
        </w:rPr>
        <w:t>,</w:t>
      </w:r>
      <w:r w:rsidRPr="003E49D1">
        <w:rPr>
          <w:rFonts w:hint="eastAsia"/>
          <w:szCs w:val="24"/>
        </w:rPr>
        <w:t>且贵方同意依约定向被保证人支付供货通知单（编号</w:t>
      </w:r>
      <w:r w:rsidRPr="003E49D1">
        <w:rPr>
          <w:rFonts w:ascii="宋体" w:hAnsi="宋体" w:hint="eastAsia"/>
          <w:kern w:val="0"/>
          <w:szCs w:val="21"/>
        </w:rPr>
        <w:t>________</w:t>
      </w:r>
      <w:r w:rsidRPr="003E49D1">
        <w:rPr>
          <w:rFonts w:hint="eastAsia"/>
          <w:szCs w:val="24"/>
        </w:rPr>
        <w:t>）所需货物的预付款。</w:t>
      </w:r>
      <w:r>
        <w:rPr>
          <w:rFonts w:hint="eastAsia"/>
          <w:szCs w:val="24"/>
        </w:rPr>
        <w:t>我方</w:t>
      </w:r>
      <w:r w:rsidRPr="003E49D1">
        <w:rPr>
          <w:rFonts w:hint="eastAsia"/>
          <w:szCs w:val="24"/>
        </w:rPr>
        <w:t>应</w:t>
      </w:r>
      <w:r w:rsidRPr="003E49D1">
        <w:rPr>
          <w:rFonts w:ascii="宋体" w:hAnsi="宋体" w:hint="eastAsia"/>
          <w:kern w:val="0"/>
          <w:szCs w:val="21"/>
        </w:rPr>
        <w:t>被保证人</w:t>
      </w:r>
      <w:r w:rsidRPr="003E49D1">
        <w:rPr>
          <w:rFonts w:hint="eastAsia"/>
          <w:szCs w:val="24"/>
        </w:rPr>
        <w:t>的申请，特开立以贵方为受益人、金额不超过________（币种）________（大写）万元的预付款独立保函:</w:t>
      </w:r>
    </w:p>
    <w:p w14:paraId="78AC99CF" w14:textId="77777777" w:rsidR="00A70FEC" w:rsidRPr="003E49D1" w:rsidRDefault="00A70FEC" w:rsidP="00A70FEC">
      <w:pPr>
        <w:spacing w:line="360" w:lineRule="auto"/>
        <w:ind w:firstLineChars="200" w:firstLine="420"/>
        <w:rPr>
          <w:szCs w:val="24"/>
        </w:rPr>
      </w:pPr>
      <w:r w:rsidRPr="003E49D1">
        <w:rPr>
          <w:rFonts w:hint="eastAsia"/>
          <w:szCs w:val="24"/>
        </w:rPr>
        <w:t>一、</w:t>
      </w:r>
      <w:proofErr w:type="gramStart"/>
      <w:r w:rsidRPr="003E49D1">
        <w:rPr>
          <w:rFonts w:hint="eastAsia"/>
          <w:szCs w:val="24"/>
        </w:rPr>
        <w:t>本保证</w:t>
      </w:r>
      <w:proofErr w:type="gramEnd"/>
      <w:r w:rsidRPr="003E49D1">
        <w:rPr>
          <w:rFonts w:hint="eastAsia"/>
          <w:szCs w:val="24"/>
        </w:rPr>
        <w:t>担保的保证期间自</w:t>
      </w:r>
      <w:r>
        <w:rPr>
          <w:rFonts w:hint="eastAsia"/>
          <w:szCs w:val="24"/>
        </w:rPr>
        <w:t>本保函</w:t>
      </w:r>
      <w:r>
        <w:rPr>
          <w:szCs w:val="24"/>
        </w:rPr>
        <w:t>签发之日起</w:t>
      </w:r>
      <w:r w:rsidRPr="003E49D1">
        <w:rPr>
          <w:rFonts w:hint="eastAsia"/>
          <w:szCs w:val="24"/>
        </w:rPr>
        <w:t>至该（批次）合同货物通过竣工</w:t>
      </w:r>
      <w:r w:rsidRPr="003E49D1">
        <w:rPr>
          <w:szCs w:val="24"/>
        </w:rPr>
        <w:t>验收</w:t>
      </w:r>
      <w:r w:rsidRPr="003E49D1">
        <w:rPr>
          <w:rFonts w:hint="eastAsia"/>
          <w:szCs w:val="24"/>
        </w:rPr>
        <w:t>并投运为止，保证方式为连带责任保证。</w:t>
      </w:r>
    </w:p>
    <w:p w14:paraId="10959D07" w14:textId="77777777" w:rsidR="00A70FEC" w:rsidRPr="003E49D1" w:rsidRDefault="00A70FEC" w:rsidP="00A70FEC">
      <w:pPr>
        <w:spacing w:line="360" w:lineRule="auto"/>
        <w:ind w:firstLineChars="200" w:firstLine="420"/>
        <w:rPr>
          <w:szCs w:val="24"/>
        </w:rPr>
      </w:pPr>
      <w:r>
        <w:rPr>
          <w:rFonts w:hint="eastAsia"/>
          <w:szCs w:val="24"/>
        </w:rPr>
        <w:t>二、我方</w:t>
      </w:r>
      <w:r w:rsidRPr="003E49D1">
        <w:rPr>
          <w:rFonts w:hint="eastAsia"/>
          <w:szCs w:val="24"/>
        </w:rPr>
        <w:t>保证，</w:t>
      </w:r>
      <w:r w:rsidRPr="003E49D1">
        <w:rPr>
          <w:rFonts w:ascii="宋体" w:hAnsi="宋体" w:hint="eastAsia"/>
          <w:kern w:val="0"/>
          <w:szCs w:val="21"/>
        </w:rPr>
        <w:t>被保证人</w:t>
      </w:r>
      <w:r w:rsidRPr="003E49D1">
        <w:rPr>
          <w:rFonts w:hint="eastAsia"/>
          <w:szCs w:val="24"/>
        </w:rPr>
        <w:t>按合同约定履约。如果</w:t>
      </w:r>
      <w:r w:rsidRPr="003E49D1">
        <w:rPr>
          <w:rFonts w:ascii="宋体" w:hAnsi="宋体" w:hint="eastAsia"/>
          <w:kern w:val="0"/>
          <w:szCs w:val="21"/>
        </w:rPr>
        <w:t>被保证人</w:t>
      </w:r>
      <w:r>
        <w:rPr>
          <w:rFonts w:hint="eastAsia"/>
          <w:szCs w:val="24"/>
        </w:rPr>
        <w:t>违反上述义务，我方</w:t>
      </w:r>
      <w:r w:rsidRPr="003E49D1">
        <w:rPr>
          <w:rFonts w:hint="eastAsia"/>
          <w:szCs w:val="24"/>
        </w:rPr>
        <w:t>在收到贵方的书面索赔通知后</w:t>
      </w:r>
      <w:proofErr w:type="gramStart"/>
      <w:r w:rsidRPr="003E49D1">
        <w:rPr>
          <w:rFonts w:hint="eastAsia"/>
          <w:szCs w:val="24"/>
        </w:rPr>
        <w:t>个</w:t>
      </w:r>
      <w:proofErr w:type="gramEnd"/>
      <w:r w:rsidRPr="003E49D1">
        <w:rPr>
          <w:rFonts w:hint="eastAsia"/>
          <w:szCs w:val="24"/>
        </w:rPr>
        <w:t>_____工作日内，不争辩、不挑剔、不可撤销地向受益人支付索赔款，直至</w:t>
      </w:r>
      <w:proofErr w:type="gramStart"/>
      <w:r w:rsidRPr="003E49D1">
        <w:rPr>
          <w:rFonts w:hint="eastAsia"/>
          <w:szCs w:val="24"/>
        </w:rPr>
        <w:t>本保证</w:t>
      </w:r>
      <w:proofErr w:type="gramEnd"/>
      <w:r w:rsidRPr="003E49D1">
        <w:rPr>
          <w:rFonts w:hint="eastAsia"/>
          <w:szCs w:val="24"/>
        </w:rPr>
        <w:t>担保的最高担保金额，</w:t>
      </w:r>
      <w:r w:rsidRPr="003E49D1">
        <w:rPr>
          <w:rFonts w:ascii="Calibri" w:hAnsi="Calibri"/>
          <w:szCs w:val="21"/>
        </w:rPr>
        <w:t>无须受益人出具</w:t>
      </w:r>
      <w:r w:rsidRPr="003E49D1">
        <w:rPr>
          <w:rFonts w:ascii="Calibri" w:hAnsi="Calibri" w:hint="eastAsia"/>
          <w:szCs w:val="21"/>
        </w:rPr>
        <w:t>任何</w:t>
      </w:r>
      <w:r w:rsidRPr="003E49D1">
        <w:rPr>
          <w:rFonts w:ascii="Calibri" w:hAnsi="Calibri"/>
          <w:szCs w:val="21"/>
        </w:rPr>
        <w:t>证明或陈述理由</w:t>
      </w:r>
      <w:r>
        <w:rPr>
          <w:rFonts w:hint="eastAsia"/>
          <w:szCs w:val="24"/>
        </w:rPr>
        <w:t>，</w:t>
      </w:r>
      <w:r w:rsidRPr="003E49D1">
        <w:rPr>
          <w:rFonts w:hint="eastAsia"/>
          <w:szCs w:val="24"/>
        </w:rPr>
        <w:t>不论本项目是否存在其他任何形式的担保。</w:t>
      </w:r>
      <w:proofErr w:type="gramStart"/>
      <w:r w:rsidRPr="003E49D1">
        <w:rPr>
          <w:rFonts w:hint="eastAsia"/>
          <w:szCs w:val="24"/>
        </w:rPr>
        <w:t>本独立</w:t>
      </w:r>
      <w:proofErr w:type="gramEnd"/>
      <w:r w:rsidRPr="003E49D1">
        <w:rPr>
          <w:rFonts w:hint="eastAsia"/>
          <w:szCs w:val="24"/>
        </w:rPr>
        <w:t>保函独立于项目合同，不受项目合同效力影响。</w:t>
      </w:r>
    </w:p>
    <w:p w14:paraId="56B5CEB6" w14:textId="77777777" w:rsidR="00A70FEC" w:rsidRPr="003E49D1" w:rsidRDefault="00A70FEC" w:rsidP="00A70FEC">
      <w:pPr>
        <w:spacing w:line="360" w:lineRule="auto"/>
        <w:ind w:firstLineChars="200" w:firstLine="420"/>
        <w:rPr>
          <w:szCs w:val="24"/>
        </w:rPr>
      </w:pPr>
      <w:r w:rsidRPr="003E49D1">
        <w:rPr>
          <w:rFonts w:hint="eastAsia"/>
          <w:szCs w:val="24"/>
        </w:rPr>
        <w:t>三、在</w:t>
      </w:r>
      <w:r w:rsidRPr="003E49D1">
        <w:rPr>
          <w:rFonts w:ascii="Calibri" w:hAnsi="Calibri"/>
          <w:szCs w:val="21"/>
        </w:rPr>
        <w:t>受益人向</w:t>
      </w:r>
      <w:r>
        <w:rPr>
          <w:rFonts w:ascii="Calibri" w:hAnsi="Calibri"/>
          <w:szCs w:val="21"/>
        </w:rPr>
        <w:t>我方</w:t>
      </w:r>
      <w:r w:rsidRPr="003E49D1">
        <w:rPr>
          <w:rFonts w:ascii="Calibri" w:hAnsi="Calibri"/>
          <w:szCs w:val="21"/>
        </w:rPr>
        <w:t>提出上述索赔通知前，</w:t>
      </w:r>
      <w:r>
        <w:rPr>
          <w:rFonts w:ascii="Calibri" w:hAnsi="Calibri"/>
          <w:szCs w:val="21"/>
        </w:rPr>
        <w:t>我方</w:t>
      </w:r>
      <w:r w:rsidRPr="003E49D1">
        <w:rPr>
          <w:rFonts w:ascii="Calibri" w:hAnsi="Calibri"/>
          <w:szCs w:val="21"/>
        </w:rPr>
        <w:t>将不要求受益人首先向被保证人或其他责任人索要上述索赔款项</w:t>
      </w:r>
      <w:r w:rsidRPr="003E49D1">
        <w:rPr>
          <w:rFonts w:ascii="Calibri" w:hAnsi="Calibri" w:hint="eastAsia"/>
          <w:szCs w:val="21"/>
        </w:rPr>
        <w:t>或取得司法机关生效裁决</w:t>
      </w:r>
      <w:r w:rsidRPr="003E49D1">
        <w:rPr>
          <w:rFonts w:hint="eastAsia"/>
          <w:szCs w:val="24"/>
        </w:rPr>
        <w:t>。</w:t>
      </w:r>
    </w:p>
    <w:p w14:paraId="17C80CAA" w14:textId="77777777" w:rsidR="00A70FEC" w:rsidRPr="003E49D1" w:rsidRDefault="00A70FEC" w:rsidP="00A70FEC">
      <w:pPr>
        <w:spacing w:line="360" w:lineRule="auto"/>
        <w:ind w:firstLineChars="200" w:firstLine="420"/>
        <w:rPr>
          <w:szCs w:val="24"/>
        </w:rPr>
      </w:pPr>
      <w:r w:rsidRPr="003E49D1">
        <w:rPr>
          <w:rFonts w:hint="eastAsia"/>
          <w:szCs w:val="24"/>
        </w:rPr>
        <w:t>四、</w:t>
      </w:r>
      <w:proofErr w:type="gramStart"/>
      <w:r w:rsidRPr="003E49D1">
        <w:rPr>
          <w:rFonts w:hint="eastAsia"/>
          <w:szCs w:val="24"/>
        </w:rPr>
        <w:t>本保证</w:t>
      </w:r>
      <w:proofErr w:type="gramEnd"/>
      <w:r w:rsidRPr="003E49D1">
        <w:rPr>
          <w:rFonts w:hint="eastAsia"/>
          <w:szCs w:val="24"/>
        </w:rPr>
        <w:t>担保项下的权利不得转让。</w:t>
      </w:r>
    </w:p>
    <w:p w14:paraId="709A827D" w14:textId="77777777" w:rsidR="00A70FEC" w:rsidRPr="003E49D1" w:rsidRDefault="00A70FEC" w:rsidP="00A70FEC">
      <w:pPr>
        <w:spacing w:line="360" w:lineRule="auto"/>
        <w:ind w:firstLineChars="200" w:firstLine="420"/>
        <w:rPr>
          <w:szCs w:val="24"/>
        </w:rPr>
      </w:pPr>
      <w:r w:rsidRPr="003E49D1">
        <w:rPr>
          <w:rFonts w:hint="eastAsia"/>
          <w:szCs w:val="24"/>
        </w:rPr>
        <w:t>五、</w:t>
      </w:r>
      <w:r>
        <w:rPr>
          <w:rFonts w:ascii="Calibri" w:hAnsi="Calibri"/>
          <w:szCs w:val="21"/>
        </w:rPr>
        <w:t>我方</w:t>
      </w:r>
      <w:r w:rsidRPr="003E49D1">
        <w:rPr>
          <w:rFonts w:ascii="Calibri" w:hAnsi="Calibri"/>
          <w:szCs w:val="21"/>
        </w:rPr>
        <w:t>同意，受益人和被保证人对</w:t>
      </w:r>
      <w:r w:rsidRPr="003E49D1">
        <w:rPr>
          <w:rFonts w:ascii="Calibri" w:hAnsi="Calibri"/>
          <w:color w:val="000000"/>
          <w:szCs w:val="21"/>
        </w:rPr>
        <w:t>合同</w:t>
      </w:r>
      <w:r>
        <w:rPr>
          <w:rFonts w:ascii="Calibri" w:hAnsi="Calibri"/>
          <w:szCs w:val="21"/>
        </w:rPr>
        <w:t>条款所作的任何修改或补充不影响我方承担本担保规定的义务，除非我方</w:t>
      </w:r>
      <w:r w:rsidRPr="003E49D1">
        <w:rPr>
          <w:rFonts w:ascii="Calibri" w:hAnsi="Calibri"/>
          <w:szCs w:val="21"/>
        </w:rPr>
        <w:t>应受益人和被保证人共同书面要求另行出具</w:t>
      </w:r>
      <w:r w:rsidRPr="003E49D1">
        <w:rPr>
          <w:rFonts w:ascii="Calibri" w:hAnsi="Calibri" w:hint="eastAsia"/>
          <w:szCs w:val="21"/>
        </w:rPr>
        <w:t>预付款</w:t>
      </w:r>
      <w:r w:rsidRPr="003E49D1">
        <w:rPr>
          <w:rFonts w:ascii="Calibri" w:hAnsi="Calibri"/>
          <w:szCs w:val="21"/>
        </w:rPr>
        <w:t>担保取代或补充修改本担保。</w:t>
      </w:r>
    </w:p>
    <w:p w14:paraId="728CE01B" w14:textId="77777777" w:rsidR="00A70FEC" w:rsidRPr="003E49D1" w:rsidRDefault="00A70FEC" w:rsidP="00A70FEC">
      <w:pPr>
        <w:spacing w:line="360" w:lineRule="auto"/>
        <w:ind w:firstLineChars="200" w:firstLine="420"/>
        <w:rPr>
          <w:szCs w:val="24"/>
        </w:rPr>
      </w:pPr>
      <w:r>
        <w:rPr>
          <w:rFonts w:hint="eastAsia"/>
          <w:szCs w:val="24"/>
        </w:rPr>
        <w:t>六、</w:t>
      </w:r>
      <w:proofErr w:type="gramStart"/>
      <w:r>
        <w:rPr>
          <w:rFonts w:hint="eastAsia"/>
          <w:szCs w:val="24"/>
        </w:rPr>
        <w:t>本保证</w:t>
      </w:r>
      <w:proofErr w:type="gramEnd"/>
      <w:r>
        <w:rPr>
          <w:rFonts w:hint="eastAsia"/>
          <w:szCs w:val="24"/>
        </w:rPr>
        <w:t>担保的保证期间届满，或我方向受益人支付的索赔款已达</w:t>
      </w:r>
      <w:proofErr w:type="gramStart"/>
      <w:r>
        <w:rPr>
          <w:rFonts w:hint="eastAsia"/>
          <w:szCs w:val="24"/>
        </w:rPr>
        <w:t>本保证</w:t>
      </w:r>
      <w:proofErr w:type="gramEnd"/>
      <w:r>
        <w:rPr>
          <w:rFonts w:hint="eastAsia"/>
          <w:szCs w:val="24"/>
        </w:rPr>
        <w:t>担保的最高担保金额，我方</w:t>
      </w:r>
      <w:r w:rsidRPr="003E49D1">
        <w:rPr>
          <w:rFonts w:hint="eastAsia"/>
          <w:szCs w:val="24"/>
        </w:rPr>
        <w:t>的保证责任免除。</w:t>
      </w:r>
    </w:p>
    <w:p w14:paraId="217E5ED3" w14:textId="77777777" w:rsidR="00A70FEC" w:rsidRPr="003E49D1" w:rsidRDefault="00A70FEC" w:rsidP="00A70FEC">
      <w:pPr>
        <w:spacing w:line="360" w:lineRule="auto"/>
        <w:ind w:firstLineChars="200" w:firstLine="420"/>
        <w:rPr>
          <w:szCs w:val="24"/>
        </w:rPr>
      </w:pPr>
      <w:r w:rsidRPr="003E49D1">
        <w:rPr>
          <w:rFonts w:hint="eastAsia"/>
          <w:szCs w:val="24"/>
        </w:rPr>
        <w:t>七、</w:t>
      </w:r>
      <w:proofErr w:type="gramStart"/>
      <w:r w:rsidRPr="003E49D1">
        <w:rPr>
          <w:rFonts w:hint="eastAsia"/>
          <w:szCs w:val="24"/>
        </w:rPr>
        <w:t>本保证</w:t>
      </w:r>
      <w:proofErr w:type="gramEnd"/>
      <w:r w:rsidRPr="003E49D1">
        <w:rPr>
          <w:rFonts w:hint="eastAsia"/>
          <w:szCs w:val="24"/>
        </w:rPr>
        <w:t>担保适用中华人民共和国法律。</w:t>
      </w:r>
    </w:p>
    <w:p w14:paraId="0808979A" w14:textId="77777777" w:rsidR="00A70FEC" w:rsidRPr="003E49D1" w:rsidRDefault="00A70FEC" w:rsidP="00A70FEC">
      <w:pPr>
        <w:spacing w:line="360" w:lineRule="auto"/>
        <w:ind w:firstLineChars="200" w:firstLine="420"/>
        <w:rPr>
          <w:rFonts w:eastAsia="仿宋_GB2312"/>
          <w:sz w:val="32"/>
          <w:szCs w:val="24"/>
        </w:rPr>
      </w:pPr>
      <w:r w:rsidRPr="003E49D1">
        <w:rPr>
          <w:rFonts w:hint="eastAsia"/>
          <w:szCs w:val="24"/>
        </w:rPr>
        <w:t>八、</w:t>
      </w:r>
      <w:proofErr w:type="gramStart"/>
      <w:r w:rsidRPr="003E49D1">
        <w:rPr>
          <w:rFonts w:hint="eastAsia"/>
          <w:szCs w:val="24"/>
        </w:rPr>
        <w:t>本保证</w:t>
      </w:r>
      <w:proofErr w:type="gramEnd"/>
      <w:r w:rsidRPr="003E49D1">
        <w:rPr>
          <w:rFonts w:hint="eastAsia"/>
          <w:szCs w:val="24"/>
        </w:rPr>
        <w:t>担保以中文文本为准，涂改无效。</w:t>
      </w:r>
      <w:r w:rsidRPr="003E49D1">
        <w:rPr>
          <w:rFonts w:eastAsia="仿宋_GB2312" w:hint="eastAsia"/>
          <w:sz w:val="32"/>
          <w:szCs w:val="24"/>
        </w:rPr>
        <w:t xml:space="preserve"> </w:t>
      </w:r>
      <w:r w:rsidRPr="003E49D1">
        <w:rPr>
          <w:rFonts w:eastAsia="仿宋_GB2312" w:hint="eastAsia"/>
          <w:sz w:val="32"/>
          <w:szCs w:val="24"/>
        </w:rPr>
        <w:t xml:space="preserve">　　</w:t>
      </w:r>
    </w:p>
    <w:p w14:paraId="4CACA558" w14:textId="77777777" w:rsidR="00A70FEC" w:rsidRPr="003E49D1" w:rsidRDefault="00A70FEC" w:rsidP="00A70FEC">
      <w:pPr>
        <w:adjustRightInd w:val="0"/>
        <w:snapToGrid w:val="0"/>
        <w:spacing w:line="360" w:lineRule="auto"/>
        <w:ind w:firstLineChars="200" w:firstLine="420"/>
        <w:rPr>
          <w:rFonts w:ascii="宋体" w:hAnsi="宋体"/>
          <w:kern w:val="0"/>
          <w:szCs w:val="21"/>
        </w:rPr>
      </w:pPr>
    </w:p>
    <w:p w14:paraId="164FF5DE" w14:textId="77777777" w:rsidR="00A70FEC" w:rsidRPr="003E49D1" w:rsidRDefault="00A70FEC" w:rsidP="00A70FEC">
      <w:pPr>
        <w:adjustRightInd w:val="0"/>
        <w:snapToGrid w:val="0"/>
        <w:spacing w:line="360" w:lineRule="auto"/>
        <w:ind w:firstLineChars="200" w:firstLine="420"/>
        <w:rPr>
          <w:rFonts w:ascii="宋体" w:hAnsi="宋体"/>
          <w:kern w:val="0"/>
          <w:szCs w:val="21"/>
        </w:rPr>
      </w:pPr>
      <w:r w:rsidRPr="003E49D1">
        <w:rPr>
          <w:rFonts w:ascii="宋体" w:hAnsi="宋体" w:hint="eastAsia"/>
          <w:kern w:val="0"/>
          <w:szCs w:val="21"/>
        </w:rPr>
        <w:t>保证人：（盖章）</w:t>
      </w:r>
    </w:p>
    <w:p w14:paraId="1497F169" w14:textId="77777777" w:rsidR="00A70FEC" w:rsidRPr="003E49D1" w:rsidRDefault="00A70FEC" w:rsidP="00A70FEC">
      <w:pPr>
        <w:adjustRightInd w:val="0"/>
        <w:snapToGrid w:val="0"/>
        <w:spacing w:line="360" w:lineRule="auto"/>
        <w:ind w:firstLineChars="200" w:firstLine="420"/>
        <w:rPr>
          <w:rFonts w:ascii="宋体" w:hAnsi="宋体"/>
          <w:kern w:val="0"/>
          <w:szCs w:val="21"/>
        </w:rPr>
      </w:pPr>
      <w:r w:rsidRPr="003E49D1">
        <w:rPr>
          <w:rFonts w:ascii="宋体" w:hAnsi="宋体" w:hint="eastAsia"/>
          <w:kern w:val="0"/>
          <w:szCs w:val="21"/>
        </w:rPr>
        <w:t>法定代表人或其授权委托代理人（签字或盖章）：</w:t>
      </w:r>
    </w:p>
    <w:p w14:paraId="2414FF9F" w14:textId="77777777" w:rsidR="00A70FEC" w:rsidRPr="003E49D1" w:rsidRDefault="00A70FEC" w:rsidP="00A70FEC">
      <w:pPr>
        <w:adjustRightInd w:val="0"/>
        <w:snapToGrid w:val="0"/>
        <w:spacing w:line="360" w:lineRule="auto"/>
        <w:ind w:firstLineChars="200" w:firstLine="420"/>
        <w:rPr>
          <w:rFonts w:ascii="Calibri" w:hAnsi="Calibri"/>
          <w:szCs w:val="24"/>
        </w:rPr>
      </w:pPr>
      <w:r w:rsidRPr="003E49D1">
        <w:rPr>
          <w:rFonts w:ascii="宋体" w:hAnsi="宋体" w:hint="eastAsia"/>
          <w:kern w:val="0"/>
          <w:szCs w:val="21"/>
        </w:rPr>
        <w:t>单位地址：</w:t>
      </w:r>
    </w:p>
    <w:p w14:paraId="549F2C42" w14:textId="77777777" w:rsidR="00A70FEC" w:rsidRPr="003E49D1" w:rsidRDefault="00A70FEC" w:rsidP="00A70FEC">
      <w:pPr>
        <w:adjustRightInd w:val="0"/>
        <w:snapToGrid w:val="0"/>
        <w:spacing w:line="360" w:lineRule="auto"/>
        <w:ind w:firstLineChars="200" w:firstLine="420"/>
        <w:rPr>
          <w:rFonts w:ascii="Calibri" w:hAnsi="Calibri"/>
          <w:szCs w:val="24"/>
        </w:rPr>
      </w:pPr>
      <w:r w:rsidRPr="003E49D1">
        <w:rPr>
          <w:rFonts w:ascii="Calibri" w:hAnsi="Calibri" w:hint="eastAsia"/>
          <w:szCs w:val="24"/>
        </w:rPr>
        <w:t>日期：</w:t>
      </w:r>
    </w:p>
    <w:p w14:paraId="7971D456" w14:textId="77777777" w:rsidR="00A70FEC" w:rsidRDefault="00A70FEC" w:rsidP="00A70FEC">
      <w:pPr>
        <w:snapToGrid w:val="0"/>
        <w:spacing w:line="400" w:lineRule="atLeast"/>
        <w:rPr>
          <w:b/>
          <w:i/>
          <w:color w:val="FF0000"/>
          <w:szCs w:val="21"/>
        </w:rPr>
      </w:pPr>
      <w:r w:rsidRPr="003E49D1">
        <w:rPr>
          <w:b/>
          <w:i/>
          <w:color w:val="FF0000"/>
          <w:szCs w:val="21"/>
        </w:rPr>
        <w:t>（注：如果</w:t>
      </w:r>
      <w:r w:rsidRPr="003E49D1">
        <w:rPr>
          <w:rFonts w:hint="eastAsia"/>
          <w:b/>
          <w:i/>
          <w:color w:val="FF0000"/>
          <w:szCs w:val="21"/>
        </w:rPr>
        <w:t>卖</w:t>
      </w:r>
      <w:r w:rsidRPr="003E49D1">
        <w:rPr>
          <w:b/>
          <w:i/>
          <w:color w:val="FF0000"/>
          <w:szCs w:val="21"/>
        </w:rPr>
        <w:t>方不采用以上</w:t>
      </w:r>
      <w:r w:rsidRPr="003E49D1">
        <w:rPr>
          <w:rFonts w:hint="eastAsia"/>
          <w:b/>
          <w:i/>
          <w:color w:val="FF0000"/>
          <w:szCs w:val="21"/>
        </w:rPr>
        <w:t>预付款</w:t>
      </w:r>
      <w:r w:rsidRPr="003E49D1">
        <w:rPr>
          <w:b/>
          <w:i/>
          <w:color w:val="FF0000"/>
          <w:szCs w:val="21"/>
        </w:rPr>
        <w:t>保函格式，拟采用的</w:t>
      </w:r>
      <w:r w:rsidRPr="003E49D1">
        <w:rPr>
          <w:rFonts w:hint="eastAsia"/>
          <w:b/>
          <w:i/>
          <w:color w:val="FF0000"/>
          <w:szCs w:val="21"/>
        </w:rPr>
        <w:t>预付款</w:t>
      </w:r>
      <w:r w:rsidRPr="003E49D1">
        <w:rPr>
          <w:b/>
          <w:i/>
          <w:color w:val="FF0000"/>
          <w:szCs w:val="21"/>
        </w:rPr>
        <w:t>保函格式须经</w:t>
      </w:r>
      <w:r w:rsidRPr="003E49D1">
        <w:rPr>
          <w:rFonts w:hint="eastAsia"/>
          <w:b/>
          <w:i/>
          <w:color w:val="FF0000"/>
          <w:szCs w:val="21"/>
        </w:rPr>
        <w:t>买</w:t>
      </w:r>
      <w:r w:rsidRPr="003E49D1">
        <w:rPr>
          <w:b/>
          <w:i/>
          <w:color w:val="FF0000"/>
          <w:szCs w:val="21"/>
        </w:rPr>
        <w:t>方确认同意。）</w:t>
      </w:r>
    </w:p>
    <w:p w14:paraId="1EEBEAD2" w14:textId="77777777" w:rsidR="00A70FEC" w:rsidRPr="00204A34" w:rsidRDefault="00A70FEC" w:rsidP="00A70FEC">
      <w:pPr>
        <w:spacing w:before="240" w:after="240"/>
        <w:ind w:left="720" w:hanging="432"/>
        <w:outlineLvl w:val="2"/>
        <w:rPr>
          <w:rFonts w:ascii="宋体" w:hAnsi="宋体"/>
          <w:kern w:val="0"/>
          <w:sz w:val="24"/>
          <w:szCs w:val="24"/>
        </w:rPr>
      </w:pPr>
      <w:r>
        <w:rPr>
          <w:b/>
          <w:i/>
          <w:color w:val="FF0000"/>
          <w:szCs w:val="21"/>
        </w:rPr>
        <w:br w:type="page"/>
      </w:r>
      <w:r w:rsidRPr="00204A34">
        <w:rPr>
          <w:rFonts w:ascii="宋体" w:hAnsi="宋体" w:hint="eastAsia"/>
          <w:b/>
          <w:kern w:val="0"/>
          <w:sz w:val="24"/>
          <w:szCs w:val="24"/>
        </w:rPr>
        <w:lastRenderedPageBreak/>
        <w:t>附件</w:t>
      </w:r>
      <w:r w:rsidRPr="00204A34">
        <w:rPr>
          <w:rFonts w:ascii="宋体" w:hAnsi="宋体"/>
          <w:b/>
          <w:kern w:val="0"/>
          <w:sz w:val="24"/>
          <w:szCs w:val="24"/>
        </w:rPr>
        <w:t>7</w:t>
      </w:r>
      <w:r w:rsidRPr="00204A34">
        <w:rPr>
          <w:rFonts w:ascii="宋体" w:hAnsi="宋体" w:hint="eastAsia"/>
          <w:b/>
          <w:kern w:val="0"/>
          <w:sz w:val="24"/>
          <w:szCs w:val="24"/>
        </w:rPr>
        <w:t>：质量保函</w:t>
      </w:r>
    </w:p>
    <w:p w14:paraId="5B9C2C44" w14:textId="77777777" w:rsidR="00A70FEC" w:rsidRPr="00204A34" w:rsidRDefault="00A70FEC" w:rsidP="00A70FEC">
      <w:pPr>
        <w:tabs>
          <w:tab w:val="left" w:pos="900"/>
          <w:tab w:val="left" w:pos="1080"/>
        </w:tabs>
        <w:snapToGrid w:val="0"/>
        <w:spacing w:line="360" w:lineRule="auto"/>
        <w:rPr>
          <w:color w:val="000000"/>
          <w:szCs w:val="21"/>
        </w:rPr>
      </w:pPr>
    </w:p>
    <w:p w14:paraId="115B0C77" w14:textId="77777777" w:rsidR="00A70FEC" w:rsidRPr="00204A34" w:rsidRDefault="00A70FEC" w:rsidP="00A70FEC">
      <w:pPr>
        <w:adjustRightInd w:val="0"/>
        <w:snapToGrid w:val="0"/>
        <w:spacing w:after="200" w:line="360" w:lineRule="auto"/>
        <w:ind w:firstLineChars="2600" w:firstLine="5460"/>
        <w:rPr>
          <w:rFonts w:ascii="宋体" w:hAnsi="宋体"/>
          <w:kern w:val="0"/>
          <w:szCs w:val="21"/>
        </w:rPr>
      </w:pPr>
      <w:r w:rsidRPr="00204A34">
        <w:rPr>
          <w:rFonts w:ascii="宋体" w:hAnsi="宋体" w:hint="eastAsia"/>
          <w:kern w:val="0"/>
          <w:szCs w:val="21"/>
        </w:rPr>
        <w:t>保函编号：</w:t>
      </w:r>
    </w:p>
    <w:p w14:paraId="6CF9E9F3" w14:textId="77777777" w:rsidR="00A70FEC" w:rsidRPr="00204A34" w:rsidRDefault="00A70FEC" w:rsidP="00A70FEC">
      <w:pPr>
        <w:adjustRightInd w:val="0"/>
        <w:snapToGrid w:val="0"/>
        <w:spacing w:line="360" w:lineRule="auto"/>
        <w:ind w:firstLineChars="200" w:firstLine="420"/>
        <w:rPr>
          <w:rFonts w:ascii="宋体" w:hAnsi="宋体"/>
          <w:kern w:val="0"/>
          <w:szCs w:val="21"/>
        </w:rPr>
      </w:pPr>
      <w:r w:rsidRPr="00204A34">
        <w:rPr>
          <w:rFonts w:ascii="宋体" w:hAnsi="宋体" w:hint="eastAsia"/>
          <w:kern w:val="0"/>
          <w:szCs w:val="21"/>
        </w:rPr>
        <w:t>致</w:t>
      </w:r>
      <w:r w:rsidRPr="00204A34">
        <w:rPr>
          <w:rFonts w:ascii="宋体" w:hAnsi="宋体" w:hint="eastAsia"/>
          <w:kern w:val="0"/>
          <w:szCs w:val="21"/>
        </w:rPr>
        <w:t>________</w:t>
      </w:r>
      <w:r w:rsidRPr="00204A34">
        <w:rPr>
          <w:rFonts w:ascii="宋体" w:hAnsi="宋体" w:hint="eastAsia"/>
          <w:kern w:val="0"/>
          <w:szCs w:val="21"/>
        </w:rPr>
        <w:t>（下称受益人）：</w:t>
      </w:r>
    </w:p>
    <w:p w14:paraId="4A90FC5F" w14:textId="77777777" w:rsidR="00A70FEC" w:rsidRPr="00204A34" w:rsidRDefault="00A70FEC" w:rsidP="00A70FEC">
      <w:pPr>
        <w:spacing w:line="360" w:lineRule="auto"/>
        <w:ind w:firstLineChars="200" w:firstLine="420"/>
        <w:rPr>
          <w:szCs w:val="24"/>
        </w:rPr>
      </w:pPr>
      <w:r w:rsidRPr="00204A34">
        <w:rPr>
          <w:rFonts w:ascii="宋体" w:hAnsi="宋体" w:hint="eastAsia"/>
          <w:kern w:val="0"/>
          <w:szCs w:val="21"/>
        </w:rPr>
        <w:t>鉴于</w:t>
      </w:r>
      <w:r w:rsidRPr="00204A34">
        <w:rPr>
          <w:rFonts w:ascii="宋体" w:hAnsi="宋体" w:hint="eastAsia"/>
          <w:kern w:val="0"/>
          <w:szCs w:val="21"/>
        </w:rPr>
        <w:t>________</w:t>
      </w:r>
      <w:r w:rsidRPr="00204A34">
        <w:rPr>
          <w:rFonts w:ascii="宋体" w:hAnsi="宋体" w:hint="eastAsia"/>
          <w:kern w:val="0"/>
          <w:szCs w:val="21"/>
        </w:rPr>
        <w:t>（下称被保证人）已与贵方签订了编号为</w:t>
      </w:r>
      <w:r w:rsidRPr="00204A34">
        <w:rPr>
          <w:rFonts w:ascii="宋体" w:hAnsi="宋体" w:hint="eastAsia"/>
          <w:kern w:val="0"/>
          <w:szCs w:val="21"/>
        </w:rPr>
        <w:t>________</w:t>
      </w:r>
      <w:r w:rsidRPr="00204A34">
        <w:rPr>
          <w:rFonts w:ascii="宋体" w:hAnsi="宋体" w:hint="eastAsia"/>
          <w:kern w:val="0"/>
          <w:szCs w:val="21"/>
        </w:rPr>
        <w:t>的货物买卖合同（下称合同），并已按供货通知书（编号：</w:t>
      </w:r>
      <w:r w:rsidRPr="00204A34">
        <w:rPr>
          <w:rFonts w:ascii="宋体" w:hAnsi="宋体" w:hint="eastAsia"/>
          <w:kern w:val="0"/>
          <w:szCs w:val="21"/>
          <w:u w:val="single"/>
        </w:rPr>
        <w:t xml:space="preserve"> </w:t>
      </w:r>
      <w:r w:rsidRPr="00204A34">
        <w:rPr>
          <w:rFonts w:ascii="宋体" w:hAnsi="宋体"/>
          <w:kern w:val="0"/>
          <w:szCs w:val="21"/>
          <w:u w:val="single"/>
        </w:rPr>
        <w:t xml:space="preserve">     </w:t>
      </w:r>
      <w:r w:rsidRPr="00204A34">
        <w:rPr>
          <w:rFonts w:ascii="宋体" w:hAnsi="宋体" w:hint="eastAsia"/>
          <w:kern w:val="0"/>
          <w:szCs w:val="21"/>
        </w:rPr>
        <w:t>）要求供货，且该批次货物于</w:t>
      </w:r>
      <w:r w:rsidRPr="00204A34">
        <w:rPr>
          <w:rFonts w:ascii="宋体" w:hAnsi="宋体" w:hint="eastAsia"/>
          <w:kern w:val="0"/>
          <w:szCs w:val="21"/>
          <w:u w:val="single"/>
        </w:rPr>
        <w:t xml:space="preserve"> </w:t>
      </w:r>
      <w:r w:rsidRPr="00204A34">
        <w:rPr>
          <w:rFonts w:ascii="宋体" w:hAnsi="宋体"/>
          <w:kern w:val="0"/>
          <w:szCs w:val="21"/>
          <w:u w:val="single"/>
        </w:rPr>
        <w:t xml:space="preserve">   </w:t>
      </w:r>
      <w:r w:rsidRPr="00204A34">
        <w:rPr>
          <w:rFonts w:ascii="宋体" w:hAnsi="宋体" w:hint="eastAsia"/>
          <w:kern w:val="0"/>
          <w:szCs w:val="21"/>
        </w:rPr>
        <w:t>年</w:t>
      </w:r>
      <w:r w:rsidRPr="00204A34">
        <w:rPr>
          <w:rFonts w:ascii="宋体" w:hAnsi="宋体" w:hint="eastAsia"/>
          <w:kern w:val="0"/>
          <w:szCs w:val="21"/>
          <w:u w:val="single"/>
        </w:rPr>
        <w:t xml:space="preserve"> </w:t>
      </w:r>
      <w:r w:rsidRPr="00204A34">
        <w:rPr>
          <w:rFonts w:ascii="宋体" w:hAnsi="宋体"/>
          <w:kern w:val="0"/>
          <w:szCs w:val="21"/>
          <w:u w:val="single"/>
        </w:rPr>
        <w:t xml:space="preserve">   </w:t>
      </w:r>
      <w:r w:rsidRPr="00204A34">
        <w:rPr>
          <w:rFonts w:ascii="宋体" w:hAnsi="宋体" w:hint="eastAsia"/>
          <w:kern w:val="0"/>
          <w:szCs w:val="21"/>
        </w:rPr>
        <w:t>月</w:t>
      </w:r>
      <w:r w:rsidRPr="00204A34">
        <w:rPr>
          <w:rFonts w:ascii="宋体" w:hAnsi="宋体" w:hint="eastAsia"/>
          <w:kern w:val="0"/>
          <w:szCs w:val="21"/>
          <w:u w:val="single"/>
        </w:rPr>
        <w:t xml:space="preserve"> </w:t>
      </w:r>
      <w:r w:rsidRPr="00204A34">
        <w:rPr>
          <w:rFonts w:ascii="宋体" w:hAnsi="宋体"/>
          <w:kern w:val="0"/>
          <w:szCs w:val="21"/>
          <w:u w:val="single"/>
        </w:rPr>
        <w:t xml:space="preserve">   </w:t>
      </w:r>
      <w:r w:rsidRPr="00204A34">
        <w:rPr>
          <w:rFonts w:ascii="宋体" w:hAnsi="宋体" w:hint="eastAsia"/>
          <w:kern w:val="0"/>
          <w:szCs w:val="21"/>
        </w:rPr>
        <w:t>日经验收投运</w:t>
      </w:r>
      <w:r w:rsidRPr="00204A34">
        <w:rPr>
          <w:rFonts w:hint="eastAsia"/>
          <w:szCs w:val="24"/>
        </w:rPr>
        <w:t>。</w:t>
      </w:r>
      <w:r>
        <w:rPr>
          <w:rFonts w:hint="eastAsia"/>
          <w:szCs w:val="24"/>
        </w:rPr>
        <w:t>我方</w:t>
      </w:r>
      <w:r w:rsidRPr="00204A34">
        <w:rPr>
          <w:rFonts w:hint="eastAsia"/>
          <w:szCs w:val="24"/>
        </w:rPr>
        <w:t>应</w:t>
      </w:r>
      <w:r w:rsidRPr="00204A34">
        <w:rPr>
          <w:rFonts w:ascii="宋体" w:hAnsi="宋体" w:hint="eastAsia"/>
          <w:kern w:val="0"/>
          <w:szCs w:val="21"/>
        </w:rPr>
        <w:t>被保证人</w:t>
      </w:r>
      <w:r w:rsidRPr="00204A34">
        <w:rPr>
          <w:rFonts w:hint="eastAsia"/>
          <w:szCs w:val="24"/>
        </w:rPr>
        <w:t>的申请，特开立以贵方为受益人、金额不超过________（币种）________（大写</w:t>
      </w:r>
      <w:r w:rsidRPr="00204A34">
        <w:rPr>
          <w:rFonts w:ascii="宋体" w:hAnsi="宋体" w:hint="eastAsia"/>
          <w:kern w:val="0"/>
          <w:szCs w:val="21"/>
        </w:rPr>
        <w:t>________</w:t>
      </w:r>
      <w:r w:rsidRPr="00204A34">
        <w:rPr>
          <w:rFonts w:hint="eastAsia"/>
          <w:szCs w:val="24"/>
        </w:rPr>
        <w:t>）的质量保函:</w:t>
      </w:r>
    </w:p>
    <w:p w14:paraId="372EB456" w14:textId="77777777" w:rsidR="00A70FEC" w:rsidRPr="00204A34" w:rsidRDefault="00A70FEC" w:rsidP="00A70FEC">
      <w:pPr>
        <w:spacing w:line="360" w:lineRule="auto"/>
        <w:ind w:firstLineChars="200" w:firstLine="420"/>
        <w:rPr>
          <w:szCs w:val="24"/>
        </w:rPr>
      </w:pPr>
      <w:r w:rsidRPr="00204A34">
        <w:rPr>
          <w:rFonts w:hint="eastAsia"/>
          <w:szCs w:val="24"/>
        </w:rPr>
        <w:t>一、</w:t>
      </w:r>
      <w:proofErr w:type="gramStart"/>
      <w:r w:rsidRPr="00204A34">
        <w:rPr>
          <w:rFonts w:hint="eastAsia"/>
          <w:szCs w:val="24"/>
        </w:rPr>
        <w:t>本保证</w:t>
      </w:r>
      <w:proofErr w:type="gramEnd"/>
      <w:r w:rsidRPr="00204A34">
        <w:rPr>
          <w:rFonts w:hint="eastAsia"/>
          <w:szCs w:val="24"/>
        </w:rPr>
        <w:t>担保的保证期间自</w:t>
      </w:r>
      <w:r>
        <w:rPr>
          <w:rFonts w:hint="eastAsia"/>
          <w:szCs w:val="24"/>
        </w:rPr>
        <w:t>本保函</w:t>
      </w:r>
      <w:r>
        <w:rPr>
          <w:szCs w:val="24"/>
        </w:rPr>
        <w:t>签发之日起</w:t>
      </w:r>
      <w:r w:rsidRPr="00204A34">
        <w:rPr>
          <w:rFonts w:hint="eastAsia"/>
          <w:szCs w:val="24"/>
        </w:rPr>
        <w:t>至该（批次）合同货物质保期满后一</w:t>
      </w:r>
      <w:r w:rsidRPr="00204A34">
        <w:rPr>
          <w:szCs w:val="24"/>
        </w:rPr>
        <w:t>个月</w:t>
      </w:r>
      <w:r w:rsidRPr="00204A34">
        <w:rPr>
          <w:rFonts w:hint="eastAsia"/>
          <w:szCs w:val="24"/>
        </w:rPr>
        <w:t>为止，不晚于</w:t>
      </w:r>
      <w:r w:rsidRPr="00204A34">
        <w:rPr>
          <w:rFonts w:ascii="宋体" w:hAnsi="宋体" w:hint="eastAsia"/>
          <w:kern w:val="0"/>
          <w:szCs w:val="21"/>
          <w:u w:val="single"/>
        </w:rPr>
        <w:t xml:space="preserve"> </w:t>
      </w:r>
      <w:r w:rsidRPr="00204A34">
        <w:rPr>
          <w:rFonts w:ascii="宋体" w:hAnsi="宋体"/>
          <w:kern w:val="0"/>
          <w:szCs w:val="21"/>
          <w:u w:val="single"/>
        </w:rPr>
        <w:t xml:space="preserve">   </w:t>
      </w:r>
      <w:r w:rsidRPr="00204A34">
        <w:rPr>
          <w:rFonts w:ascii="宋体" w:hAnsi="宋体" w:hint="eastAsia"/>
          <w:kern w:val="0"/>
          <w:szCs w:val="21"/>
        </w:rPr>
        <w:t>年</w:t>
      </w:r>
      <w:r w:rsidRPr="00204A34">
        <w:rPr>
          <w:rFonts w:ascii="宋体" w:hAnsi="宋体" w:hint="eastAsia"/>
          <w:kern w:val="0"/>
          <w:szCs w:val="21"/>
          <w:u w:val="single"/>
        </w:rPr>
        <w:t xml:space="preserve"> </w:t>
      </w:r>
      <w:r w:rsidRPr="00204A34">
        <w:rPr>
          <w:rFonts w:ascii="宋体" w:hAnsi="宋体"/>
          <w:kern w:val="0"/>
          <w:szCs w:val="21"/>
          <w:u w:val="single"/>
        </w:rPr>
        <w:t xml:space="preserve">   </w:t>
      </w:r>
      <w:r w:rsidRPr="00204A34">
        <w:rPr>
          <w:rFonts w:ascii="宋体" w:hAnsi="宋体" w:hint="eastAsia"/>
          <w:kern w:val="0"/>
          <w:szCs w:val="21"/>
        </w:rPr>
        <w:t>月</w:t>
      </w:r>
      <w:r w:rsidRPr="00204A34">
        <w:rPr>
          <w:rFonts w:ascii="宋体" w:hAnsi="宋体" w:hint="eastAsia"/>
          <w:kern w:val="0"/>
          <w:szCs w:val="21"/>
          <w:u w:val="single"/>
        </w:rPr>
        <w:t xml:space="preserve"> </w:t>
      </w:r>
      <w:r w:rsidRPr="00204A34">
        <w:rPr>
          <w:rFonts w:ascii="宋体" w:hAnsi="宋体"/>
          <w:kern w:val="0"/>
          <w:szCs w:val="21"/>
          <w:u w:val="single"/>
        </w:rPr>
        <w:t xml:space="preserve">   </w:t>
      </w:r>
      <w:r w:rsidRPr="00204A34">
        <w:rPr>
          <w:rFonts w:ascii="宋体" w:hAnsi="宋体" w:hint="eastAsia"/>
          <w:kern w:val="0"/>
          <w:szCs w:val="21"/>
        </w:rPr>
        <w:t>日，</w:t>
      </w:r>
      <w:r w:rsidRPr="00204A34">
        <w:rPr>
          <w:rFonts w:hint="eastAsia"/>
          <w:szCs w:val="24"/>
        </w:rPr>
        <w:t>保证方式为连带责任保证。</w:t>
      </w:r>
    </w:p>
    <w:p w14:paraId="15C90955" w14:textId="77777777" w:rsidR="00A70FEC" w:rsidRPr="00204A34" w:rsidRDefault="00A70FEC" w:rsidP="00A70FEC">
      <w:pPr>
        <w:spacing w:line="360" w:lineRule="auto"/>
        <w:ind w:firstLineChars="200" w:firstLine="420"/>
        <w:rPr>
          <w:szCs w:val="24"/>
        </w:rPr>
      </w:pPr>
      <w:r w:rsidRPr="00204A34">
        <w:rPr>
          <w:rFonts w:hint="eastAsia"/>
          <w:szCs w:val="24"/>
        </w:rPr>
        <w:t>二、</w:t>
      </w:r>
      <w:r>
        <w:rPr>
          <w:rFonts w:hint="eastAsia"/>
          <w:szCs w:val="24"/>
        </w:rPr>
        <w:t>我方</w:t>
      </w:r>
      <w:r w:rsidRPr="00204A34">
        <w:rPr>
          <w:rFonts w:hint="eastAsia"/>
          <w:szCs w:val="24"/>
        </w:rPr>
        <w:t>保证，在保证期内，</w:t>
      </w:r>
      <w:r w:rsidRPr="00204A34">
        <w:rPr>
          <w:rFonts w:ascii="宋体" w:hAnsi="宋体" w:hint="eastAsia"/>
          <w:kern w:val="0"/>
          <w:szCs w:val="21"/>
        </w:rPr>
        <w:t>被保证人</w:t>
      </w:r>
      <w:r w:rsidRPr="00204A34">
        <w:rPr>
          <w:rFonts w:hint="eastAsia"/>
          <w:szCs w:val="24"/>
        </w:rPr>
        <w:t>严格执行合同有关质量条款、保修和保养条款，并按合同规定履行质量保修期内应尽的义务。如果</w:t>
      </w:r>
      <w:r w:rsidRPr="00204A34">
        <w:rPr>
          <w:rFonts w:ascii="宋体" w:hAnsi="宋体" w:hint="eastAsia"/>
          <w:kern w:val="0"/>
          <w:szCs w:val="21"/>
        </w:rPr>
        <w:t>被保证人</w:t>
      </w:r>
      <w:r w:rsidRPr="00204A34">
        <w:rPr>
          <w:rFonts w:hint="eastAsia"/>
          <w:szCs w:val="24"/>
        </w:rPr>
        <w:t>违反上述义务，</w:t>
      </w:r>
      <w:r>
        <w:rPr>
          <w:rFonts w:hint="eastAsia"/>
          <w:szCs w:val="24"/>
        </w:rPr>
        <w:t>我方</w:t>
      </w:r>
      <w:r w:rsidRPr="00204A34">
        <w:rPr>
          <w:rFonts w:hint="eastAsia"/>
          <w:szCs w:val="24"/>
        </w:rPr>
        <w:t>在收到贵方的书面索赔通知后</w:t>
      </w:r>
      <w:proofErr w:type="gramStart"/>
      <w:r w:rsidRPr="00204A34">
        <w:rPr>
          <w:rFonts w:hint="eastAsia"/>
          <w:szCs w:val="24"/>
        </w:rPr>
        <w:t>个</w:t>
      </w:r>
      <w:proofErr w:type="gramEnd"/>
      <w:r w:rsidRPr="00204A34">
        <w:rPr>
          <w:rFonts w:hint="eastAsia"/>
          <w:szCs w:val="24"/>
        </w:rPr>
        <w:t>_____工作日内，不争辩、不挑剔、不可撤销地向受益人支付索赔款，直至</w:t>
      </w:r>
      <w:proofErr w:type="gramStart"/>
      <w:r w:rsidRPr="00204A34">
        <w:rPr>
          <w:rFonts w:hint="eastAsia"/>
          <w:szCs w:val="24"/>
        </w:rPr>
        <w:t>本保证</w:t>
      </w:r>
      <w:proofErr w:type="gramEnd"/>
      <w:r w:rsidRPr="00204A34">
        <w:rPr>
          <w:rFonts w:hint="eastAsia"/>
          <w:szCs w:val="24"/>
        </w:rPr>
        <w:t>担保的最高担保金额，</w:t>
      </w:r>
      <w:r w:rsidRPr="00204A34">
        <w:rPr>
          <w:rFonts w:ascii="Calibri" w:hAnsi="Calibri"/>
          <w:szCs w:val="21"/>
        </w:rPr>
        <w:t>无须受益人出具</w:t>
      </w:r>
      <w:r w:rsidRPr="00204A34">
        <w:rPr>
          <w:rFonts w:ascii="Calibri" w:hAnsi="Calibri" w:hint="eastAsia"/>
          <w:szCs w:val="21"/>
        </w:rPr>
        <w:t>任何</w:t>
      </w:r>
      <w:r w:rsidRPr="00204A34">
        <w:rPr>
          <w:rFonts w:ascii="Calibri" w:hAnsi="Calibri"/>
          <w:szCs w:val="21"/>
        </w:rPr>
        <w:t>证明或陈述理由</w:t>
      </w:r>
      <w:r>
        <w:rPr>
          <w:rFonts w:ascii="Calibri" w:hAnsi="Calibri" w:hint="eastAsia"/>
          <w:szCs w:val="21"/>
        </w:rPr>
        <w:t>，</w:t>
      </w:r>
      <w:r w:rsidRPr="00204A34">
        <w:rPr>
          <w:rFonts w:hint="eastAsia"/>
          <w:szCs w:val="24"/>
        </w:rPr>
        <w:t>不论本项目是否存在其他任何形式的担保。</w:t>
      </w:r>
      <w:proofErr w:type="gramStart"/>
      <w:r w:rsidRPr="00204A34">
        <w:rPr>
          <w:rFonts w:hint="eastAsia"/>
          <w:szCs w:val="24"/>
        </w:rPr>
        <w:t>本独立</w:t>
      </w:r>
      <w:proofErr w:type="gramEnd"/>
      <w:r w:rsidRPr="00204A34">
        <w:rPr>
          <w:rFonts w:hint="eastAsia"/>
          <w:szCs w:val="24"/>
        </w:rPr>
        <w:t>保函独立于项目合同，不受项目合同效力影响。</w:t>
      </w:r>
    </w:p>
    <w:p w14:paraId="5C77BD4C" w14:textId="77777777" w:rsidR="00A70FEC" w:rsidRPr="00204A34" w:rsidRDefault="00A70FEC" w:rsidP="00A70FEC">
      <w:pPr>
        <w:spacing w:line="360" w:lineRule="auto"/>
        <w:ind w:firstLineChars="200" w:firstLine="420"/>
        <w:rPr>
          <w:szCs w:val="24"/>
        </w:rPr>
      </w:pPr>
      <w:r w:rsidRPr="00204A34">
        <w:rPr>
          <w:rFonts w:hint="eastAsia"/>
          <w:szCs w:val="24"/>
        </w:rPr>
        <w:t>三、在</w:t>
      </w:r>
      <w:r w:rsidRPr="00204A34">
        <w:rPr>
          <w:rFonts w:ascii="Calibri" w:hAnsi="Calibri"/>
          <w:szCs w:val="21"/>
        </w:rPr>
        <w:t>受益人向</w:t>
      </w:r>
      <w:r>
        <w:rPr>
          <w:rFonts w:ascii="Calibri" w:hAnsi="Calibri"/>
          <w:szCs w:val="21"/>
        </w:rPr>
        <w:t>我方</w:t>
      </w:r>
      <w:r w:rsidRPr="00204A34">
        <w:rPr>
          <w:rFonts w:ascii="Calibri" w:hAnsi="Calibri"/>
          <w:szCs w:val="21"/>
        </w:rPr>
        <w:t>提出上述索赔通知前，</w:t>
      </w:r>
      <w:r>
        <w:rPr>
          <w:rFonts w:ascii="Calibri" w:hAnsi="Calibri"/>
          <w:szCs w:val="21"/>
        </w:rPr>
        <w:t>我方</w:t>
      </w:r>
      <w:r w:rsidRPr="00204A34">
        <w:rPr>
          <w:rFonts w:ascii="Calibri" w:hAnsi="Calibri"/>
          <w:szCs w:val="21"/>
        </w:rPr>
        <w:t>将不要求受益人首先向被保证人或其他责任人索要上述索赔款项</w:t>
      </w:r>
      <w:r w:rsidRPr="00204A34">
        <w:rPr>
          <w:rFonts w:ascii="Calibri" w:hAnsi="Calibri" w:hint="eastAsia"/>
          <w:szCs w:val="21"/>
        </w:rPr>
        <w:t>或取得司法机关生效裁决</w:t>
      </w:r>
      <w:r w:rsidRPr="00204A34">
        <w:rPr>
          <w:rFonts w:hint="eastAsia"/>
          <w:szCs w:val="24"/>
        </w:rPr>
        <w:t>。</w:t>
      </w:r>
    </w:p>
    <w:p w14:paraId="78A5E805" w14:textId="77777777" w:rsidR="00A70FEC" w:rsidRPr="00204A34" w:rsidRDefault="00A70FEC" w:rsidP="00A70FEC">
      <w:pPr>
        <w:spacing w:line="360" w:lineRule="auto"/>
        <w:ind w:firstLineChars="200" w:firstLine="420"/>
        <w:rPr>
          <w:szCs w:val="24"/>
        </w:rPr>
      </w:pPr>
      <w:r w:rsidRPr="00204A34">
        <w:rPr>
          <w:rFonts w:hint="eastAsia"/>
          <w:szCs w:val="24"/>
        </w:rPr>
        <w:t>四、</w:t>
      </w:r>
      <w:proofErr w:type="gramStart"/>
      <w:r w:rsidRPr="00204A34">
        <w:rPr>
          <w:rFonts w:hint="eastAsia"/>
          <w:szCs w:val="24"/>
        </w:rPr>
        <w:t>本保证</w:t>
      </w:r>
      <w:proofErr w:type="gramEnd"/>
      <w:r w:rsidRPr="00204A34">
        <w:rPr>
          <w:rFonts w:hint="eastAsia"/>
          <w:szCs w:val="24"/>
        </w:rPr>
        <w:t>担保项下的权利不得转让。</w:t>
      </w:r>
    </w:p>
    <w:p w14:paraId="0FC2F8BD" w14:textId="77777777" w:rsidR="00A70FEC" w:rsidRPr="00204A34" w:rsidRDefault="00A70FEC" w:rsidP="00A70FEC">
      <w:pPr>
        <w:spacing w:line="360" w:lineRule="auto"/>
        <w:ind w:firstLineChars="200" w:firstLine="420"/>
        <w:rPr>
          <w:szCs w:val="24"/>
        </w:rPr>
      </w:pPr>
      <w:r w:rsidRPr="00204A34">
        <w:rPr>
          <w:rFonts w:hint="eastAsia"/>
          <w:szCs w:val="24"/>
        </w:rPr>
        <w:t>五、</w:t>
      </w:r>
      <w:r>
        <w:rPr>
          <w:rFonts w:ascii="Calibri" w:hAnsi="Calibri"/>
          <w:szCs w:val="21"/>
        </w:rPr>
        <w:t>我方</w:t>
      </w:r>
      <w:r w:rsidRPr="00204A34">
        <w:rPr>
          <w:rFonts w:ascii="Calibri" w:hAnsi="Calibri"/>
          <w:szCs w:val="21"/>
        </w:rPr>
        <w:t>同意，受益人和被保证人对</w:t>
      </w:r>
      <w:r w:rsidRPr="00204A34">
        <w:rPr>
          <w:rFonts w:ascii="Calibri" w:hAnsi="Calibri"/>
          <w:color w:val="000000"/>
          <w:szCs w:val="21"/>
        </w:rPr>
        <w:t>合同</w:t>
      </w:r>
      <w:r w:rsidRPr="00204A34">
        <w:rPr>
          <w:rFonts w:ascii="Calibri" w:hAnsi="Calibri"/>
          <w:szCs w:val="21"/>
        </w:rPr>
        <w:t>条款所作的任何修改或补充不影响</w:t>
      </w:r>
      <w:r>
        <w:rPr>
          <w:rFonts w:ascii="Calibri" w:hAnsi="Calibri"/>
          <w:szCs w:val="21"/>
        </w:rPr>
        <w:t>我方</w:t>
      </w:r>
      <w:r w:rsidRPr="00204A34">
        <w:rPr>
          <w:rFonts w:ascii="Calibri" w:hAnsi="Calibri"/>
          <w:szCs w:val="21"/>
        </w:rPr>
        <w:t>承担本担保规定的义务，除非</w:t>
      </w:r>
      <w:r>
        <w:rPr>
          <w:rFonts w:ascii="Calibri" w:hAnsi="Calibri"/>
          <w:szCs w:val="21"/>
        </w:rPr>
        <w:t>我方应受益人和被保证人共同书面要求</w:t>
      </w:r>
      <w:r w:rsidRPr="00204A34">
        <w:rPr>
          <w:rFonts w:ascii="Calibri" w:hAnsi="Calibri"/>
          <w:szCs w:val="21"/>
        </w:rPr>
        <w:t>另行出具</w:t>
      </w:r>
      <w:r w:rsidRPr="00204A34">
        <w:rPr>
          <w:rFonts w:ascii="Calibri" w:hAnsi="Calibri" w:hint="eastAsia"/>
          <w:szCs w:val="21"/>
        </w:rPr>
        <w:t>质量</w:t>
      </w:r>
      <w:r w:rsidRPr="00204A34">
        <w:rPr>
          <w:rFonts w:ascii="Calibri" w:hAnsi="Calibri"/>
          <w:szCs w:val="21"/>
        </w:rPr>
        <w:t>担保取代或补充修改本担保。</w:t>
      </w:r>
    </w:p>
    <w:p w14:paraId="45CD13F2" w14:textId="77777777" w:rsidR="00A70FEC" w:rsidRPr="00204A34" w:rsidRDefault="00A70FEC" w:rsidP="00A70FEC">
      <w:pPr>
        <w:spacing w:line="360" w:lineRule="auto"/>
        <w:ind w:firstLineChars="200" w:firstLine="420"/>
        <w:rPr>
          <w:szCs w:val="24"/>
        </w:rPr>
      </w:pPr>
      <w:r w:rsidRPr="00204A34">
        <w:rPr>
          <w:rFonts w:hint="eastAsia"/>
          <w:szCs w:val="24"/>
        </w:rPr>
        <w:t>六、</w:t>
      </w:r>
      <w:proofErr w:type="gramStart"/>
      <w:r w:rsidRPr="00204A34">
        <w:rPr>
          <w:rFonts w:hint="eastAsia"/>
          <w:szCs w:val="24"/>
        </w:rPr>
        <w:t>本保证</w:t>
      </w:r>
      <w:proofErr w:type="gramEnd"/>
      <w:r w:rsidRPr="00204A34">
        <w:rPr>
          <w:rFonts w:hint="eastAsia"/>
          <w:szCs w:val="24"/>
        </w:rPr>
        <w:t>担保的保证期间届满，或</w:t>
      </w:r>
      <w:r>
        <w:rPr>
          <w:rFonts w:hint="eastAsia"/>
          <w:szCs w:val="24"/>
        </w:rPr>
        <w:t>我方</w:t>
      </w:r>
      <w:r w:rsidRPr="00204A34">
        <w:rPr>
          <w:rFonts w:hint="eastAsia"/>
          <w:szCs w:val="24"/>
        </w:rPr>
        <w:t>向受益人支付的索赔款已达</w:t>
      </w:r>
      <w:proofErr w:type="gramStart"/>
      <w:r w:rsidRPr="00204A34">
        <w:rPr>
          <w:rFonts w:hint="eastAsia"/>
          <w:szCs w:val="24"/>
        </w:rPr>
        <w:t>本保证</w:t>
      </w:r>
      <w:proofErr w:type="gramEnd"/>
      <w:r w:rsidRPr="00204A34">
        <w:rPr>
          <w:rFonts w:hint="eastAsia"/>
          <w:szCs w:val="24"/>
        </w:rPr>
        <w:t>担保的最高担保金额，</w:t>
      </w:r>
      <w:r>
        <w:rPr>
          <w:rFonts w:hint="eastAsia"/>
          <w:szCs w:val="24"/>
        </w:rPr>
        <w:t>我方</w:t>
      </w:r>
      <w:r w:rsidRPr="00204A34">
        <w:rPr>
          <w:rFonts w:hint="eastAsia"/>
          <w:szCs w:val="24"/>
        </w:rPr>
        <w:t>的保证责任免除。</w:t>
      </w:r>
    </w:p>
    <w:p w14:paraId="678307F9" w14:textId="77777777" w:rsidR="00A70FEC" w:rsidRPr="00204A34" w:rsidRDefault="00A70FEC" w:rsidP="00A70FEC">
      <w:pPr>
        <w:spacing w:line="360" w:lineRule="auto"/>
        <w:ind w:firstLineChars="200" w:firstLine="420"/>
        <w:rPr>
          <w:szCs w:val="24"/>
        </w:rPr>
      </w:pPr>
      <w:r w:rsidRPr="00204A34">
        <w:rPr>
          <w:rFonts w:hint="eastAsia"/>
          <w:szCs w:val="24"/>
        </w:rPr>
        <w:t>七、</w:t>
      </w:r>
      <w:proofErr w:type="gramStart"/>
      <w:r w:rsidRPr="00204A34">
        <w:rPr>
          <w:rFonts w:hint="eastAsia"/>
          <w:szCs w:val="24"/>
        </w:rPr>
        <w:t>本保证</w:t>
      </w:r>
      <w:proofErr w:type="gramEnd"/>
      <w:r w:rsidRPr="00204A34">
        <w:rPr>
          <w:rFonts w:hint="eastAsia"/>
          <w:szCs w:val="24"/>
        </w:rPr>
        <w:t>担保适用中华人民共和国法律。</w:t>
      </w:r>
    </w:p>
    <w:p w14:paraId="28D5CC3A" w14:textId="77777777" w:rsidR="00A70FEC" w:rsidRPr="00204A34" w:rsidRDefault="00A70FEC" w:rsidP="00A70FEC">
      <w:pPr>
        <w:spacing w:line="360" w:lineRule="auto"/>
        <w:ind w:firstLineChars="200" w:firstLine="420"/>
        <w:rPr>
          <w:rFonts w:eastAsia="仿宋_GB2312"/>
          <w:sz w:val="32"/>
          <w:szCs w:val="24"/>
        </w:rPr>
      </w:pPr>
      <w:r w:rsidRPr="00204A34">
        <w:rPr>
          <w:rFonts w:hint="eastAsia"/>
          <w:szCs w:val="24"/>
        </w:rPr>
        <w:t>八、</w:t>
      </w:r>
      <w:proofErr w:type="gramStart"/>
      <w:r w:rsidRPr="00204A34">
        <w:rPr>
          <w:rFonts w:hint="eastAsia"/>
          <w:szCs w:val="24"/>
        </w:rPr>
        <w:t>本保证</w:t>
      </w:r>
      <w:proofErr w:type="gramEnd"/>
      <w:r w:rsidRPr="00204A34">
        <w:rPr>
          <w:rFonts w:hint="eastAsia"/>
          <w:szCs w:val="24"/>
        </w:rPr>
        <w:t>担保以中文文本为准，涂改无效。</w:t>
      </w:r>
      <w:r w:rsidRPr="00204A34">
        <w:rPr>
          <w:rFonts w:eastAsia="仿宋_GB2312" w:hint="eastAsia"/>
          <w:sz w:val="32"/>
          <w:szCs w:val="24"/>
        </w:rPr>
        <w:t xml:space="preserve"> </w:t>
      </w:r>
      <w:r w:rsidRPr="00204A34">
        <w:rPr>
          <w:rFonts w:eastAsia="仿宋_GB2312" w:hint="eastAsia"/>
          <w:sz w:val="32"/>
          <w:szCs w:val="24"/>
        </w:rPr>
        <w:t xml:space="preserve">　　</w:t>
      </w:r>
    </w:p>
    <w:p w14:paraId="2D088EB5" w14:textId="77777777" w:rsidR="00A70FEC" w:rsidRPr="00204A34" w:rsidRDefault="00A70FEC" w:rsidP="00A70FEC">
      <w:pPr>
        <w:adjustRightInd w:val="0"/>
        <w:snapToGrid w:val="0"/>
        <w:spacing w:line="360" w:lineRule="auto"/>
        <w:ind w:firstLineChars="200" w:firstLine="420"/>
        <w:rPr>
          <w:rFonts w:ascii="宋体" w:hAnsi="宋体"/>
          <w:kern w:val="0"/>
          <w:szCs w:val="21"/>
        </w:rPr>
      </w:pPr>
    </w:p>
    <w:p w14:paraId="3C579417" w14:textId="77777777" w:rsidR="00A70FEC" w:rsidRPr="00204A34" w:rsidRDefault="00A70FEC" w:rsidP="00A70FEC">
      <w:pPr>
        <w:adjustRightInd w:val="0"/>
        <w:snapToGrid w:val="0"/>
        <w:spacing w:line="360" w:lineRule="auto"/>
        <w:ind w:firstLineChars="200" w:firstLine="420"/>
        <w:rPr>
          <w:rFonts w:ascii="宋体" w:hAnsi="宋体"/>
          <w:kern w:val="0"/>
          <w:szCs w:val="21"/>
        </w:rPr>
      </w:pPr>
      <w:r w:rsidRPr="00204A34">
        <w:rPr>
          <w:rFonts w:ascii="宋体" w:hAnsi="宋体" w:hint="eastAsia"/>
          <w:kern w:val="0"/>
          <w:szCs w:val="21"/>
        </w:rPr>
        <w:t>保证人：（盖章）</w:t>
      </w:r>
    </w:p>
    <w:p w14:paraId="06D90423" w14:textId="77777777" w:rsidR="00A70FEC" w:rsidRPr="00204A34" w:rsidRDefault="00A70FEC" w:rsidP="00A70FEC">
      <w:pPr>
        <w:adjustRightInd w:val="0"/>
        <w:snapToGrid w:val="0"/>
        <w:spacing w:line="360" w:lineRule="auto"/>
        <w:ind w:firstLineChars="200" w:firstLine="420"/>
        <w:rPr>
          <w:rFonts w:ascii="宋体" w:hAnsi="宋体"/>
          <w:kern w:val="0"/>
          <w:szCs w:val="21"/>
        </w:rPr>
      </w:pPr>
      <w:r w:rsidRPr="00204A34">
        <w:rPr>
          <w:rFonts w:ascii="宋体" w:hAnsi="宋体" w:hint="eastAsia"/>
          <w:kern w:val="0"/>
          <w:szCs w:val="21"/>
        </w:rPr>
        <w:t>法定代表人或其授权委托代理人（签字或盖章）：</w:t>
      </w:r>
    </w:p>
    <w:p w14:paraId="4E8054A8" w14:textId="77777777" w:rsidR="00A70FEC" w:rsidRPr="00204A34" w:rsidRDefault="00A70FEC" w:rsidP="00A70FEC">
      <w:pPr>
        <w:adjustRightInd w:val="0"/>
        <w:snapToGrid w:val="0"/>
        <w:spacing w:line="360" w:lineRule="auto"/>
        <w:ind w:firstLineChars="200" w:firstLine="420"/>
        <w:rPr>
          <w:rFonts w:ascii="Calibri" w:hAnsi="Calibri"/>
          <w:szCs w:val="24"/>
        </w:rPr>
      </w:pPr>
      <w:r w:rsidRPr="00204A34">
        <w:rPr>
          <w:rFonts w:ascii="宋体" w:hAnsi="宋体" w:hint="eastAsia"/>
          <w:kern w:val="0"/>
          <w:szCs w:val="21"/>
        </w:rPr>
        <w:t>单位地址：</w:t>
      </w:r>
    </w:p>
    <w:p w14:paraId="2C3C95BD" w14:textId="77777777" w:rsidR="00A70FEC" w:rsidRPr="00204A34" w:rsidRDefault="00A70FEC" w:rsidP="00A70FEC">
      <w:pPr>
        <w:adjustRightInd w:val="0"/>
        <w:snapToGrid w:val="0"/>
        <w:spacing w:line="360" w:lineRule="auto"/>
        <w:ind w:firstLineChars="200" w:firstLine="420"/>
        <w:rPr>
          <w:rFonts w:ascii="Calibri" w:hAnsi="Calibri"/>
          <w:szCs w:val="24"/>
        </w:rPr>
      </w:pPr>
      <w:r w:rsidRPr="00204A34">
        <w:rPr>
          <w:rFonts w:ascii="Calibri" w:hAnsi="Calibri" w:hint="eastAsia"/>
          <w:szCs w:val="24"/>
        </w:rPr>
        <w:lastRenderedPageBreak/>
        <w:t>日期：</w:t>
      </w:r>
    </w:p>
    <w:p w14:paraId="2B492BEF" w14:textId="77777777" w:rsidR="00A70FEC" w:rsidRDefault="00A70FEC" w:rsidP="00A70FEC">
      <w:r w:rsidRPr="00204A34">
        <w:rPr>
          <w:b/>
          <w:i/>
          <w:color w:val="FF0000"/>
          <w:szCs w:val="21"/>
        </w:rPr>
        <w:t>（注：如果</w:t>
      </w:r>
      <w:r w:rsidRPr="00204A34">
        <w:rPr>
          <w:rFonts w:hint="eastAsia"/>
          <w:b/>
          <w:i/>
          <w:color w:val="FF0000"/>
          <w:szCs w:val="21"/>
        </w:rPr>
        <w:t>卖</w:t>
      </w:r>
      <w:r w:rsidRPr="00204A34">
        <w:rPr>
          <w:b/>
          <w:i/>
          <w:color w:val="FF0000"/>
          <w:szCs w:val="21"/>
        </w:rPr>
        <w:t>方不采用以上质量保函格式，拟采用的质量保函格式须经</w:t>
      </w:r>
      <w:r w:rsidRPr="00204A34">
        <w:rPr>
          <w:rFonts w:hint="eastAsia"/>
          <w:b/>
          <w:i/>
          <w:color w:val="FF0000"/>
          <w:szCs w:val="21"/>
        </w:rPr>
        <w:t>买</w:t>
      </w:r>
      <w:r w:rsidRPr="00204A34">
        <w:rPr>
          <w:b/>
          <w:i/>
          <w:color w:val="FF0000"/>
          <w:szCs w:val="21"/>
        </w:rPr>
        <w:t>方确认同意。）</w:t>
      </w:r>
    </w:p>
    <w:p w14:paraId="3127331C" w14:textId="77777777" w:rsidR="00A70FEC" w:rsidRPr="003E49D1" w:rsidRDefault="00A70FEC" w:rsidP="00A70FEC">
      <w:pPr>
        <w:snapToGrid w:val="0"/>
        <w:spacing w:line="400" w:lineRule="atLeast"/>
        <w:rPr>
          <w:b/>
          <w:i/>
          <w:color w:val="FF0000"/>
          <w:szCs w:val="21"/>
        </w:rPr>
      </w:pPr>
    </w:p>
    <w:p w14:paraId="47E0975B" w14:textId="77777777" w:rsidR="00A70FEC" w:rsidRDefault="00A70FEC" w:rsidP="00A70FEC"/>
    <w:p w14:paraId="0E1B6444" w14:textId="77777777" w:rsidR="00A70FEC" w:rsidRDefault="00A70FEC" w:rsidP="00A70FEC">
      <w:pPr>
        <w:pStyle w:val="2"/>
        <w:rPr>
          <w:rFonts w:ascii="仿宋体" w:hAnsi="仿宋体" w:cs="宋体"/>
          <w:bCs w:val="0"/>
          <w:kern w:val="28"/>
          <w:sz w:val="26"/>
          <w:szCs w:val="26"/>
        </w:rPr>
      </w:pPr>
      <w:r>
        <w:br w:type="page"/>
      </w:r>
      <w:bookmarkStart w:id="114" w:name="_Toc243053707"/>
      <w:r>
        <w:lastRenderedPageBreak/>
        <w:t>第二节</w:t>
      </w:r>
      <w:r>
        <w:t xml:space="preserve"> </w:t>
      </w:r>
      <w:r>
        <w:t>合同通用条款</w:t>
      </w:r>
      <w:bookmarkEnd w:id="114"/>
    </w:p>
    <w:p w14:paraId="4BE22EE3" w14:textId="77777777" w:rsidR="00A70FEC" w:rsidRDefault="00A70FEC" w:rsidP="00A70FEC">
      <w:pPr>
        <w:adjustRightInd w:val="0"/>
        <w:snapToGrid w:val="0"/>
        <w:rPr>
          <w:rFonts w:ascii="宋体" w:hAnsi="宋体"/>
        </w:rPr>
      </w:pPr>
      <w:r>
        <w:rPr>
          <w:rFonts w:ascii="宋体" w:hAnsi="宋体" w:hint="eastAsia"/>
        </w:rPr>
        <w:t xml:space="preserve"> </w:t>
      </w:r>
    </w:p>
    <w:p w14:paraId="3F2D9E6B" w14:textId="77777777" w:rsidR="00A70FEC" w:rsidRDefault="00A70FEC" w:rsidP="00A70FEC">
      <w:pPr>
        <w:ind w:firstLineChars="150" w:firstLine="315"/>
        <w:rPr>
          <w:rFonts w:ascii="宋体" w:hAnsi="宋体"/>
        </w:rPr>
      </w:pPr>
      <w:r>
        <w:rPr>
          <w:rFonts w:ascii="宋体" w:hAnsi="宋体" w:hint="eastAsia"/>
        </w:rPr>
        <w:t>通用条款适用于所有类型的电力合同货物</w:t>
      </w:r>
      <w:r>
        <w:rPr>
          <w:rFonts w:ascii="宋体" w:hAnsi="宋体" w:hint="eastAsia"/>
        </w:rPr>
        <w:t>/</w:t>
      </w:r>
      <w:r>
        <w:rPr>
          <w:rFonts w:ascii="宋体" w:hAnsi="宋体" w:hint="eastAsia"/>
        </w:rPr>
        <w:t>材料采购合同。通用条款中：（</w:t>
      </w:r>
      <w:r>
        <w:rPr>
          <w:rFonts w:ascii="宋体" w:hAnsi="宋体" w:hint="eastAsia"/>
        </w:rPr>
        <w:t>1</w:t>
      </w:r>
      <w:r>
        <w:rPr>
          <w:rFonts w:ascii="宋体" w:hAnsi="宋体" w:hint="eastAsia"/>
        </w:rPr>
        <w:t>）以“其他规定见专用条款”</w:t>
      </w:r>
      <w:r>
        <w:rPr>
          <w:rFonts w:ascii="宋体" w:hAnsi="宋体" w:hint="eastAsia"/>
        </w:rPr>
        <w:t xml:space="preserve"> </w:t>
      </w:r>
      <w:r>
        <w:rPr>
          <w:rFonts w:ascii="宋体" w:hAnsi="宋体" w:hint="eastAsia"/>
        </w:rPr>
        <w:t>是引用专用条款对通用条款的补充；（</w:t>
      </w:r>
      <w:r>
        <w:rPr>
          <w:rFonts w:ascii="宋体" w:hAnsi="宋体" w:hint="eastAsia"/>
        </w:rPr>
        <w:t>2</w:t>
      </w:r>
      <w:r>
        <w:rPr>
          <w:rFonts w:ascii="宋体" w:hAnsi="宋体" w:hint="eastAsia"/>
        </w:rPr>
        <w:t>）以“专用条款另有规定的除外”是引用专用条款对通用条款的修改。</w:t>
      </w:r>
    </w:p>
    <w:p w14:paraId="5423548C"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第1条  定义</w:t>
      </w:r>
    </w:p>
    <w:p w14:paraId="6A6F6B5A" w14:textId="77777777" w:rsidR="00A70FEC" w:rsidRDefault="00A70FEC" w:rsidP="00A70FEC">
      <w:pPr>
        <w:ind w:firstLineChars="150" w:firstLine="315"/>
        <w:rPr>
          <w:rFonts w:ascii="宋体" w:hAnsi="宋体"/>
          <w:szCs w:val="21"/>
        </w:rPr>
      </w:pPr>
      <w:r>
        <w:rPr>
          <w:rFonts w:ascii="宋体" w:hAnsi="宋体" w:hint="eastAsia"/>
        </w:rPr>
        <w:t>下列词语应具有本条所赋予的含义：</w:t>
      </w:r>
      <w:r>
        <w:rPr>
          <w:rFonts w:ascii="宋体" w:hAnsi="宋体" w:hint="eastAsia"/>
        </w:rPr>
        <w:t xml:space="preserve">     </w:t>
      </w:r>
    </w:p>
    <w:p w14:paraId="4F765C7F" w14:textId="77777777" w:rsidR="00A70FEC" w:rsidRDefault="00A70FEC" w:rsidP="00A70FEC">
      <w:pPr>
        <w:ind w:firstLineChars="150" w:firstLine="315"/>
        <w:rPr>
          <w:rFonts w:ascii="宋体" w:hAnsi="宋体"/>
        </w:rPr>
      </w:pPr>
      <w:r>
        <w:rPr>
          <w:rFonts w:ascii="宋体" w:hAnsi="宋体" w:hint="eastAsia"/>
        </w:rPr>
        <w:t xml:space="preserve">1.1 </w:t>
      </w:r>
      <w:r>
        <w:rPr>
          <w:rFonts w:ascii="宋体" w:hAnsi="宋体" w:hint="eastAsia"/>
        </w:rPr>
        <w:t>“技术协议”指本合同中的技术条款部分，包括双方根据约定不时进行的修改和补充。</w:t>
      </w:r>
    </w:p>
    <w:p w14:paraId="0AC75732" w14:textId="77777777" w:rsidR="00A70FEC" w:rsidRDefault="00A70FEC" w:rsidP="00A70FEC">
      <w:pPr>
        <w:ind w:firstLineChars="150" w:firstLine="315"/>
        <w:rPr>
          <w:rFonts w:ascii="宋体" w:hAnsi="宋体"/>
        </w:rPr>
      </w:pPr>
      <w:r>
        <w:rPr>
          <w:rFonts w:ascii="宋体" w:hAnsi="宋体" w:hint="eastAsia"/>
        </w:rPr>
        <w:t xml:space="preserve">1.2 </w:t>
      </w:r>
      <w:r>
        <w:rPr>
          <w:rFonts w:ascii="宋体" w:hAnsi="宋体" w:hint="eastAsia"/>
        </w:rPr>
        <w:t>“买方”指购买合同货物和技术服务的法人或其他组织，包括其法定的承继者和经许可的受让人。</w:t>
      </w:r>
    </w:p>
    <w:p w14:paraId="1C68D196" w14:textId="77777777" w:rsidR="00A70FEC" w:rsidRDefault="00A70FEC" w:rsidP="00A70FEC">
      <w:pPr>
        <w:ind w:firstLineChars="150" w:firstLine="315"/>
        <w:rPr>
          <w:rFonts w:ascii="宋体" w:hAnsi="宋体"/>
        </w:rPr>
      </w:pPr>
      <w:r>
        <w:rPr>
          <w:rFonts w:ascii="宋体" w:hAnsi="宋体" w:hint="eastAsia"/>
        </w:rPr>
        <w:t xml:space="preserve">1.3 </w:t>
      </w:r>
      <w:r>
        <w:rPr>
          <w:rFonts w:ascii="宋体" w:hAnsi="宋体" w:hint="eastAsia"/>
        </w:rPr>
        <w:t>“卖方”指提供合同货物和技术服务的法人或其他组织，包括其法定的承继者。</w:t>
      </w:r>
    </w:p>
    <w:p w14:paraId="7C3D38B6" w14:textId="77777777" w:rsidR="00A70FEC" w:rsidRDefault="00A70FEC" w:rsidP="00A70FEC">
      <w:pPr>
        <w:ind w:firstLineChars="150" w:firstLine="315"/>
        <w:rPr>
          <w:rFonts w:ascii="宋体" w:hAnsi="宋体"/>
        </w:rPr>
      </w:pPr>
      <w:r>
        <w:rPr>
          <w:rFonts w:ascii="宋体" w:hAnsi="宋体" w:hint="eastAsia"/>
        </w:rPr>
        <w:t xml:space="preserve">1.4 </w:t>
      </w:r>
      <w:r>
        <w:rPr>
          <w:rFonts w:ascii="宋体" w:hAnsi="宋体" w:hint="eastAsia"/>
        </w:rPr>
        <w:t>“分包商”指接受卖方根据本合同所进行的分包的其他法人或组织及该法人或组织的承继方。</w:t>
      </w:r>
    </w:p>
    <w:p w14:paraId="53B59A6C" w14:textId="77777777" w:rsidR="00A70FEC" w:rsidRDefault="00A70FEC" w:rsidP="00A70FEC">
      <w:pPr>
        <w:ind w:firstLineChars="150" w:firstLine="315"/>
        <w:rPr>
          <w:rFonts w:ascii="宋体" w:hAnsi="宋体"/>
        </w:rPr>
      </w:pPr>
      <w:r>
        <w:rPr>
          <w:rFonts w:ascii="宋体" w:hAnsi="宋体" w:hint="eastAsia"/>
        </w:rPr>
        <w:t xml:space="preserve">1.5 </w:t>
      </w:r>
      <w:r>
        <w:rPr>
          <w:rFonts w:ascii="宋体" w:hAnsi="宋体" w:hint="eastAsia"/>
        </w:rPr>
        <w:t>“合同价款”指根据合同约定，在卖方完全履行合同义务后买方应支付给卖方的总费用。</w:t>
      </w:r>
    </w:p>
    <w:p w14:paraId="78F20842" w14:textId="77777777" w:rsidR="00A70FEC" w:rsidRDefault="00A70FEC" w:rsidP="00A70FEC">
      <w:pPr>
        <w:ind w:firstLineChars="150" w:firstLine="315"/>
        <w:rPr>
          <w:rFonts w:ascii="宋体" w:hAnsi="宋体"/>
        </w:rPr>
      </w:pPr>
      <w:r>
        <w:rPr>
          <w:rFonts w:ascii="宋体" w:hAnsi="宋体" w:hint="eastAsia"/>
        </w:rPr>
        <w:t xml:space="preserve">1.6 </w:t>
      </w:r>
      <w:r>
        <w:rPr>
          <w:rFonts w:ascii="宋体" w:hAnsi="宋体" w:hint="eastAsia"/>
        </w:rPr>
        <w:t>“合同货物”指卖方根据合同所需供应的机器、装置、材料、物品、专用工具、备品备件、消耗品和有关物品。</w:t>
      </w:r>
    </w:p>
    <w:p w14:paraId="7833C2CF" w14:textId="77777777" w:rsidR="00A70FEC" w:rsidRDefault="00A70FEC" w:rsidP="00A70FEC">
      <w:pPr>
        <w:ind w:firstLineChars="150" w:firstLine="315"/>
        <w:rPr>
          <w:rFonts w:ascii="宋体" w:hAnsi="宋体"/>
        </w:rPr>
      </w:pPr>
      <w:r>
        <w:rPr>
          <w:rFonts w:ascii="宋体" w:hAnsi="宋体" w:hint="eastAsia"/>
        </w:rPr>
        <w:t>1.7</w:t>
      </w:r>
      <w:r>
        <w:rPr>
          <w:rFonts w:ascii="宋体" w:hAnsi="宋体" w:hint="eastAsia"/>
        </w:rPr>
        <w:t>“备品备件”指卖方根据本合同提供的备用部件</w:t>
      </w:r>
      <w:r>
        <w:rPr>
          <w:rFonts w:ascii="宋体" w:hAnsi="宋体" w:hint="eastAsia"/>
        </w:rPr>
        <w:t xml:space="preserve"> </w:t>
      </w:r>
      <w:r>
        <w:rPr>
          <w:rFonts w:ascii="宋体" w:hAnsi="宋体" w:hint="eastAsia"/>
        </w:rPr>
        <w:t>。</w:t>
      </w:r>
    </w:p>
    <w:p w14:paraId="74C582B2" w14:textId="77777777" w:rsidR="00A70FEC" w:rsidRDefault="00A70FEC" w:rsidP="00A70FEC">
      <w:pPr>
        <w:ind w:firstLineChars="150" w:firstLine="315"/>
        <w:rPr>
          <w:rFonts w:ascii="宋体" w:hAnsi="宋体"/>
        </w:rPr>
      </w:pPr>
      <w:r>
        <w:rPr>
          <w:rFonts w:ascii="宋体" w:hAnsi="宋体" w:hint="eastAsia"/>
        </w:rPr>
        <w:t>1.8</w:t>
      </w:r>
      <w:r>
        <w:rPr>
          <w:rFonts w:ascii="宋体" w:hAnsi="宋体" w:hint="eastAsia"/>
        </w:rPr>
        <w:t>本合同中的“批次”、“批”，均指到货批次。</w:t>
      </w:r>
    </w:p>
    <w:p w14:paraId="5833DE79" w14:textId="77777777" w:rsidR="00A70FEC" w:rsidRDefault="00A70FEC" w:rsidP="00A70FEC">
      <w:pPr>
        <w:ind w:firstLineChars="150" w:firstLine="315"/>
        <w:rPr>
          <w:rFonts w:ascii="宋体" w:hAnsi="宋体"/>
        </w:rPr>
      </w:pPr>
      <w:r>
        <w:rPr>
          <w:rFonts w:ascii="宋体" w:hAnsi="宋体" w:hint="eastAsia"/>
        </w:rPr>
        <w:t xml:space="preserve">1.9 </w:t>
      </w:r>
      <w:r>
        <w:rPr>
          <w:rFonts w:ascii="宋体" w:hAnsi="宋体" w:hint="eastAsia"/>
        </w:rPr>
        <w:t>“货物缺陷”是指货物存在危及人身、财产安全的瑕疵；货物有保障人体健康和人身、财产安全的国家标准、行业标准、合同约定标准的，是指不符合该标准。包括紧急、严重、一般缺陷、潜在性缺陷。</w:t>
      </w:r>
    </w:p>
    <w:p w14:paraId="58EAB2E1" w14:textId="77777777" w:rsidR="00A70FEC" w:rsidRDefault="00A70FEC" w:rsidP="00A70FEC">
      <w:pPr>
        <w:ind w:firstLineChars="150" w:firstLine="315"/>
        <w:rPr>
          <w:rFonts w:ascii="宋体" w:hAnsi="宋体"/>
        </w:rPr>
      </w:pPr>
      <w:r>
        <w:rPr>
          <w:rFonts w:ascii="宋体" w:hAnsi="宋体" w:hint="eastAsia"/>
        </w:rPr>
        <w:t>1.9.1</w:t>
      </w:r>
      <w:r>
        <w:rPr>
          <w:rFonts w:ascii="宋体" w:hAnsi="宋体" w:hint="eastAsia"/>
        </w:rPr>
        <w:t>“紧急缺陷”是指货物存在威胁安全运行并需立即处理的缺陷。若该缺陷不经处理，随时可能造成货物损坏、人身伤亡、大面积停电、火灾等事故。</w:t>
      </w:r>
    </w:p>
    <w:p w14:paraId="3EDD434C" w14:textId="77777777" w:rsidR="00A70FEC" w:rsidRDefault="00A70FEC" w:rsidP="00A70FEC">
      <w:pPr>
        <w:ind w:firstLineChars="150" w:firstLine="315"/>
        <w:rPr>
          <w:rFonts w:ascii="宋体" w:hAnsi="宋体"/>
        </w:rPr>
      </w:pPr>
      <w:r>
        <w:rPr>
          <w:rFonts w:ascii="宋体" w:hAnsi="宋体" w:hint="eastAsia"/>
        </w:rPr>
        <w:t xml:space="preserve">1.9.2 </w:t>
      </w:r>
      <w:r>
        <w:rPr>
          <w:rFonts w:ascii="宋体" w:hAnsi="宋体" w:hint="eastAsia"/>
        </w:rPr>
        <w:t>“严重缺陷”是指对安全运行有严重威胁，暂时尚能坚持运行但需尽快处理的缺陷。</w:t>
      </w:r>
    </w:p>
    <w:p w14:paraId="496B811E" w14:textId="77777777" w:rsidR="00A70FEC" w:rsidRDefault="00A70FEC" w:rsidP="00A70FEC">
      <w:pPr>
        <w:ind w:firstLineChars="150" w:firstLine="315"/>
        <w:rPr>
          <w:rFonts w:ascii="宋体" w:hAnsi="宋体"/>
        </w:rPr>
      </w:pPr>
      <w:r>
        <w:rPr>
          <w:rFonts w:ascii="宋体" w:hAnsi="宋体" w:hint="eastAsia"/>
        </w:rPr>
        <w:t xml:space="preserve">1.9.3 </w:t>
      </w:r>
      <w:r>
        <w:rPr>
          <w:rFonts w:ascii="宋体" w:hAnsi="宋体" w:hint="eastAsia"/>
        </w:rPr>
        <w:t>“一般缺陷”是指上述紧急、严重缺陷以外的货物缺陷，其性质一般，情况较轻，近期内对安全运行影响不大。</w:t>
      </w:r>
    </w:p>
    <w:p w14:paraId="3C4532D1" w14:textId="77777777" w:rsidR="00A70FEC" w:rsidRDefault="00A70FEC" w:rsidP="00A70FEC">
      <w:pPr>
        <w:ind w:firstLineChars="150" w:firstLine="315"/>
        <w:rPr>
          <w:rFonts w:ascii="宋体" w:hAnsi="宋体"/>
        </w:rPr>
      </w:pPr>
      <w:r>
        <w:rPr>
          <w:rFonts w:ascii="宋体" w:hAnsi="宋体" w:hint="eastAsia"/>
        </w:rPr>
        <w:t xml:space="preserve">1.9.4 </w:t>
      </w:r>
      <w:r>
        <w:rPr>
          <w:rFonts w:ascii="宋体" w:hAnsi="宋体" w:hint="eastAsia"/>
        </w:rPr>
        <w:t>“潜在性缺陷”是指合同货物在正常运行工况下按要求进行操作和维护时出现的，经买卖双方和</w:t>
      </w:r>
      <w:r>
        <w:rPr>
          <w:rFonts w:ascii="宋体" w:hAnsi="宋体" w:hint="eastAsia"/>
        </w:rPr>
        <w:t>/</w:t>
      </w:r>
      <w:r>
        <w:rPr>
          <w:rFonts w:ascii="宋体" w:hAnsi="宋体" w:hint="eastAsia"/>
        </w:rPr>
        <w:t>或第三方权威部门或专家认定的由于设计、材料和制造工艺引起的潜伏、隐蔽的缺陷，而非正常的老化、磨损。</w:t>
      </w:r>
    </w:p>
    <w:p w14:paraId="45BB4A60" w14:textId="77777777" w:rsidR="00A70FEC" w:rsidRDefault="00A70FEC" w:rsidP="00A70FEC">
      <w:pPr>
        <w:ind w:firstLineChars="150" w:firstLine="315"/>
        <w:rPr>
          <w:rFonts w:ascii="宋体" w:hAnsi="宋体"/>
        </w:rPr>
      </w:pPr>
      <w:r>
        <w:rPr>
          <w:rFonts w:ascii="宋体" w:hAnsi="宋体" w:hint="eastAsia"/>
        </w:rPr>
        <w:t xml:space="preserve">1.10 </w:t>
      </w:r>
      <w:r>
        <w:rPr>
          <w:rFonts w:ascii="宋体" w:hAnsi="宋体" w:hint="eastAsia"/>
        </w:rPr>
        <w:t>“技术资料”指与合同货物相关的设计、制造、合同货物监造、检验、安装、调试、验收、交接试验验收、技术指导、运行维护和仓储配送等文件</w:t>
      </w:r>
      <w:r>
        <w:rPr>
          <w:rFonts w:ascii="宋体" w:hAnsi="宋体" w:hint="eastAsia"/>
        </w:rPr>
        <w:t>(</w:t>
      </w:r>
      <w:r>
        <w:rPr>
          <w:rFonts w:ascii="宋体" w:hAnsi="宋体" w:hint="eastAsia"/>
        </w:rPr>
        <w:t>包括图纸、产品安装调试作业指导书、运行维护指导书、检修试验指导书等各种文字说明、标准、各种电子版文档等</w:t>
      </w:r>
      <w:r>
        <w:rPr>
          <w:rFonts w:ascii="宋体" w:hAnsi="宋体" w:hint="eastAsia"/>
        </w:rPr>
        <w:t>)</w:t>
      </w:r>
      <w:r>
        <w:rPr>
          <w:rFonts w:ascii="宋体" w:hAnsi="宋体" w:hint="eastAsia"/>
        </w:rPr>
        <w:t>。</w:t>
      </w:r>
    </w:p>
    <w:p w14:paraId="3D212588" w14:textId="77777777" w:rsidR="00A70FEC" w:rsidRDefault="00A70FEC" w:rsidP="00A70FEC">
      <w:pPr>
        <w:ind w:firstLineChars="150" w:firstLine="315"/>
        <w:rPr>
          <w:rFonts w:ascii="宋体" w:hAnsi="宋体"/>
        </w:rPr>
      </w:pPr>
      <w:r>
        <w:rPr>
          <w:rFonts w:ascii="宋体" w:hAnsi="宋体" w:hint="eastAsia"/>
        </w:rPr>
        <w:t xml:space="preserve">1.11 </w:t>
      </w:r>
      <w:r>
        <w:rPr>
          <w:rFonts w:ascii="宋体" w:hAnsi="宋体" w:hint="eastAsia"/>
        </w:rPr>
        <w:t>“技术服务”指由卖方提供的与本合同货物的设计、合同货物监造、检验、土建、安装、调试、验收、交接试验、运行、检修有关的技术指导、技术配合、技术培训等全过程的服务。</w:t>
      </w:r>
    </w:p>
    <w:p w14:paraId="3BA9B862" w14:textId="77777777" w:rsidR="00A70FEC" w:rsidRDefault="00A70FEC" w:rsidP="00A70FEC">
      <w:pPr>
        <w:ind w:firstLineChars="150" w:firstLine="315"/>
        <w:rPr>
          <w:rFonts w:ascii="宋体" w:hAnsi="宋体"/>
        </w:rPr>
      </w:pPr>
      <w:r>
        <w:rPr>
          <w:rFonts w:ascii="宋体" w:hAnsi="宋体" w:hint="eastAsia"/>
        </w:rPr>
        <w:t xml:space="preserve">1.12 </w:t>
      </w:r>
      <w:r>
        <w:rPr>
          <w:rFonts w:ascii="宋体" w:hAnsi="宋体" w:hint="eastAsia"/>
        </w:rPr>
        <w:t>“合同货物监造”指在合同货物生产制造过程中，由买方自行或委托有资质的监造单位对卖方提供的合同货物的工艺流程、制造质量及进度等方面的监督。</w:t>
      </w:r>
    </w:p>
    <w:p w14:paraId="7913699B" w14:textId="77777777" w:rsidR="00A70FEC" w:rsidRDefault="00A70FEC" w:rsidP="00A70FEC">
      <w:pPr>
        <w:ind w:firstLineChars="150" w:firstLine="315"/>
        <w:rPr>
          <w:rFonts w:ascii="宋体" w:hAnsi="宋体"/>
        </w:rPr>
      </w:pPr>
      <w:r>
        <w:rPr>
          <w:rFonts w:ascii="宋体" w:hAnsi="宋体" w:hint="eastAsia"/>
        </w:rPr>
        <w:t xml:space="preserve">1.13 </w:t>
      </w:r>
      <w:r>
        <w:rPr>
          <w:rFonts w:ascii="宋体" w:hAnsi="宋体" w:hint="eastAsia"/>
        </w:rPr>
        <w:t>“监造代表”指由买方自行或委托的有监造资质的监造单位派出的对合同货物进行监造的人员。</w:t>
      </w:r>
    </w:p>
    <w:p w14:paraId="78C74F9F" w14:textId="77777777" w:rsidR="00A70FEC" w:rsidRDefault="00A70FEC" w:rsidP="00A70FEC">
      <w:pPr>
        <w:ind w:firstLineChars="150" w:firstLine="315"/>
        <w:rPr>
          <w:rFonts w:ascii="宋体" w:hAnsi="宋体"/>
        </w:rPr>
      </w:pPr>
      <w:r>
        <w:rPr>
          <w:rFonts w:ascii="宋体" w:hAnsi="宋体" w:hint="eastAsia"/>
        </w:rPr>
        <w:lastRenderedPageBreak/>
        <w:t xml:space="preserve">1.14 </w:t>
      </w:r>
      <w:r>
        <w:rPr>
          <w:rFonts w:ascii="宋体" w:hAnsi="宋体" w:hint="eastAsia"/>
        </w:rPr>
        <w:t>“现场”指合同货物安装和运行的地点或买方指定地点。</w:t>
      </w:r>
    </w:p>
    <w:p w14:paraId="114691C2" w14:textId="77777777" w:rsidR="00A70FEC" w:rsidRDefault="00A70FEC" w:rsidP="00A70FEC">
      <w:pPr>
        <w:ind w:firstLineChars="150" w:firstLine="315"/>
        <w:rPr>
          <w:rFonts w:ascii="宋体" w:hAnsi="宋体"/>
        </w:rPr>
      </w:pPr>
      <w:r>
        <w:rPr>
          <w:rFonts w:ascii="宋体" w:hAnsi="宋体" w:hint="eastAsia"/>
        </w:rPr>
        <w:t xml:space="preserve">1.15 </w:t>
      </w:r>
      <w:r>
        <w:rPr>
          <w:rFonts w:ascii="宋体" w:hAnsi="宋体" w:hint="eastAsia"/>
        </w:rPr>
        <w:t>“验收”指合同货物运抵目的地后按照合同约定进行的外观、开箱、技术资料的移交等方面的验收工作。不包括对标的物电气性能等质量问题的检测。</w:t>
      </w:r>
    </w:p>
    <w:p w14:paraId="5B5270DA" w14:textId="77777777" w:rsidR="00A70FEC" w:rsidRDefault="00A70FEC" w:rsidP="00A70FEC">
      <w:pPr>
        <w:ind w:firstLineChars="150" w:firstLine="315"/>
        <w:rPr>
          <w:rFonts w:ascii="宋体" w:hAnsi="宋体"/>
        </w:rPr>
      </w:pPr>
      <w:r>
        <w:rPr>
          <w:rFonts w:ascii="宋体" w:hAnsi="宋体" w:hint="eastAsia"/>
        </w:rPr>
        <w:t xml:space="preserve">1.16  </w:t>
      </w:r>
      <w:r>
        <w:rPr>
          <w:rFonts w:ascii="宋体" w:hAnsi="宋体" w:hint="eastAsia"/>
        </w:rPr>
        <w:t>“投运”指合同货物完成安装调试，经试验合格，正式投入系统运行或充电无问题后转为备用的活动。</w:t>
      </w:r>
    </w:p>
    <w:p w14:paraId="04C04FF0" w14:textId="77777777" w:rsidR="00A70FEC" w:rsidRDefault="00A70FEC" w:rsidP="00A70FEC">
      <w:pPr>
        <w:ind w:firstLineChars="150" w:firstLine="315"/>
        <w:rPr>
          <w:rFonts w:ascii="宋体" w:hAnsi="宋体"/>
        </w:rPr>
      </w:pPr>
      <w:r>
        <w:rPr>
          <w:rFonts w:ascii="宋体" w:hAnsi="宋体" w:hint="eastAsia"/>
        </w:rPr>
        <w:t xml:space="preserve">1.17 </w:t>
      </w:r>
      <w:r>
        <w:rPr>
          <w:rFonts w:ascii="宋体" w:hAnsi="宋体" w:hint="eastAsia"/>
        </w:rPr>
        <w:t>“法律”指中华人民共和国现行的法律、行政法规、部门规章、地方性法规、地方政府规章、司法解释及其他对本合同履行可能产生影响的规范性文件。</w:t>
      </w:r>
    </w:p>
    <w:p w14:paraId="60C75D83" w14:textId="77777777" w:rsidR="00A70FEC" w:rsidRDefault="00A70FEC" w:rsidP="00A70FEC">
      <w:pPr>
        <w:ind w:firstLineChars="150" w:firstLine="315"/>
        <w:rPr>
          <w:rFonts w:ascii="宋体" w:hAnsi="宋体"/>
        </w:rPr>
      </w:pPr>
      <w:r>
        <w:rPr>
          <w:rFonts w:ascii="宋体" w:hAnsi="宋体" w:hint="eastAsia"/>
        </w:rPr>
        <w:t xml:space="preserve">1.18 </w:t>
      </w:r>
      <w:r>
        <w:rPr>
          <w:rFonts w:ascii="宋体" w:hAnsi="宋体" w:hint="eastAsia"/>
        </w:rPr>
        <w:t>“书面形式”指合同文件、信件和数据电文</w:t>
      </w:r>
      <w:r>
        <w:rPr>
          <w:rFonts w:ascii="宋体" w:hAnsi="宋体" w:hint="eastAsia"/>
        </w:rPr>
        <w:t>(</w:t>
      </w:r>
      <w:r>
        <w:rPr>
          <w:rFonts w:ascii="宋体" w:hAnsi="宋体" w:hint="eastAsia"/>
        </w:rPr>
        <w:t>包括电报、电传、传真、电子数据交换和电子邮件）等可以有形地表现所载内容的形式，须授权代表签字或盖公章。</w:t>
      </w:r>
    </w:p>
    <w:p w14:paraId="5B5B54B0" w14:textId="77777777" w:rsidR="00A70FEC" w:rsidRDefault="00A70FEC" w:rsidP="00A70FEC">
      <w:pPr>
        <w:ind w:firstLineChars="150" w:firstLine="315"/>
        <w:rPr>
          <w:rFonts w:ascii="宋体" w:hAnsi="宋体"/>
        </w:rPr>
      </w:pPr>
      <w:r>
        <w:rPr>
          <w:rFonts w:ascii="宋体" w:hAnsi="宋体" w:hint="eastAsia"/>
        </w:rPr>
        <w:t xml:space="preserve">1.19 </w:t>
      </w:r>
      <w:r>
        <w:rPr>
          <w:rFonts w:ascii="宋体" w:hAnsi="宋体" w:hint="eastAsia"/>
        </w:rPr>
        <w:t>“付款周期”指买方在接受卖方完整申请付款资料后，按照自身财务部门要求进行每月定期申请次月用款计划并进行付款的时间。</w:t>
      </w:r>
    </w:p>
    <w:p w14:paraId="59CCC591" w14:textId="77777777" w:rsidR="00A70FEC" w:rsidRDefault="00A70FEC" w:rsidP="00A70FEC">
      <w:pPr>
        <w:ind w:firstLineChars="150" w:firstLine="315"/>
        <w:rPr>
          <w:rFonts w:ascii="宋体" w:hAnsi="宋体"/>
        </w:rPr>
      </w:pPr>
      <w:r>
        <w:rPr>
          <w:rFonts w:ascii="宋体" w:hAnsi="宋体" w:hint="eastAsia"/>
        </w:rPr>
        <w:t xml:space="preserve">1.20 </w:t>
      </w:r>
      <w:r>
        <w:rPr>
          <w:rFonts w:ascii="宋体" w:hAnsi="宋体" w:hint="eastAsia"/>
        </w:rPr>
        <w:t>“元”指合同计价货币单位。</w:t>
      </w:r>
    </w:p>
    <w:p w14:paraId="1FC43F84" w14:textId="77777777" w:rsidR="00A70FEC" w:rsidRDefault="00A70FEC" w:rsidP="00A70FEC">
      <w:pPr>
        <w:ind w:firstLineChars="150" w:firstLine="315"/>
        <w:rPr>
          <w:rFonts w:ascii="宋体" w:hAnsi="宋体"/>
        </w:rPr>
      </w:pPr>
      <w:r>
        <w:rPr>
          <w:rFonts w:ascii="宋体" w:hAnsi="宋体" w:hint="eastAsia"/>
        </w:rPr>
        <w:t xml:space="preserve">1.21 </w:t>
      </w:r>
      <w:r>
        <w:rPr>
          <w:rFonts w:ascii="宋体" w:hAnsi="宋体" w:hint="eastAsia"/>
        </w:rPr>
        <w:t>“日（天）”指公历日。</w:t>
      </w:r>
    </w:p>
    <w:p w14:paraId="46C57DC0" w14:textId="77777777" w:rsidR="00A70FEC" w:rsidRDefault="00A70FEC" w:rsidP="00A70FEC">
      <w:pPr>
        <w:ind w:firstLineChars="150" w:firstLine="315"/>
        <w:rPr>
          <w:rFonts w:ascii="宋体" w:hAnsi="宋体"/>
        </w:rPr>
      </w:pPr>
      <w:r>
        <w:rPr>
          <w:rFonts w:ascii="宋体" w:hAnsi="宋体" w:hint="eastAsia"/>
        </w:rPr>
        <w:t xml:space="preserve">1.22 </w:t>
      </w:r>
      <w:r>
        <w:rPr>
          <w:rFonts w:ascii="宋体" w:hAnsi="宋体" w:hint="eastAsia"/>
        </w:rPr>
        <w:t>除本合同另有约定外，“以上”、“以下”、“以内”、“届满”，均包括本数；“不满”、“以外”，不包括本数；“×日前”、“×日后”不包括当日。按照日、月、年计算期间的，开始的当日不算入，从下一日开始计算。期间的最后一日不是工作日的，该期间应于下一个工作日终止。</w:t>
      </w:r>
    </w:p>
    <w:p w14:paraId="2175FD94" w14:textId="77777777" w:rsidR="00A70FEC" w:rsidRDefault="00A70FEC" w:rsidP="00A70FEC">
      <w:pPr>
        <w:ind w:firstLineChars="150" w:firstLine="315"/>
        <w:rPr>
          <w:rFonts w:ascii="宋体" w:hAnsi="宋体"/>
        </w:rPr>
      </w:pPr>
      <w:r>
        <w:rPr>
          <w:rFonts w:ascii="宋体" w:hAnsi="宋体" w:hint="eastAsia"/>
        </w:rPr>
        <w:t>1.23</w:t>
      </w:r>
      <w:r>
        <w:rPr>
          <w:rFonts w:ascii="宋体" w:hAnsi="宋体" w:hint="eastAsia"/>
        </w:rPr>
        <w:t>资产编码：指在合同签订时由买方授予合同中货物每一具体完整功能的最小采购单位（具体以合同授予为准）一个独立的编码（条形码），该编码将跟随该实体从制造到退运的全过程。</w:t>
      </w:r>
    </w:p>
    <w:p w14:paraId="468DCD8A" w14:textId="77777777" w:rsidR="00A70FEC" w:rsidRDefault="00A70FEC" w:rsidP="00A70FEC">
      <w:pPr>
        <w:ind w:firstLineChars="150" w:firstLine="315"/>
        <w:rPr>
          <w:rFonts w:ascii="宋体" w:hAnsi="宋体"/>
          <w:b/>
        </w:rPr>
      </w:pPr>
      <w:r>
        <w:rPr>
          <w:rFonts w:ascii="宋体" w:hAnsi="宋体" w:hint="eastAsia"/>
          <w:b/>
        </w:rPr>
        <w:t xml:space="preserve">1.24 </w:t>
      </w:r>
      <w:r>
        <w:rPr>
          <w:rFonts w:ascii="宋体" w:hAnsi="宋体" w:hint="eastAsia"/>
          <w:b/>
        </w:rPr>
        <w:t>损失：本合同所成损失包括直接损失及间接损失。直接损失是与一方有直接因果关系的财产损失金额；间接损失是由一方引发或者导致的除直接损失金额之外的能够确认计量的其他财产损失金额，如可得利益损失、对第三方的赔偿等。相关的交易或者事项尚未形成事实损失，但确有证据证明在可预见的未来将发生事实损失，且能计量损失金额的，应当认定为间接损失。</w:t>
      </w:r>
    </w:p>
    <w:p w14:paraId="4912F881"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第2条  合同标的</w:t>
      </w:r>
    </w:p>
    <w:p w14:paraId="77D450BD" w14:textId="77777777" w:rsidR="00A70FEC" w:rsidRDefault="00A70FEC" w:rsidP="00A70FEC">
      <w:pPr>
        <w:ind w:firstLineChars="150" w:firstLine="315"/>
        <w:rPr>
          <w:rFonts w:ascii="宋体" w:hAnsi="宋体"/>
          <w:szCs w:val="21"/>
        </w:rPr>
      </w:pPr>
      <w:r>
        <w:rPr>
          <w:rFonts w:ascii="宋体" w:hAnsi="宋体" w:hint="eastAsia"/>
        </w:rPr>
        <w:t xml:space="preserve">2.1 </w:t>
      </w:r>
      <w:r>
        <w:rPr>
          <w:rFonts w:ascii="宋体" w:hAnsi="宋体" w:hint="eastAsia"/>
        </w:rPr>
        <w:t>卖方根据合同需供应的合同货物的名称、规格</w:t>
      </w:r>
      <w:r>
        <w:rPr>
          <w:rFonts w:ascii="宋体" w:hAnsi="宋体" w:hint="eastAsia"/>
        </w:rPr>
        <w:t>(</w:t>
      </w:r>
      <w:r>
        <w:rPr>
          <w:rFonts w:ascii="宋体" w:hAnsi="宋体" w:hint="eastAsia"/>
        </w:rPr>
        <w:t>型号</w:t>
      </w:r>
      <w:r>
        <w:rPr>
          <w:rFonts w:ascii="宋体" w:hAnsi="宋体" w:hint="eastAsia"/>
        </w:rPr>
        <w:t>)</w:t>
      </w:r>
      <w:r>
        <w:rPr>
          <w:rFonts w:ascii="宋体" w:hAnsi="宋体" w:hint="eastAsia"/>
        </w:rPr>
        <w:t>、数量及技术要求等见附件</w:t>
      </w:r>
      <w:r>
        <w:rPr>
          <w:rFonts w:ascii="宋体" w:hAnsi="宋体" w:hint="eastAsia"/>
        </w:rPr>
        <w:t>1</w:t>
      </w:r>
      <w:r>
        <w:rPr>
          <w:rFonts w:ascii="宋体" w:hAnsi="宋体" w:hint="eastAsia"/>
        </w:rPr>
        <w:t>《供货一览表》和技术协议。</w:t>
      </w:r>
    </w:p>
    <w:p w14:paraId="272A67BC" w14:textId="77777777" w:rsidR="00A70FEC" w:rsidRDefault="00A70FEC" w:rsidP="00A70FEC">
      <w:pPr>
        <w:ind w:firstLineChars="150" w:firstLine="315"/>
        <w:rPr>
          <w:rFonts w:ascii="宋体" w:hAnsi="宋体"/>
        </w:rPr>
      </w:pPr>
      <w:r>
        <w:rPr>
          <w:rFonts w:ascii="宋体" w:hAnsi="宋体" w:hint="eastAsia"/>
        </w:rPr>
        <w:t>2.1.1</w:t>
      </w:r>
      <w:r>
        <w:rPr>
          <w:rFonts w:ascii="宋体" w:hAnsi="宋体" w:hint="eastAsia"/>
        </w:rPr>
        <w:t>卖方投标文件明确合同货物的主要原材料及部件存在两家以上供应商的，卖方应在货物生产前将供应商名单提交买方确认。未经买方确认，卖方不得开展后续工作。</w:t>
      </w:r>
    </w:p>
    <w:p w14:paraId="20DA618E" w14:textId="77777777" w:rsidR="00A70FEC" w:rsidRDefault="00A70FEC" w:rsidP="00A70FEC">
      <w:pPr>
        <w:ind w:firstLineChars="150" w:firstLine="315"/>
        <w:rPr>
          <w:rFonts w:ascii="宋体" w:hAnsi="宋体"/>
        </w:rPr>
      </w:pPr>
      <w:r>
        <w:rPr>
          <w:rFonts w:ascii="宋体" w:hAnsi="宋体" w:hint="eastAsia"/>
        </w:rPr>
        <w:t>2.2</w:t>
      </w:r>
      <w:r>
        <w:rPr>
          <w:rFonts w:ascii="宋体" w:hAnsi="宋体" w:hint="eastAsia"/>
        </w:rPr>
        <w:t>卖方保证其供应的合同货物是安全的、技术水平先进的、成熟的、质量优良的，未侵犯任何第三方的知识产权，合同货物的选型符合安全可靠、安全运行和易于维护的要求。合同货物的技术规范、技术经济指标和性能应符合技术规范书的要求。</w:t>
      </w:r>
    </w:p>
    <w:p w14:paraId="74DD3849" w14:textId="77777777" w:rsidR="00A70FEC" w:rsidRDefault="00A70FEC" w:rsidP="00A70FEC">
      <w:pPr>
        <w:ind w:firstLineChars="150" w:firstLine="315"/>
        <w:rPr>
          <w:rFonts w:ascii="宋体" w:hAnsi="宋体"/>
        </w:rPr>
      </w:pPr>
      <w:r>
        <w:rPr>
          <w:rFonts w:ascii="宋体" w:hAnsi="宋体" w:hint="eastAsia"/>
        </w:rPr>
        <w:t xml:space="preserve">2.3 </w:t>
      </w:r>
      <w:r>
        <w:rPr>
          <w:rFonts w:ascii="宋体" w:hAnsi="宋体" w:hint="eastAsia"/>
        </w:rPr>
        <w:t>本合同下的供货范围包括所有合同货物、技术资料和技术服务，详见技术协议。</w:t>
      </w:r>
    </w:p>
    <w:p w14:paraId="65C52F18" w14:textId="77777777" w:rsidR="00A70FEC" w:rsidRDefault="00A70FEC" w:rsidP="00A70FEC">
      <w:pPr>
        <w:ind w:firstLineChars="150" w:firstLine="315"/>
        <w:rPr>
          <w:rFonts w:ascii="宋体" w:hAnsi="宋体"/>
        </w:rPr>
      </w:pPr>
      <w:r>
        <w:rPr>
          <w:rFonts w:ascii="宋体" w:hAnsi="宋体" w:hint="eastAsia"/>
        </w:rPr>
        <w:t xml:space="preserve">2.4 </w:t>
      </w:r>
      <w:r>
        <w:rPr>
          <w:rFonts w:ascii="宋体" w:hAnsi="宋体" w:hint="eastAsia"/>
        </w:rPr>
        <w:t>如果在执行合同过程中有合同货物材料、技术资料、专用工具、备品备件和技术服务未在合同中约定或约定不清而发生任何漏项和短缺，而该遗漏或短缺部分确实是卖方供货范围中应该有的，并且是满足合同对合同货物的性能保证值要求所必须的，卖方均应负责及时将遗漏或短缺的部分补上，发生的费用由卖方承担。</w:t>
      </w:r>
    </w:p>
    <w:p w14:paraId="58AC9F2F" w14:textId="77777777" w:rsidR="00A70FEC" w:rsidRDefault="00A70FEC" w:rsidP="00A70FEC">
      <w:pPr>
        <w:ind w:firstLineChars="150" w:firstLine="315"/>
        <w:rPr>
          <w:rFonts w:ascii="宋体" w:hAnsi="宋体"/>
        </w:rPr>
      </w:pPr>
      <w:r>
        <w:rPr>
          <w:rFonts w:ascii="宋体" w:hAnsi="宋体" w:hint="eastAsia"/>
        </w:rPr>
        <w:t xml:space="preserve">2.5 </w:t>
      </w:r>
      <w:r>
        <w:rPr>
          <w:rFonts w:ascii="宋体" w:hAnsi="宋体" w:hint="eastAsia"/>
        </w:rPr>
        <w:t>在卖方承诺的合同货物质保期内，卖方须保证及时提供买方所需要的备品备件等维护元器件。合同履行完毕后，在买方要求时，卖方应以合同备品备件成本价向买方提供维护修理合同货物所必要的备品备件和技术服务。合同货物质保期结束后，卖方应根据买方要求在合同范围内，免费继续向买方提供有关合同货物的所有技术资料和技术服务。</w:t>
      </w:r>
    </w:p>
    <w:p w14:paraId="7163A464"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lastRenderedPageBreak/>
        <w:t>第3条  编码</w:t>
      </w:r>
    </w:p>
    <w:p w14:paraId="16A673C3" w14:textId="77777777" w:rsidR="00A70FEC" w:rsidRDefault="00A70FEC" w:rsidP="00A70FEC">
      <w:pPr>
        <w:ind w:firstLineChars="150" w:firstLine="315"/>
        <w:rPr>
          <w:rFonts w:ascii="宋体" w:hAnsi="宋体"/>
        </w:rPr>
      </w:pPr>
      <w:r>
        <w:rPr>
          <w:rFonts w:ascii="宋体" w:hAnsi="宋体" w:hint="eastAsia"/>
        </w:rPr>
        <w:t>3.1</w:t>
      </w:r>
      <w:r>
        <w:rPr>
          <w:rFonts w:ascii="宋体" w:hAnsi="宋体" w:hint="eastAsia"/>
        </w:rPr>
        <w:t>资产编码：指在合同签订时由买方授予合同中货物每一具体完整功能的最小采购单位（具体以合同授予为准）一个独立的编码（条形码），该编码将跟随该实体从制造到退运的全过程。</w:t>
      </w:r>
    </w:p>
    <w:p w14:paraId="0AB3B4D1" w14:textId="77777777" w:rsidR="00A70FEC" w:rsidRDefault="00A70FEC" w:rsidP="00A70FEC">
      <w:pPr>
        <w:ind w:firstLineChars="150" w:firstLine="315"/>
        <w:rPr>
          <w:rFonts w:ascii="宋体" w:hAnsi="宋体"/>
        </w:rPr>
      </w:pPr>
      <w:r>
        <w:rPr>
          <w:rFonts w:ascii="宋体" w:hAnsi="宋体" w:hint="eastAsia"/>
        </w:rPr>
        <w:t xml:space="preserve">3.2 </w:t>
      </w:r>
      <w:r>
        <w:rPr>
          <w:rFonts w:ascii="宋体" w:hAnsi="宋体" w:hint="eastAsia"/>
        </w:rPr>
        <w:t>资产编码由卖方制作在货物的铭牌上并保证资产编码的长久耐用。</w:t>
      </w:r>
    </w:p>
    <w:p w14:paraId="2B2C7983" w14:textId="77777777" w:rsidR="00A70FEC" w:rsidRDefault="00A70FEC" w:rsidP="00A70FEC">
      <w:pPr>
        <w:ind w:firstLineChars="150" w:firstLine="315"/>
        <w:rPr>
          <w:rFonts w:ascii="宋体" w:hAnsi="宋体"/>
        </w:rPr>
      </w:pPr>
      <w:r>
        <w:rPr>
          <w:rFonts w:ascii="宋体" w:hAnsi="宋体" w:hint="eastAsia"/>
        </w:rPr>
        <w:t xml:space="preserve">3.3 </w:t>
      </w:r>
      <w:r>
        <w:rPr>
          <w:rFonts w:ascii="宋体" w:hAnsi="宋体" w:hint="eastAsia"/>
        </w:rPr>
        <w:t>合同中货物的全部相关技术资料的页眉上必须附带合同货物相同的资产编码。</w:t>
      </w:r>
    </w:p>
    <w:p w14:paraId="643E6A48"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第4条  合同价款支付</w:t>
      </w:r>
    </w:p>
    <w:p w14:paraId="4980483D" w14:textId="77777777" w:rsidR="00A70FEC" w:rsidRDefault="00A70FEC" w:rsidP="00A70FEC">
      <w:pPr>
        <w:ind w:firstLineChars="150" w:firstLine="315"/>
        <w:rPr>
          <w:rFonts w:ascii="宋体" w:hAnsi="宋体"/>
          <w:szCs w:val="21"/>
        </w:rPr>
      </w:pPr>
      <w:r>
        <w:rPr>
          <w:rFonts w:ascii="宋体" w:hAnsi="宋体" w:hint="eastAsia"/>
        </w:rPr>
        <w:t xml:space="preserve">4.1 </w:t>
      </w:r>
      <w:r>
        <w:rPr>
          <w:rFonts w:ascii="宋体" w:hAnsi="宋体" w:hint="eastAsia"/>
        </w:rPr>
        <w:t>本合同价款见第一节总则。合同价款包含卖方将合同货物运抵交货地点并履行</w:t>
      </w:r>
      <w:proofErr w:type="gramStart"/>
      <w:r>
        <w:rPr>
          <w:rFonts w:ascii="宋体" w:hAnsi="宋体" w:hint="eastAsia"/>
        </w:rPr>
        <w:t>完其他</w:t>
      </w:r>
      <w:proofErr w:type="gramEnd"/>
      <w:r>
        <w:rPr>
          <w:rFonts w:ascii="宋体" w:hAnsi="宋体" w:hint="eastAsia"/>
        </w:rPr>
        <w:t>合同义务所需的全部费用，包括但不限于合同货物价款、运输费、保险费、包装、标记及卖方提供保护措施的费用。合同计价货币为人民币元。具体价格</w:t>
      </w:r>
      <w:proofErr w:type="gramStart"/>
      <w:r>
        <w:rPr>
          <w:rFonts w:ascii="宋体" w:hAnsi="宋体" w:hint="eastAsia"/>
        </w:rPr>
        <w:t>构成见</w:t>
      </w:r>
      <w:proofErr w:type="gramEnd"/>
      <w:r>
        <w:rPr>
          <w:rFonts w:ascii="宋体" w:hAnsi="宋体" w:hint="eastAsia"/>
        </w:rPr>
        <w:t>附件</w:t>
      </w:r>
      <w:r>
        <w:rPr>
          <w:rFonts w:ascii="宋体" w:hAnsi="宋体" w:hint="eastAsia"/>
        </w:rPr>
        <w:t>1</w:t>
      </w:r>
      <w:r>
        <w:rPr>
          <w:rFonts w:ascii="宋体" w:hAnsi="宋体" w:hint="eastAsia"/>
        </w:rPr>
        <w:t>《供货一览表》。</w:t>
      </w:r>
    </w:p>
    <w:p w14:paraId="59601E35" w14:textId="77777777" w:rsidR="00A70FEC" w:rsidRDefault="00A70FEC" w:rsidP="00A70FEC">
      <w:pPr>
        <w:ind w:firstLineChars="150" w:firstLine="315"/>
        <w:rPr>
          <w:rFonts w:ascii="宋体" w:hAnsi="宋体"/>
        </w:rPr>
      </w:pPr>
      <w:r>
        <w:rPr>
          <w:rFonts w:ascii="宋体" w:hAnsi="宋体" w:hint="eastAsia"/>
        </w:rPr>
        <w:t xml:space="preserve">4.2 </w:t>
      </w:r>
      <w:r>
        <w:rPr>
          <w:rFonts w:ascii="宋体" w:hAnsi="宋体" w:hint="eastAsia"/>
        </w:rPr>
        <w:t>合同价款分预付款、到货款、投运款和</w:t>
      </w:r>
      <w:proofErr w:type="gramStart"/>
      <w:r>
        <w:rPr>
          <w:rFonts w:ascii="宋体" w:hAnsi="宋体" w:hint="eastAsia"/>
        </w:rPr>
        <w:t>质保金</w:t>
      </w:r>
      <w:proofErr w:type="gramEnd"/>
      <w:r>
        <w:rPr>
          <w:rFonts w:ascii="宋体" w:hAnsi="宋体" w:hint="eastAsia"/>
        </w:rPr>
        <w:t>四次支付。</w:t>
      </w:r>
    </w:p>
    <w:p w14:paraId="5773AD1F" w14:textId="77777777" w:rsidR="00A70FEC" w:rsidRDefault="00A70FEC" w:rsidP="00A70FEC">
      <w:pPr>
        <w:ind w:firstLineChars="150" w:firstLine="315"/>
        <w:rPr>
          <w:rFonts w:ascii="宋体" w:hAnsi="宋体"/>
        </w:rPr>
      </w:pPr>
      <w:r>
        <w:rPr>
          <w:rFonts w:ascii="宋体" w:hAnsi="宋体" w:hint="eastAsia"/>
        </w:rPr>
        <w:t xml:space="preserve">4.2.1 </w:t>
      </w:r>
      <w:r>
        <w:rPr>
          <w:rFonts w:ascii="宋体" w:hAnsi="宋体" w:hint="eastAsia"/>
        </w:rPr>
        <w:t>本合同价款支付比例见专用条款。</w:t>
      </w:r>
    </w:p>
    <w:p w14:paraId="0BC55E40" w14:textId="77777777" w:rsidR="00A70FEC" w:rsidRDefault="00A70FEC" w:rsidP="00A70FEC">
      <w:pPr>
        <w:spacing w:line="320" w:lineRule="exact"/>
        <w:ind w:leftChars="9" w:left="19" w:firstLineChars="150" w:firstLine="315"/>
        <w:rPr>
          <w:rFonts w:ascii="宋体" w:hAnsi="宋体"/>
        </w:rPr>
      </w:pPr>
      <w:r>
        <w:rPr>
          <w:rFonts w:ascii="宋体" w:hAnsi="宋体" w:hint="eastAsia"/>
        </w:rPr>
        <w:t xml:space="preserve">4.2.2 </w:t>
      </w:r>
      <w:r>
        <w:rPr>
          <w:rFonts w:ascii="宋体" w:hAnsi="宋体" w:hint="eastAsia"/>
        </w:rPr>
        <w:t>因买方原因导致未在最后一批货物到达交货地之日起</w:t>
      </w:r>
      <w:r>
        <w:rPr>
          <w:rFonts w:ascii="宋体" w:hAnsi="宋体" w:hint="eastAsia"/>
        </w:rPr>
        <w:t>10</w:t>
      </w:r>
      <w:r>
        <w:rPr>
          <w:rFonts w:ascii="宋体" w:hAnsi="宋体" w:hint="eastAsia"/>
        </w:rPr>
        <w:t>个月内完成到货验收，卖方则凭买方签发的最后一批合同货物到达目的地已满</w:t>
      </w:r>
      <w:r>
        <w:rPr>
          <w:rFonts w:ascii="宋体" w:hAnsi="宋体" w:hint="eastAsia"/>
        </w:rPr>
        <w:t>10</w:t>
      </w:r>
      <w:r>
        <w:rPr>
          <w:rFonts w:ascii="宋体" w:hAnsi="宋体" w:hint="eastAsia"/>
        </w:rPr>
        <w:t>个月的证明申请支付，买方应按要求办理到货款支付。但到货款的支付不解除卖方按照合同通用条款第</w:t>
      </w:r>
      <w:r>
        <w:rPr>
          <w:rFonts w:ascii="宋体" w:hAnsi="宋体" w:hint="eastAsia"/>
        </w:rPr>
        <w:t>8</w:t>
      </w:r>
      <w:r>
        <w:rPr>
          <w:rFonts w:ascii="宋体" w:hAnsi="宋体" w:hint="eastAsia"/>
        </w:rPr>
        <w:t>条、第</w:t>
      </w:r>
      <w:r>
        <w:rPr>
          <w:rFonts w:ascii="宋体" w:hAnsi="宋体" w:hint="eastAsia"/>
        </w:rPr>
        <w:t>9</w:t>
      </w:r>
      <w:r>
        <w:rPr>
          <w:rFonts w:ascii="宋体" w:hAnsi="宋体" w:hint="eastAsia"/>
        </w:rPr>
        <w:t>条、第</w:t>
      </w:r>
      <w:r>
        <w:rPr>
          <w:rFonts w:ascii="宋体" w:hAnsi="宋体" w:hint="eastAsia"/>
        </w:rPr>
        <w:t>10</w:t>
      </w:r>
      <w:r>
        <w:rPr>
          <w:rFonts w:ascii="宋体" w:hAnsi="宋体" w:hint="eastAsia"/>
        </w:rPr>
        <w:t>条、第</w:t>
      </w:r>
      <w:r>
        <w:rPr>
          <w:rFonts w:ascii="宋体" w:hAnsi="宋体" w:hint="eastAsia"/>
        </w:rPr>
        <w:t>12</w:t>
      </w:r>
      <w:r>
        <w:rPr>
          <w:rFonts w:ascii="宋体" w:hAnsi="宋体" w:hint="eastAsia"/>
        </w:rPr>
        <w:t>条及技术规范书应履行的相应义务。</w:t>
      </w:r>
    </w:p>
    <w:p w14:paraId="2DBD6484" w14:textId="77777777" w:rsidR="00A70FEC" w:rsidRDefault="00A70FEC" w:rsidP="00A70FEC">
      <w:pPr>
        <w:ind w:firstLineChars="150" w:firstLine="315"/>
        <w:rPr>
          <w:rFonts w:ascii="宋体" w:hAnsi="宋体"/>
        </w:rPr>
      </w:pPr>
      <w:r>
        <w:rPr>
          <w:rFonts w:ascii="宋体" w:hAnsi="宋体" w:hint="eastAsia"/>
        </w:rPr>
        <w:t xml:space="preserve">4.3 </w:t>
      </w:r>
      <w:r>
        <w:rPr>
          <w:rFonts w:ascii="宋体" w:hAnsi="宋体" w:hint="eastAsia"/>
        </w:rPr>
        <w:t>合同货物的付款日期以买方签发支票、或买方在银行办理电汇或银行承兑汇票的日期为准，另有约定的除外。此日期即本合同第</w:t>
      </w:r>
      <w:r>
        <w:rPr>
          <w:rFonts w:ascii="宋体" w:hAnsi="宋体" w:hint="eastAsia"/>
        </w:rPr>
        <w:t>12.2</w:t>
      </w:r>
      <w:r>
        <w:rPr>
          <w:rFonts w:ascii="宋体" w:hAnsi="宋体" w:hint="eastAsia"/>
        </w:rPr>
        <w:t>条计算迟延付款违约金时间的依据。</w:t>
      </w:r>
    </w:p>
    <w:p w14:paraId="55C5D652" w14:textId="77777777" w:rsidR="00A70FEC" w:rsidRDefault="00A70FEC" w:rsidP="00A70FEC">
      <w:pPr>
        <w:ind w:firstLineChars="150" w:firstLine="315"/>
        <w:rPr>
          <w:rFonts w:ascii="宋体" w:hAnsi="宋体"/>
        </w:rPr>
      </w:pPr>
      <w:r>
        <w:rPr>
          <w:rFonts w:ascii="宋体" w:hAnsi="宋体" w:hint="eastAsia"/>
        </w:rPr>
        <w:t xml:space="preserve">4.4 </w:t>
      </w:r>
      <w:r>
        <w:rPr>
          <w:rFonts w:ascii="宋体" w:hAnsi="宋体" w:hint="eastAsia"/>
        </w:rPr>
        <w:t>卖方若变更本合同的收款单位、收款账号，应及时向买方提供其所要求的证明文件。</w:t>
      </w:r>
    </w:p>
    <w:p w14:paraId="21BBF4BD" w14:textId="77777777" w:rsidR="00A70FEC" w:rsidRDefault="00A70FEC" w:rsidP="00A70FEC">
      <w:pPr>
        <w:ind w:firstLineChars="150" w:firstLine="315"/>
        <w:rPr>
          <w:rFonts w:ascii="宋体" w:hAnsi="宋体"/>
        </w:rPr>
      </w:pPr>
      <w:r>
        <w:rPr>
          <w:rFonts w:ascii="宋体" w:hAnsi="宋体" w:hint="eastAsia"/>
        </w:rPr>
        <w:t xml:space="preserve">4.5 </w:t>
      </w:r>
      <w:r>
        <w:rPr>
          <w:rFonts w:ascii="宋体" w:hAnsi="宋体" w:hint="eastAsia"/>
        </w:rPr>
        <w:t>本合同货物增值税专用发票“购货单位”信息应包括单位名称、住所地址、电话、开户行、账号、税号等。货物涉及不同产权属性、资金属性、工程名称的，买方应告知上述信息，卖方按产权属性、资金属性、工程名称分别开具增值税专用发票。</w:t>
      </w:r>
    </w:p>
    <w:p w14:paraId="42A8AE2F" w14:textId="77777777" w:rsidR="00A70FEC" w:rsidRDefault="00A70FEC" w:rsidP="00A70FEC">
      <w:pPr>
        <w:ind w:firstLineChars="150" w:firstLine="315"/>
        <w:rPr>
          <w:rFonts w:ascii="宋体" w:hAnsi="宋体"/>
        </w:rPr>
      </w:pPr>
      <w:r>
        <w:rPr>
          <w:rFonts w:ascii="宋体" w:hAnsi="宋体" w:hint="eastAsia"/>
        </w:rPr>
        <w:t>卖方应及时开具货物增值税专用发票，在到货验收手续办理完毕后</w:t>
      </w:r>
      <w:r>
        <w:rPr>
          <w:rFonts w:ascii="宋体" w:hAnsi="宋体" w:hint="eastAsia"/>
        </w:rPr>
        <w:t>30</w:t>
      </w:r>
      <w:r>
        <w:rPr>
          <w:rFonts w:ascii="宋体" w:hAnsi="宋体" w:hint="eastAsia"/>
        </w:rPr>
        <w:t>日内且增值税专用发票有效期满</w:t>
      </w:r>
      <w:r>
        <w:rPr>
          <w:rFonts w:ascii="宋体" w:hAnsi="宋体" w:hint="eastAsia"/>
        </w:rPr>
        <w:t>60</w:t>
      </w:r>
      <w:r>
        <w:rPr>
          <w:rFonts w:ascii="宋体" w:hAnsi="宋体" w:hint="eastAsia"/>
        </w:rPr>
        <w:t>日前送达买方。逾期送达的，双方应按本合同</w:t>
      </w:r>
      <w:r>
        <w:rPr>
          <w:rFonts w:ascii="宋体" w:hAnsi="宋体" w:hint="eastAsia"/>
        </w:rPr>
        <w:t>12.1</w:t>
      </w:r>
      <w:r>
        <w:rPr>
          <w:rFonts w:ascii="宋体" w:hAnsi="宋体" w:hint="eastAsia"/>
        </w:rPr>
        <w:t>规定执行。</w:t>
      </w:r>
    </w:p>
    <w:p w14:paraId="5C2F0B67" w14:textId="77777777" w:rsidR="00A70FEC" w:rsidRDefault="00A70FEC" w:rsidP="00A70FEC">
      <w:pPr>
        <w:ind w:firstLineChars="150" w:firstLine="315"/>
        <w:rPr>
          <w:rFonts w:ascii="宋体" w:hAnsi="宋体"/>
        </w:rPr>
      </w:pPr>
      <w:r>
        <w:rPr>
          <w:rFonts w:ascii="宋体" w:hAnsi="宋体" w:hint="eastAsia"/>
        </w:rPr>
        <w:t xml:space="preserve">4.6 </w:t>
      </w:r>
      <w:r>
        <w:rPr>
          <w:rFonts w:ascii="宋体" w:hAnsi="宋体" w:hint="eastAsia"/>
        </w:rPr>
        <w:t>其他规定见专用条款。</w:t>
      </w:r>
    </w:p>
    <w:p w14:paraId="13D54F74" w14:textId="77777777" w:rsidR="00A70FEC" w:rsidRDefault="00A70FEC" w:rsidP="00A70FEC">
      <w:pPr>
        <w:ind w:firstLineChars="150" w:firstLine="315"/>
        <w:rPr>
          <w:rFonts w:ascii="宋体" w:hAnsi="宋体"/>
        </w:rPr>
      </w:pPr>
      <w:r>
        <w:rPr>
          <w:rFonts w:ascii="宋体" w:hAnsi="宋体" w:hint="eastAsia"/>
        </w:rPr>
        <w:t>4.7</w:t>
      </w:r>
      <w:r>
        <w:rPr>
          <w:rFonts w:ascii="宋体" w:hAnsi="宋体" w:hint="eastAsia"/>
        </w:rPr>
        <w:t>合同价款中已包含卖方支付本合同项下或与本合同有关的所有的专利权费用。卖方应保证，买方在中华人民共和国使用该货物或货物的任何一部分时，免受第三方提出的侵犯其专利权、商标权或工业版权和其他被法律保护的权益等的起诉。卖方负责处理因此而引起的任何纠纷并赔偿买方因此而产生的所有损失。</w:t>
      </w:r>
    </w:p>
    <w:p w14:paraId="7955D13B"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第5条  交货</w:t>
      </w:r>
    </w:p>
    <w:p w14:paraId="6C48B832" w14:textId="77777777" w:rsidR="00A70FEC" w:rsidRPr="00A53F21" w:rsidRDefault="00A70FEC" w:rsidP="00A70FEC">
      <w:pPr>
        <w:ind w:firstLineChars="150" w:firstLine="315"/>
        <w:rPr>
          <w:rFonts w:ascii="宋体" w:hAnsi="宋体"/>
          <w:szCs w:val="21"/>
        </w:rPr>
      </w:pPr>
      <w:r>
        <w:rPr>
          <w:rFonts w:ascii="宋体" w:hAnsi="宋体" w:hint="eastAsia"/>
        </w:rPr>
        <w:t xml:space="preserve">5.1 </w:t>
      </w:r>
      <w:r>
        <w:rPr>
          <w:rFonts w:ascii="宋体" w:hAnsi="宋体" w:hint="eastAsia"/>
        </w:rPr>
        <w:t>卖方应将合同货物运至合同约定的交货地点。若到货地点运输条件复杂时，买方应在附件</w:t>
      </w:r>
      <w:r>
        <w:rPr>
          <w:rFonts w:ascii="宋体" w:hAnsi="宋体" w:hint="eastAsia"/>
        </w:rPr>
        <w:t>1</w:t>
      </w:r>
      <w:r>
        <w:rPr>
          <w:rFonts w:ascii="宋体" w:hAnsi="宋体" w:hint="eastAsia"/>
        </w:rPr>
        <w:t>的交货地点注明运输条件以便卖方运输。合同货物交货进度按照约定进行，未约定交货进度的合同货物应按照实际安装进度的需要发货。</w:t>
      </w:r>
    </w:p>
    <w:p w14:paraId="3CCF486E" w14:textId="77777777" w:rsidR="00A70FEC" w:rsidRDefault="00A70FEC" w:rsidP="00A70FEC">
      <w:pPr>
        <w:ind w:firstLineChars="150" w:firstLine="315"/>
        <w:rPr>
          <w:rFonts w:ascii="宋体" w:hAnsi="宋体"/>
        </w:rPr>
      </w:pPr>
      <w:r>
        <w:rPr>
          <w:rFonts w:ascii="宋体" w:hAnsi="宋体" w:hint="eastAsia"/>
        </w:rPr>
        <w:t xml:space="preserve">5.2 </w:t>
      </w:r>
      <w:r>
        <w:rPr>
          <w:rFonts w:ascii="宋体" w:hAnsi="宋体" w:hint="eastAsia"/>
        </w:rPr>
        <w:t>如买方需变更交货时间，应提前采用传真或函件等方式通知到卖方，具体以专用条款为准。</w:t>
      </w:r>
    </w:p>
    <w:p w14:paraId="771A7DF2" w14:textId="77777777" w:rsidR="00A70FEC" w:rsidRDefault="00A70FEC" w:rsidP="00A70FEC">
      <w:pPr>
        <w:ind w:firstLineChars="150" w:firstLine="315"/>
        <w:rPr>
          <w:rFonts w:ascii="宋体" w:hAnsi="宋体"/>
        </w:rPr>
      </w:pPr>
      <w:r>
        <w:rPr>
          <w:rFonts w:ascii="宋体" w:hAnsi="宋体" w:hint="eastAsia"/>
        </w:rPr>
        <w:t>5.2.1</w:t>
      </w:r>
      <w:r>
        <w:rPr>
          <w:rFonts w:ascii="宋体" w:hAnsi="宋体" w:hint="eastAsia"/>
        </w:rPr>
        <w:t>买方应为卖方预留合理的制造、运输工期。</w:t>
      </w:r>
    </w:p>
    <w:p w14:paraId="4E5EB2E3" w14:textId="77777777" w:rsidR="00A70FEC" w:rsidRDefault="00A70FEC" w:rsidP="00A70FEC">
      <w:pPr>
        <w:ind w:firstLineChars="150" w:firstLine="315"/>
        <w:rPr>
          <w:rFonts w:ascii="宋体" w:hAnsi="宋体"/>
        </w:rPr>
      </w:pPr>
      <w:r>
        <w:rPr>
          <w:rFonts w:ascii="宋体" w:hAnsi="宋体" w:hint="eastAsia"/>
        </w:rPr>
        <w:t>5.2.2</w:t>
      </w:r>
      <w:r>
        <w:rPr>
          <w:rFonts w:ascii="宋体" w:hAnsi="宋体" w:hint="eastAsia"/>
        </w:rPr>
        <w:t>买方应对卖方在设计、制造等各阶段提出相关要求。</w:t>
      </w:r>
    </w:p>
    <w:p w14:paraId="22017F9D" w14:textId="77777777" w:rsidR="00A70FEC" w:rsidRDefault="00A70FEC" w:rsidP="00A70FEC">
      <w:pPr>
        <w:ind w:firstLineChars="150" w:firstLine="315"/>
        <w:rPr>
          <w:rFonts w:ascii="宋体" w:hAnsi="宋体"/>
        </w:rPr>
      </w:pPr>
      <w:r>
        <w:rPr>
          <w:rFonts w:ascii="宋体" w:hAnsi="宋体" w:hint="eastAsia"/>
        </w:rPr>
        <w:t>5.2.3</w:t>
      </w:r>
      <w:r>
        <w:rPr>
          <w:rFonts w:ascii="宋体" w:hAnsi="宋体" w:hint="eastAsia"/>
        </w:rPr>
        <w:t>买方应为卖方合同货物到货、就位、人员指导安装和调试提供配合和便利。</w:t>
      </w:r>
    </w:p>
    <w:p w14:paraId="2E897903" w14:textId="77777777" w:rsidR="00A70FEC" w:rsidRDefault="00A70FEC" w:rsidP="00A70FEC">
      <w:pPr>
        <w:ind w:firstLineChars="150" w:firstLine="315"/>
        <w:rPr>
          <w:rFonts w:ascii="宋体" w:hAnsi="宋体"/>
        </w:rPr>
      </w:pPr>
      <w:r>
        <w:rPr>
          <w:rFonts w:ascii="宋体" w:hAnsi="宋体" w:hint="eastAsia"/>
        </w:rPr>
        <w:lastRenderedPageBreak/>
        <w:t xml:space="preserve">5.3 </w:t>
      </w:r>
      <w:r>
        <w:rPr>
          <w:rFonts w:ascii="宋体" w:hAnsi="宋体" w:hint="eastAsia"/>
        </w:rPr>
        <w:t>卖方如需提前交货，需提出书面要求并征得买方同意。卖方如正常交货，但买方未提出发货通知的，卖方应传真或函件通知买方办理交货手续。</w:t>
      </w:r>
    </w:p>
    <w:p w14:paraId="6AF42CCC" w14:textId="77777777" w:rsidR="00A70FEC" w:rsidRDefault="00A70FEC" w:rsidP="00A70FEC">
      <w:pPr>
        <w:ind w:firstLineChars="150" w:firstLine="315"/>
        <w:rPr>
          <w:rFonts w:ascii="宋体" w:hAnsi="宋体"/>
        </w:rPr>
      </w:pPr>
      <w:r>
        <w:rPr>
          <w:rFonts w:ascii="宋体" w:hAnsi="宋体" w:hint="eastAsia"/>
        </w:rPr>
        <w:t xml:space="preserve">5.4 </w:t>
      </w:r>
      <w:r>
        <w:rPr>
          <w:rFonts w:ascii="宋体" w:hAnsi="宋体" w:hint="eastAsia"/>
        </w:rPr>
        <w:t>合同货物交货日期以符合合同要求的合同货物包括备品备件到达合同约定的交货地点为准。此日期即为本合同第</w:t>
      </w:r>
      <w:r>
        <w:rPr>
          <w:rFonts w:ascii="宋体" w:hAnsi="宋体" w:hint="eastAsia"/>
        </w:rPr>
        <w:t>12.1.6</w:t>
      </w:r>
      <w:r>
        <w:rPr>
          <w:rFonts w:ascii="宋体" w:hAnsi="宋体" w:hint="eastAsia"/>
        </w:rPr>
        <w:t>条计算迟延交货违约金时间的依据。</w:t>
      </w:r>
    </w:p>
    <w:p w14:paraId="34677D9B" w14:textId="77777777" w:rsidR="00A70FEC" w:rsidRDefault="00A70FEC" w:rsidP="00A70FEC">
      <w:pPr>
        <w:ind w:firstLineChars="150" w:firstLine="315"/>
        <w:rPr>
          <w:rFonts w:ascii="宋体" w:hAnsi="宋体"/>
        </w:rPr>
      </w:pPr>
      <w:r>
        <w:rPr>
          <w:rFonts w:ascii="宋体" w:hAnsi="宋体" w:hint="eastAsia"/>
        </w:rPr>
        <w:t xml:space="preserve">5.5 </w:t>
      </w:r>
      <w:r>
        <w:rPr>
          <w:rFonts w:ascii="宋体" w:hAnsi="宋体" w:hint="eastAsia"/>
        </w:rPr>
        <w:t>在合同货物备妥发出前</w:t>
      </w:r>
      <w:r>
        <w:rPr>
          <w:rFonts w:ascii="宋体" w:hAnsi="宋体" w:hint="eastAsia"/>
        </w:rPr>
        <w:t>24</w:t>
      </w:r>
      <w:r>
        <w:rPr>
          <w:rFonts w:ascii="宋体" w:hAnsi="宋体" w:hint="eastAsia"/>
        </w:rPr>
        <w:t>小时内，卖方应以传真或函件等方式向买方提交发货通知单，通知应包括以下内容：</w:t>
      </w:r>
      <w:r>
        <w:rPr>
          <w:rFonts w:ascii="宋体" w:hAnsi="宋体" w:hint="eastAsia"/>
        </w:rPr>
        <w:t xml:space="preserve"> </w:t>
      </w:r>
    </w:p>
    <w:p w14:paraId="014A6194"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w:t>
      </w:r>
      <w:r>
        <w:rPr>
          <w:rFonts w:ascii="宋体" w:hAnsi="宋体" w:hint="eastAsia"/>
        </w:rPr>
        <w:t>）合同号</w:t>
      </w:r>
      <w:r>
        <w:rPr>
          <w:rFonts w:ascii="宋体" w:hAnsi="宋体" w:hint="eastAsia"/>
        </w:rPr>
        <w:t>/</w:t>
      </w:r>
      <w:r>
        <w:rPr>
          <w:rFonts w:ascii="宋体" w:hAnsi="宋体" w:hint="eastAsia"/>
        </w:rPr>
        <w:t>产品工号；</w:t>
      </w:r>
    </w:p>
    <w:p w14:paraId="1D8E1C12"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2</w:t>
      </w:r>
      <w:r>
        <w:rPr>
          <w:rFonts w:ascii="宋体" w:hAnsi="宋体" w:hint="eastAsia"/>
        </w:rPr>
        <w:t>）货物发运日；</w:t>
      </w:r>
    </w:p>
    <w:p w14:paraId="6FD7A5F2"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3</w:t>
      </w:r>
      <w:r>
        <w:rPr>
          <w:rFonts w:ascii="宋体" w:hAnsi="宋体" w:hint="eastAsia"/>
        </w:rPr>
        <w:t>）货物名称、编号及规格型号；</w:t>
      </w:r>
    </w:p>
    <w:p w14:paraId="3F061E3A"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4</w:t>
      </w:r>
      <w:r>
        <w:rPr>
          <w:rFonts w:ascii="宋体" w:hAnsi="宋体" w:hint="eastAsia"/>
        </w:rPr>
        <w:t>）货物总毛重；</w:t>
      </w:r>
    </w:p>
    <w:p w14:paraId="68C2691D"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5</w:t>
      </w:r>
      <w:r>
        <w:rPr>
          <w:rFonts w:ascii="宋体" w:hAnsi="宋体" w:hint="eastAsia"/>
        </w:rPr>
        <w:t>）外形尺寸；</w:t>
      </w:r>
    </w:p>
    <w:p w14:paraId="054779C5"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6</w:t>
      </w:r>
      <w:r>
        <w:rPr>
          <w:rFonts w:ascii="宋体" w:hAnsi="宋体" w:hint="eastAsia"/>
        </w:rPr>
        <w:t>）总包装件数及箱号；</w:t>
      </w:r>
    </w:p>
    <w:p w14:paraId="22173430"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7</w:t>
      </w:r>
      <w:r>
        <w:rPr>
          <w:rFonts w:ascii="宋体" w:hAnsi="宋体" w:hint="eastAsia"/>
        </w:rPr>
        <w:t>）交运车站（码头）名称、车号（船号）和配送验收单号；</w:t>
      </w:r>
    </w:p>
    <w:p w14:paraId="6F39E310"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8</w:t>
      </w:r>
      <w:r>
        <w:rPr>
          <w:rFonts w:ascii="宋体" w:hAnsi="宋体" w:hint="eastAsia"/>
        </w:rPr>
        <w:t>）本批货物的装箱清单两份；</w:t>
      </w:r>
    </w:p>
    <w:p w14:paraId="1AC8BD8C"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9</w:t>
      </w:r>
      <w:r>
        <w:rPr>
          <w:rFonts w:ascii="宋体" w:hAnsi="宋体" w:hint="eastAsia"/>
        </w:rPr>
        <w:t>）毛重超过</w:t>
      </w:r>
      <w:r>
        <w:rPr>
          <w:rFonts w:ascii="宋体" w:hAnsi="宋体" w:hint="eastAsia"/>
        </w:rPr>
        <w:t>20</w:t>
      </w:r>
      <w:r>
        <w:rPr>
          <w:rFonts w:ascii="宋体" w:hAnsi="宋体" w:hint="eastAsia"/>
        </w:rPr>
        <w:t>吨或包装尺寸超过</w:t>
      </w:r>
      <w:r>
        <w:rPr>
          <w:rFonts w:ascii="宋体" w:hAnsi="宋体" w:hint="eastAsia"/>
        </w:rPr>
        <w:t>9</w:t>
      </w:r>
      <w:r>
        <w:rPr>
          <w:rFonts w:ascii="宋体" w:hAnsi="宋体" w:hint="eastAsia"/>
        </w:rPr>
        <w:t>×</w:t>
      </w:r>
      <w:r>
        <w:rPr>
          <w:rFonts w:ascii="宋体" w:hAnsi="宋体" w:hint="eastAsia"/>
        </w:rPr>
        <w:t>3</w:t>
      </w:r>
      <w:r>
        <w:rPr>
          <w:rFonts w:ascii="宋体" w:hAnsi="宋体" w:hint="eastAsia"/>
        </w:rPr>
        <w:t>×</w:t>
      </w:r>
      <w:r>
        <w:rPr>
          <w:rFonts w:ascii="宋体" w:hAnsi="宋体" w:hint="eastAsia"/>
        </w:rPr>
        <w:t>3m</w:t>
      </w:r>
      <w:r>
        <w:rPr>
          <w:rFonts w:ascii="宋体" w:hAnsi="宋体" w:hint="eastAsia"/>
        </w:rPr>
        <w:t>的每件货物的名称、重量、重心、起吊点、体积和件数；</w:t>
      </w:r>
    </w:p>
    <w:p w14:paraId="221C6A85"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10</w:t>
      </w:r>
      <w:r>
        <w:rPr>
          <w:rFonts w:ascii="宋体" w:hAnsi="宋体" w:hint="eastAsia"/>
        </w:rPr>
        <w:t>）工程信息；</w:t>
      </w:r>
    </w:p>
    <w:p w14:paraId="372F2ECF"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11</w:t>
      </w:r>
      <w:r>
        <w:rPr>
          <w:rFonts w:ascii="宋体" w:hAnsi="宋体" w:hint="eastAsia"/>
        </w:rPr>
        <w:t>）供应商仓库编码；</w:t>
      </w:r>
    </w:p>
    <w:p w14:paraId="28238169"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12</w:t>
      </w:r>
      <w:r>
        <w:rPr>
          <w:rFonts w:ascii="宋体" w:hAnsi="宋体" w:hint="eastAsia"/>
        </w:rPr>
        <w:t>）双方约定的其他内容。</w:t>
      </w:r>
    </w:p>
    <w:p w14:paraId="7528542F" w14:textId="77777777" w:rsidR="00A70FEC" w:rsidRDefault="00A70FEC" w:rsidP="00A70FEC">
      <w:pPr>
        <w:ind w:firstLineChars="150" w:firstLine="315"/>
        <w:rPr>
          <w:rFonts w:ascii="宋体" w:hAnsi="宋体"/>
        </w:rPr>
      </w:pPr>
      <w:r>
        <w:rPr>
          <w:rFonts w:ascii="宋体" w:hAnsi="宋体" w:hint="eastAsia"/>
        </w:rPr>
        <w:t xml:space="preserve">5.6 </w:t>
      </w:r>
      <w:r>
        <w:rPr>
          <w:rFonts w:ascii="宋体" w:hAnsi="宋体" w:hint="eastAsia"/>
        </w:rPr>
        <w:t>卖方在交货时应提供合同货物出厂试验报告及主要部件的试验报告。技术资料和图纸等必须按买方规定的要求，单独包装，在到货同时提交书面文件及电子文档。其他规定见专用条款。</w:t>
      </w:r>
    </w:p>
    <w:p w14:paraId="27329460" w14:textId="77777777" w:rsidR="00A70FEC" w:rsidRDefault="00A70FEC" w:rsidP="00A70FEC">
      <w:pPr>
        <w:ind w:firstLineChars="150" w:firstLine="315"/>
        <w:rPr>
          <w:rFonts w:ascii="宋体" w:hAnsi="宋体"/>
        </w:rPr>
      </w:pPr>
      <w:r>
        <w:rPr>
          <w:rFonts w:ascii="宋体" w:hAnsi="宋体" w:hint="eastAsia"/>
        </w:rPr>
        <w:t xml:space="preserve">5.7 </w:t>
      </w:r>
      <w:r>
        <w:rPr>
          <w:rFonts w:ascii="宋体" w:hAnsi="宋体" w:hint="eastAsia"/>
        </w:rPr>
        <w:t>所有部件的装运方式均应便于卸货、搬运和现场就位安装，标有千斤顶支架位置、吊索布置的</w:t>
      </w:r>
      <w:proofErr w:type="gramStart"/>
      <w:r>
        <w:rPr>
          <w:rFonts w:ascii="宋体" w:hAnsi="宋体" w:hint="eastAsia"/>
        </w:rPr>
        <w:t>起吊图</w:t>
      </w:r>
      <w:proofErr w:type="gramEnd"/>
      <w:r>
        <w:rPr>
          <w:rFonts w:ascii="宋体" w:hAnsi="宋体" w:hint="eastAsia"/>
        </w:rPr>
        <w:t>和安装顶升图，应与装运文件一起提供。合同货物所有部件不应有对安装、运</w:t>
      </w:r>
      <w:proofErr w:type="gramStart"/>
      <w:r>
        <w:rPr>
          <w:rFonts w:ascii="宋体" w:hAnsi="宋体" w:hint="eastAsia"/>
        </w:rPr>
        <w:t>维人员</w:t>
      </w:r>
      <w:proofErr w:type="gramEnd"/>
      <w:r>
        <w:rPr>
          <w:rFonts w:ascii="宋体" w:hAnsi="宋体" w:hint="eastAsia"/>
        </w:rPr>
        <w:t>造成身体伤害的危险因素。如果因此危险因素造成买方人员人身损害卖方还需要承担赔偿责任。</w:t>
      </w:r>
    </w:p>
    <w:p w14:paraId="5A72DFBF" w14:textId="77777777" w:rsidR="00A70FEC" w:rsidRDefault="00A70FEC" w:rsidP="00A70FEC">
      <w:pPr>
        <w:ind w:firstLineChars="150" w:firstLine="315"/>
        <w:rPr>
          <w:rFonts w:ascii="宋体" w:hAnsi="宋体"/>
        </w:rPr>
      </w:pPr>
      <w:r>
        <w:rPr>
          <w:rFonts w:ascii="宋体" w:hAnsi="宋体" w:hint="eastAsia"/>
        </w:rPr>
        <w:t xml:space="preserve">5.8 </w:t>
      </w:r>
      <w:r>
        <w:rPr>
          <w:rFonts w:ascii="宋体" w:hAnsi="宋体" w:hint="eastAsia"/>
        </w:rPr>
        <w:t>对于毛重超过</w:t>
      </w:r>
      <w:r>
        <w:rPr>
          <w:rFonts w:ascii="宋体" w:hAnsi="宋体" w:hint="eastAsia"/>
        </w:rPr>
        <w:t>20</w:t>
      </w:r>
      <w:r>
        <w:rPr>
          <w:rFonts w:ascii="宋体" w:hAnsi="宋体" w:hint="eastAsia"/>
        </w:rPr>
        <w:t>吨或包装尺寸超过</w:t>
      </w:r>
      <w:r>
        <w:rPr>
          <w:rFonts w:ascii="宋体" w:hAnsi="宋体" w:hint="eastAsia"/>
        </w:rPr>
        <w:t>9</w:t>
      </w:r>
      <w:r>
        <w:rPr>
          <w:rFonts w:ascii="宋体" w:hAnsi="宋体" w:hint="eastAsia"/>
        </w:rPr>
        <w:t>×</w:t>
      </w:r>
      <w:r>
        <w:rPr>
          <w:rFonts w:ascii="宋体" w:hAnsi="宋体" w:hint="eastAsia"/>
        </w:rPr>
        <w:t>3</w:t>
      </w:r>
      <w:r>
        <w:rPr>
          <w:rFonts w:ascii="宋体" w:hAnsi="宋体" w:hint="eastAsia"/>
        </w:rPr>
        <w:t>×</w:t>
      </w:r>
      <w:r>
        <w:rPr>
          <w:rFonts w:ascii="宋体" w:hAnsi="宋体" w:hint="eastAsia"/>
        </w:rPr>
        <w:t>3m</w:t>
      </w:r>
      <w:r>
        <w:rPr>
          <w:rFonts w:ascii="宋体" w:hAnsi="宋体" w:hint="eastAsia"/>
        </w:rPr>
        <w:t>的货物和特殊形状的包装物，卖方应在发运</w:t>
      </w:r>
      <w:r>
        <w:rPr>
          <w:rFonts w:ascii="宋体" w:hAnsi="宋体" w:hint="eastAsia"/>
        </w:rPr>
        <w:t>5</w:t>
      </w:r>
      <w:r>
        <w:rPr>
          <w:rFonts w:ascii="宋体" w:hAnsi="宋体" w:hint="eastAsia"/>
        </w:rPr>
        <w:t>日前给买方邮寄</w:t>
      </w:r>
      <w:r>
        <w:rPr>
          <w:rFonts w:ascii="宋体" w:hAnsi="宋体" w:hint="eastAsia"/>
        </w:rPr>
        <w:t>3</w:t>
      </w:r>
      <w:r>
        <w:rPr>
          <w:rFonts w:ascii="宋体" w:hAnsi="宋体" w:hint="eastAsia"/>
        </w:rPr>
        <w:t>份包装说明单，注明重心和起吊点等事项。</w:t>
      </w:r>
    </w:p>
    <w:p w14:paraId="03FE770F" w14:textId="77777777" w:rsidR="00A70FEC" w:rsidRDefault="00A70FEC" w:rsidP="00A70FEC">
      <w:pPr>
        <w:ind w:firstLineChars="150" w:firstLine="315"/>
        <w:rPr>
          <w:rFonts w:ascii="宋体" w:hAnsi="宋体"/>
        </w:rPr>
      </w:pPr>
      <w:r>
        <w:rPr>
          <w:rFonts w:ascii="宋体" w:hAnsi="宋体" w:hint="eastAsia"/>
        </w:rPr>
        <w:t xml:space="preserve">5.9 </w:t>
      </w:r>
      <w:r>
        <w:rPr>
          <w:rFonts w:ascii="宋体" w:hAnsi="宋体" w:hint="eastAsia"/>
        </w:rPr>
        <w:t>如果合同货物是易燃和危险的，卖方应在发运</w:t>
      </w:r>
      <w:r>
        <w:rPr>
          <w:rFonts w:ascii="宋体" w:hAnsi="宋体" w:hint="eastAsia"/>
        </w:rPr>
        <w:t>15</w:t>
      </w:r>
      <w:r>
        <w:rPr>
          <w:rFonts w:ascii="宋体" w:hAnsi="宋体" w:hint="eastAsia"/>
        </w:rPr>
        <w:t>日前向买方提交</w:t>
      </w:r>
      <w:r>
        <w:rPr>
          <w:rFonts w:ascii="宋体" w:hAnsi="宋体" w:hint="eastAsia"/>
        </w:rPr>
        <w:t>6</w:t>
      </w:r>
      <w:r>
        <w:rPr>
          <w:rFonts w:ascii="宋体" w:hAnsi="宋体" w:hint="eastAsia"/>
        </w:rPr>
        <w:t>份说明合同货物名称、性能、保护措施和处理事故的方法的报告。</w:t>
      </w:r>
      <w:proofErr w:type="gramStart"/>
      <w:r>
        <w:rPr>
          <w:rFonts w:ascii="宋体" w:hAnsi="宋体" w:hint="eastAsia"/>
        </w:rPr>
        <w:t>若合同</w:t>
      </w:r>
      <w:proofErr w:type="gramEnd"/>
      <w:r>
        <w:rPr>
          <w:rFonts w:ascii="宋体" w:hAnsi="宋体" w:hint="eastAsia"/>
        </w:rPr>
        <w:t>货物中包含危险化学品，卖方应在发运</w:t>
      </w:r>
      <w:r>
        <w:rPr>
          <w:rFonts w:ascii="宋体" w:hAnsi="宋体" w:hint="eastAsia"/>
        </w:rPr>
        <w:t>15</w:t>
      </w:r>
      <w:r>
        <w:rPr>
          <w:rFonts w:ascii="宋体" w:hAnsi="宋体" w:hint="eastAsia"/>
        </w:rPr>
        <w:t>日前向买方提交</w:t>
      </w:r>
      <w:r>
        <w:rPr>
          <w:rFonts w:ascii="宋体" w:hAnsi="宋体" w:hint="eastAsia"/>
        </w:rPr>
        <w:t>6</w:t>
      </w:r>
      <w:r>
        <w:rPr>
          <w:rFonts w:ascii="宋体" w:hAnsi="宋体" w:hint="eastAsia"/>
        </w:rPr>
        <w:t>份材料安全技术</w:t>
      </w:r>
      <w:r>
        <w:rPr>
          <w:rFonts w:ascii="宋体" w:hAnsi="宋体" w:hint="eastAsia"/>
        </w:rPr>
        <w:t>/</w:t>
      </w:r>
      <w:r>
        <w:rPr>
          <w:rFonts w:ascii="宋体" w:hAnsi="宋体" w:hint="eastAsia"/>
        </w:rPr>
        <w:t>数据说明书</w:t>
      </w:r>
      <w:r>
        <w:rPr>
          <w:rFonts w:ascii="宋体" w:hAnsi="宋体" w:hint="eastAsia"/>
        </w:rPr>
        <w:t>MSDS</w:t>
      </w:r>
      <w:r>
        <w:rPr>
          <w:rFonts w:ascii="宋体" w:hAnsi="宋体" w:hint="eastAsia"/>
        </w:rPr>
        <w:t>。</w:t>
      </w:r>
    </w:p>
    <w:p w14:paraId="542A37AA" w14:textId="77777777" w:rsidR="00A70FEC" w:rsidRDefault="00A70FEC" w:rsidP="00A70FEC">
      <w:pPr>
        <w:ind w:firstLineChars="150" w:firstLine="315"/>
        <w:rPr>
          <w:rFonts w:ascii="宋体" w:hAnsi="宋体"/>
        </w:rPr>
      </w:pPr>
      <w:r>
        <w:rPr>
          <w:rFonts w:ascii="宋体" w:hAnsi="宋体" w:hint="eastAsia"/>
        </w:rPr>
        <w:t xml:space="preserve">5.10 </w:t>
      </w:r>
      <w:r>
        <w:rPr>
          <w:rFonts w:ascii="宋体" w:hAnsi="宋体" w:hint="eastAsia"/>
        </w:rPr>
        <w:t>如果在运输期间对合同货物温度等有特殊的要求，卖方应在发运前</w:t>
      </w:r>
      <w:r>
        <w:rPr>
          <w:rFonts w:ascii="宋体" w:hAnsi="宋体" w:hint="eastAsia"/>
        </w:rPr>
        <w:t>10</w:t>
      </w:r>
      <w:r>
        <w:rPr>
          <w:rFonts w:ascii="宋体" w:hAnsi="宋体" w:hint="eastAsia"/>
        </w:rPr>
        <w:t>日向买方送达</w:t>
      </w:r>
      <w:r>
        <w:rPr>
          <w:rFonts w:ascii="宋体" w:hAnsi="宋体" w:hint="eastAsia"/>
        </w:rPr>
        <w:t>2</w:t>
      </w:r>
      <w:r>
        <w:rPr>
          <w:rFonts w:ascii="宋体" w:hAnsi="宋体" w:hint="eastAsia"/>
        </w:rPr>
        <w:t>份关于注意事项的报告。</w:t>
      </w:r>
    </w:p>
    <w:p w14:paraId="72A65DF4" w14:textId="77777777" w:rsidR="00A70FEC" w:rsidRDefault="00A70FEC" w:rsidP="00A70FEC">
      <w:pPr>
        <w:ind w:firstLineChars="150" w:firstLine="315"/>
        <w:rPr>
          <w:rFonts w:ascii="宋体" w:hAnsi="宋体"/>
        </w:rPr>
      </w:pPr>
      <w:r>
        <w:rPr>
          <w:rFonts w:ascii="宋体" w:hAnsi="宋体" w:hint="eastAsia"/>
        </w:rPr>
        <w:t xml:space="preserve">5.11 </w:t>
      </w:r>
      <w:r>
        <w:rPr>
          <w:rFonts w:ascii="宋体" w:hAnsi="宋体" w:hint="eastAsia"/>
        </w:rPr>
        <w:t>卖方应按照技术规范书要求准备满足工程所需的图纸（纸质版和电子版）及产品合格证书等技术资料，并按技术规范书的时间要求提交给买方或买方指定的设计单位。以邮寄方式提交技术资料的，每批技术资料交邮后，卖方应在</w:t>
      </w:r>
      <w:r>
        <w:rPr>
          <w:rFonts w:ascii="宋体" w:hAnsi="宋体" w:hint="eastAsia"/>
        </w:rPr>
        <w:t>24</w:t>
      </w:r>
      <w:r>
        <w:rPr>
          <w:rFonts w:ascii="宋体" w:hAnsi="宋体" w:hint="eastAsia"/>
        </w:rPr>
        <w:t>小时内将技术资料的交邮日期、邮单号、技术资料的详细清单、件数及重量、合同编号等以传真通知买方和买方指定的设计单位。</w:t>
      </w:r>
    </w:p>
    <w:p w14:paraId="736F5ABD" w14:textId="77777777" w:rsidR="00A70FEC" w:rsidRDefault="00A70FEC" w:rsidP="00A70FEC">
      <w:pPr>
        <w:ind w:firstLineChars="150" w:firstLine="315"/>
        <w:rPr>
          <w:rFonts w:ascii="宋体" w:hAnsi="宋体"/>
        </w:rPr>
      </w:pPr>
      <w:r>
        <w:rPr>
          <w:rFonts w:ascii="宋体" w:hAnsi="宋体" w:hint="eastAsia"/>
        </w:rPr>
        <w:t>卖方应向买方提供合同货物的使用手册和图纸（纸质版和电子版），包含产品安装调试作业指导书、运行维护指导书、检修试验指导书等。</w:t>
      </w:r>
    </w:p>
    <w:p w14:paraId="11F903AB" w14:textId="77777777" w:rsidR="00A70FEC" w:rsidRDefault="00A70FEC" w:rsidP="00A70FEC">
      <w:pPr>
        <w:ind w:firstLineChars="150" w:firstLine="315"/>
        <w:rPr>
          <w:rFonts w:ascii="宋体" w:hAnsi="宋体"/>
        </w:rPr>
      </w:pPr>
      <w:r>
        <w:rPr>
          <w:rFonts w:ascii="宋体" w:hAnsi="宋体" w:hint="eastAsia"/>
        </w:rPr>
        <w:t>卖方应按照买方规定的维护检修模板和要求（以买方审核颁布的为准，若尚未审核颁布则按照提供模板提供），以图文并茂的形式（具体检修的部位、方法及要求</w:t>
      </w:r>
      <w:proofErr w:type="gramStart"/>
      <w:r>
        <w:rPr>
          <w:rFonts w:ascii="宋体" w:hAnsi="宋体" w:hint="eastAsia"/>
        </w:rPr>
        <w:t>需附图</w:t>
      </w:r>
      <w:proofErr w:type="gramEnd"/>
      <w:r>
        <w:rPr>
          <w:rFonts w:ascii="宋体" w:hAnsi="宋体" w:hint="eastAsia"/>
        </w:rPr>
        <w:t>说明）提供产品的维护检修手册，明确对设备运行维护、检修中的要求、标准及措施的建议。</w:t>
      </w:r>
    </w:p>
    <w:p w14:paraId="190E661B" w14:textId="77777777" w:rsidR="00A70FEC" w:rsidRDefault="00A70FEC" w:rsidP="00A70FEC">
      <w:pPr>
        <w:ind w:firstLineChars="150" w:firstLine="315"/>
        <w:rPr>
          <w:rFonts w:ascii="宋体" w:hAnsi="宋体"/>
        </w:rPr>
      </w:pPr>
      <w:r>
        <w:rPr>
          <w:rFonts w:ascii="宋体" w:hAnsi="宋体" w:hint="eastAsia"/>
        </w:rPr>
        <w:t xml:space="preserve">5.12 </w:t>
      </w:r>
      <w:r>
        <w:rPr>
          <w:rFonts w:ascii="宋体" w:hAnsi="宋体" w:hint="eastAsia"/>
        </w:rPr>
        <w:t>卖方保证本合同货物中提供的资料正确完整，应至少提供包括原理图、安装图、产</w:t>
      </w:r>
      <w:r>
        <w:rPr>
          <w:rFonts w:ascii="宋体" w:hAnsi="宋体" w:hint="eastAsia"/>
        </w:rPr>
        <w:lastRenderedPageBreak/>
        <w:t>品说明书、合格证、出厂报告、配套检验软件光盘、装箱单及其他相应技术资料。</w:t>
      </w:r>
    </w:p>
    <w:p w14:paraId="586FC903" w14:textId="77777777" w:rsidR="00A70FEC" w:rsidRDefault="00A70FEC" w:rsidP="00A70FEC">
      <w:pPr>
        <w:ind w:firstLineChars="150" w:firstLine="315"/>
        <w:rPr>
          <w:rFonts w:ascii="宋体" w:hAnsi="宋体"/>
        </w:rPr>
      </w:pPr>
      <w:r>
        <w:rPr>
          <w:rFonts w:ascii="宋体" w:hAnsi="宋体" w:hint="eastAsia"/>
        </w:rPr>
        <w:t xml:space="preserve">5.13 </w:t>
      </w:r>
      <w:r>
        <w:rPr>
          <w:rFonts w:ascii="宋体" w:hAnsi="宋体" w:hint="eastAsia"/>
        </w:rPr>
        <w:t>技术资料以到达买方或买方指定的设计单位的日期为实际交付日期。此日期将作为按合同第</w:t>
      </w:r>
      <w:r>
        <w:rPr>
          <w:rFonts w:ascii="宋体" w:hAnsi="宋体" w:hint="eastAsia"/>
        </w:rPr>
        <w:t>12.1.7</w:t>
      </w:r>
      <w:r>
        <w:rPr>
          <w:rFonts w:ascii="宋体" w:hAnsi="宋体" w:hint="eastAsia"/>
        </w:rPr>
        <w:t>条对任何延期交付资料进行延期违约金计算的依据。如果技术资料经买方或买方指定的设计单位检查后发现有缺少、丢失或损坏，但非买方原因，卖方应在收到买方通知后</w:t>
      </w:r>
      <w:r>
        <w:rPr>
          <w:rFonts w:ascii="宋体" w:hAnsi="宋体" w:hint="eastAsia"/>
        </w:rPr>
        <w:t>10</w:t>
      </w:r>
      <w:r>
        <w:rPr>
          <w:rFonts w:ascii="宋体" w:hAnsi="宋体" w:hint="eastAsia"/>
        </w:rPr>
        <w:t>日内（对急用者应在</w:t>
      </w:r>
      <w:r>
        <w:rPr>
          <w:rFonts w:ascii="宋体" w:hAnsi="宋体" w:hint="eastAsia"/>
        </w:rPr>
        <w:t>3</w:t>
      </w:r>
      <w:r>
        <w:rPr>
          <w:rFonts w:ascii="宋体" w:hAnsi="宋体" w:hint="eastAsia"/>
        </w:rPr>
        <w:t>日内）免费向买方补充提供丢失、缺少或损坏的部分。卖方所提供的图纸若有错误，应及时免费向买方提供正确的图纸并按本合同第</w:t>
      </w:r>
      <w:r>
        <w:rPr>
          <w:rFonts w:ascii="宋体" w:hAnsi="宋体" w:hint="eastAsia"/>
        </w:rPr>
        <w:t>12.1.7</w:t>
      </w:r>
      <w:r>
        <w:rPr>
          <w:rFonts w:ascii="宋体" w:hAnsi="宋体" w:hint="eastAsia"/>
        </w:rPr>
        <w:t>条进行赔偿。如因买方原因发生丢失或损坏，卖方应在接到买方通知后</w:t>
      </w:r>
      <w:r>
        <w:rPr>
          <w:rFonts w:ascii="宋体" w:hAnsi="宋体" w:hint="eastAsia"/>
        </w:rPr>
        <w:t>7</w:t>
      </w:r>
      <w:r>
        <w:rPr>
          <w:rFonts w:ascii="宋体" w:hAnsi="宋体" w:hint="eastAsia"/>
        </w:rPr>
        <w:t>日内（对急用者应在</w:t>
      </w:r>
      <w:r>
        <w:rPr>
          <w:rFonts w:ascii="宋体" w:hAnsi="宋体" w:hint="eastAsia"/>
        </w:rPr>
        <w:t>3</w:t>
      </w:r>
      <w:r>
        <w:rPr>
          <w:rFonts w:ascii="宋体" w:hAnsi="宋体" w:hint="eastAsia"/>
        </w:rPr>
        <w:t>日内），向买方补充提供，费用由买方承担。</w:t>
      </w:r>
    </w:p>
    <w:p w14:paraId="537F6290" w14:textId="77777777" w:rsidR="00A70FEC" w:rsidRDefault="00A70FEC" w:rsidP="00A70FEC">
      <w:pPr>
        <w:ind w:firstLineChars="150" w:firstLine="315"/>
        <w:rPr>
          <w:rFonts w:ascii="宋体" w:hAnsi="宋体"/>
        </w:rPr>
      </w:pPr>
      <w:r>
        <w:rPr>
          <w:rFonts w:ascii="宋体" w:hAnsi="宋体" w:hint="eastAsia"/>
        </w:rPr>
        <w:t>5.14</w:t>
      </w:r>
      <w:r>
        <w:rPr>
          <w:rFonts w:ascii="宋体" w:hAnsi="宋体" w:hint="eastAsia"/>
        </w:rPr>
        <w:t>卖方应交运前</w:t>
      </w:r>
      <w:r>
        <w:rPr>
          <w:rFonts w:ascii="宋体" w:hAnsi="宋体" w:hint="eastAsia"/>
        </w:rPr>
        <w:t>5</w:t>
      </w:r>
      <w:r>
        <w:rPr>
          <w:rFonts w:ascii="宋体" w:hAnsi="宋体" w:hint="eastAsia"/>
        </w:rPr>
        <w:t>个工作日通知买方交运日期和承运人信息。买方有权派遣代表到卖方工厂及装货车站检查包装质量和监督装车情况。如果买方代表不参加或不能及时参加检查时，卖方有权按原定时间发货。上述买方代表的检查与监督并不减轻或免除卖方应承担的责任。</w:t>
      </w:r>
    </w:p>
    <w:p w14:paraId="58F50C6C" w14:textId="77777777" w:rsidR="00A70FEC" w:rsidRDefault="00A70FEC" w:rsidP="00A70FEC">
      <w:pPr>
        <w:ind w:firstLineChars="150" w:firstLine="315"/>
        <w:rPr>
          <w:rFonts w:ascii="宋体" w:hAnsi="宋体"/>
        </w:rPr>
      </w:pPr>
      <w:r>
        <w:rPr>
          <w:rFonts w:ascii="宋体" w:hAnsi="宋体" w:hint="eastAsia"/>
        </w:rPr>
        <w:t>5.15</w:t>
      </w:r>
      <w:r>
        <w:rPr>
          <w:rFonts w:ascii="宋体" w:hAnsi="宋体" w:hint="eastAsia"/>
        </w:rPr>
        <w:t>合同货物的收货单位、联系人和联系方式</w:t>
      </w:r>
      <w:proofErr w:type="gramStart"/>
      <w:r>
        <w:rPr>
          <w:rFonts w:ascii="宋体" w:hAnsi="宋体" w:hint="eastAsia"/>
        </w:rPr>
        <w:t>见合同</w:t>
      </w:r>
      <w:proofErr w:type="gramEnd"/>
      <w:r>
        <w:rPr>
          <w:rFonts w:ascii="宋体" w:hAnsi="宋体" w:hint="eastAsia"/>
        </w:rPr>
        <w:t>附件</w:t>
      </w:r>
      <w:r>
        <w:rPr>
          <w:rFonts w:ascii="宋体" w:hAnsi="宋体" w:hint="eastAsia"/>
        </w:rPr>
        <w:t>1</w:t>
      </w:r>
      <w:r>
        <w:rPr>
          <w:rFonts w:ascii="宋体" w:hAnsi="宋体" w:hint="eastAsia"/>
        </w:rPr>
        <w:t>。</w:t>
      </w:r>
    </w:p>
    <w:p w14:paraId="4BEA6A78" w14:textId="77777777" w:rsidR="00A70FEC" w:rsidRDefault="00A70FEC" w:rsidP="00A70FEC">
      <w:pPr>
        <w:ind w:firstLineChars="150" w:firstLine="315"/>
        <w:rPr>
          <w:rFonts w:ascii="宋体" w:hAnsi="宋体"/>
        </w:rPr>
      </w:pPr>
      <w:r>
        <w:rPr>
          <w:rFonts w:ascii="宋体" w:hAnsi="宋体" w:hint="eastAsia"/>
        </w:rPr>
        <w:t xml:space="preserve">5.16 </w:t>
      </w:r>
      <w:r>
        <w:rPr>
          <w:rFonts w:ascii="宋体" w:hAnsi="宋体" w:hint="eastAsia"/>
        </w:rPr>
        <w:t>收货单位所开具的收货凭证，并不代表合同履行完毕；卖方交货后，应通知买方在</w:t>
      </w:r>
      <w:r>
        <w:rPr>
          <w:rFonts w:ascii="宋体" w:hAnsi="宋体" w:hint="eastAsia"/>
        </w:rPr>
        <w:t>7</w:t>
      </w:r>
      <w:r>
        <w:rPr>
          <w:rFonts w:ascii="宋体" w:hAnsi="宋体" w:hint="eastAsia"/>
        </w:rPr>
        <w:t>日内开具收货凭证。</w:t>
      </w:r>
    </w:p>
    <w:p w14:paraId="7B035242" w14:textId="77777777" w:rsidR="00A70FEC" w:rsidRDefault="00A70FEC" w:rsidP="00A70FEC">
      <w:pPr>
        <w:ind w:firstLineChars="150" w:firstLine="315"/>
        <w:rPr>
          <w:rFonts w:ascii="宋体" w:hAnsi="宋体"/>
        </w:rPr>
      </w:pPr>
      <w:r>
        <w:rPr>
          <w:rFonts w:ascii="宋体" w:hAnsi="宋体" w:hint="eastAsia"/>
        </w:rPr>
        <w:t xml:space="preserve">5.17 </w:t>
      </w:r>
      <w:r>
        <w:rPr>
          <w:rFonts w:ascii="宋体" w:hAnsi="宋体" w:hint="eastAsia"/>
        </w:rPr>
        <w:t>卖方负责办理发运合同货物所需要的运输手续及合同货物交付前的运输，合同货物运抵并卸至合同约定交货地点前的毁损、灭失风险由卖方承担。卖方应负责及时</w:t>
      </w:r>
      <w:proofErr w:type="gramStart"/>
      <w:r>
        <w:rPr>
          <w:rFonts w:ascii="宋体" w:hAnsi="宋体" w:hint="eastAsia"/>
        </w:rPr>
        <w:t>自费对</w:t>
      </w:r>
      <w:proofErr w:type="gramEnd"/>
      <w:r>
        <w:rPr>
          <w:rFonts w:ascii="宋体" w:hAnsi="宋体" w:hint="eastAsia"/>
        </w:rPr>
        <w:t>因风险灭失或损失的合同货物补充供货，修理或更换，并承担由于补充和</w:t>
      </w:r>
      <w:r>
        <w:rPr>
          <w:rFonts w:ascii="宋体" w:hAnsi="宋体" w:hint="eastAsia"/>
        </w:rPr>
        <w:t>/</w:t>
      </w:r>
      <w:r>
        <w:rPr>
          <w:rFonts w:ascii="宋体" w:hAnsi="宋体" w:hint="eastAsia"/>
        </w:rPr>
        <w:t>或修理和</w:t>
      </w:r>
      <w:r>
        <w:rPr>
          <w:rFonts w:ascii="宋体" w:hAnsi="宋体" w:hint="eastAsia"/>
        </w:rPr>
        <w:t>/</w:t>
      </w:r>
      <w:r>
        <w:rPr>
          <w:rFonts w:ascii="宋体" w:hAnsi="宋体" w:hint="eastAsia"/>
        </w:rPr>
        <w:t>或更换损坏的合同货物而发生的一切费用。</w:t>
      </w:r>
    </w:p>
    <w:p w14:paraId="4977B7EB" w14:textId="77777777" w:rsidR="00A70FEC" w:rsidRDefault="00A70FEC" w:rsidP="00A70FEC">
      <w:pPr>
        <w:ind w:firstLineChars="150" w:firstLine="315"/>
        <w:rPr>
          <w:rFonts w:ascii="宋体" w:hAnsi="宋体"/>
        </w:rPr>
      </w:pPr>
      <w:r>
        <w:rPr>
          <w:rFonts w:ascii="宋体" w:hAnsi="宋体" w:hint="eastAsia"/>
        </w:rPr>
        <w:t xml:space="preserve">5.18 </w:t>
      </w:r>
      <w:r>
        <w:rPr>
          <w:rFonts w:ascii="宋体" w:hAnsi="宋体" w:hint="eastAsia"/>
        </w:rPr>
        <w:t>卖方应为合同货物购买全额保险，负责办理合同货物从出厂至指定的交货地点运输途中的保险，保险受益人为卖方，保险范围应包括卖方负责运输的全部合同货物。</w:t>
      </w:r>
    </w:p>
    <w:p w14:paraId="10D79BA6" w14:textId="77777777" w:rsidR="00A70FEC" w:rsidRDefault="00A70FEC" w:rsidP="00A70FEC">
      <w:pPr>
        <w:ind w:firstLineChars="150" w:firstLine="315"/>
        <w:rPr>
          <w:rFonts w:ascii="宋体" w:hAnsi="宋体"/>
        </w:rPr>
      </w:pPr>
      <w:r>
        <w:rPr>
          <w:rFonts w:ascii="宋体" w:hAnsi="宋体" w:hint="eastAsia"/>
        </w:rPr>
        <w:t xml:space="preserve">5.19 </w:t>
      </w:r>
      <w:r>
        <w:rPr>
          <w:rFonts w:ascii="宋体" w:hAnsi="宋体" w:hint="eastAsia"/>
        </w:rPr>
        <w:t>卖方委托承运人送货，卖方人员未到现场的，卖方可以授权承运人办理交货事宜，交货时，承运人需向买方出具授权委托书。</w:t>
      </w:r>
    </w:p>
    <w:p w14:paraId="3A7AEAA6" w14:textId="77777777" w:rsidR="00A70FEC" w:rsidRDefault="00A70FEC" w:rsidP="00A70FEC">
      <w:pPr>
        <w:ind w:firstLineChars="150" w:firstLine="315"/>
        <w:rPr>
          <w:rFonts w:ascii="宋体" w:hAnsi="宋体"/>
        </w:rPr>
      </w:pPr>
      <w:r>
        <w:rPr>
          <w:rFonts w:ascii="宋体" w:hAnsi="宋体" w:hint="eastAsia"/>
        </w:rPr>
        <w:t xml:space="preserve">5.20 </w:t>
      </w:r>
      <w:r>
        <w:rPr>
          <w:rFonts w:ascii="宋体" w:hAnsi="宋体" w:hint="eastAsia"/>
        </w:rPr>
        <w:t>采用航空或铁（公）路零担方式送货的，卖方应随货提供《发货通知单》。卖方应在货物送达后三日内到达货物交接地点办理交接手续。</w:t>
      </w:r>
    </w:p>
    <w:p w14:paraId="1888B6C0" w14:textId="77777777" w:rsidR="00A70FEC" w:rsidRDefault="00A70FEC" w:rsidP="00A70FEC">
      <w:pPr>
        <w:ind w:firstLineChars="150" w:firstLine="315"/>
        <w:rPr>
          <w:rFonts w:ascii="宋体" w:hAnsi="宋体"/>
        </w:rPr>
      </w:pPr>
      <w:r>
        <w:rPr>
          <w:rFonts w:ascii="宋体" w:hAnsi="宋体" w:hint="eastAsia"/>
        </w:rPr>
        <w:t xml:space="preserve">5.21 </w:t>
      </w:r>
      <w:r>
        <w:rPr>
          <w:rFonts w:ascii="宋体" w:hAnsi="宋体" w:hint="eastAsia"/>
        </w:rPr>
        <w:t>其他规定见专用条款。</w:t>
      </w:r>
    </w:p>
    <w:p w14:paraId="4FD7B26D"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第6条  包装与标记</w:t>
      </w:r>
    </w:p>
    <w:p w14:paraId="20E4CECD" w14:textId="77777777" w:rsidR="00A70FEC" w:rsidRDefault="00A70FEC" w:rsidP="00A70FEC">
      <w:pPr>
        <w:ind w:firstLineChars="150" w:firstLine="315"/>
        <w:rPr>
          <w:rFonts w:ascii="宋体" w:hAnsi="宋体"/>
          <w:szCs w:val="21"/>
        </w:rPr>
      </w:pPr>
      <w:r>
        <w:rPr>
          <w:rFonts w:ascii="宋体" w:hAnsi="宋体" w:hint="eastAsia"/>
        </w:rPr>
        <w:t xml:space="preserve">6.1 </w:t>
      </w:r>
      <w:r>
        <w:rPr>
          <w:rFonts w:ascii="宋体" w:hAnsi="宋体" w:hint="eastAsia"/>
        </w:rPr>
        <w:t>卖方交付的所有合同货物均应符合相关包装储运指示标志的规定，按照国家有关部门最新的规定进行包装，满足长途运输、能承受水平受力、垂直受力、多次搬运、装卸、防潮、防震、</w:t>
      </w:r>
      <w:proofErr w:type="gramStart"/>
      <w:r>
        <w:rPr>
          <w:rFonts w:ascii="宋体" w:hAnsi="宋体" w:hint="eastAsia"/>
        </w:rPr>
        <w:t>防碎等</w:t>
      </w:r>
      <w:proofErr w:type="gramEnd"/>
      <w:r>
        <w:rPr>
          <w:rFonts w:ascii="宋体" w:hAnsi="宋体" w:hint="eastAsia"/>
        </w:rPr>
        <w:t>包装要求。卖方应按照合同货物的特点，按需要分别加上防冲撞、防霉、防锈、防腐蚀、防冻、防盗的保护措施，以便合同货物在没有任何损坏和腐蚀的情况下安全地运抵合同货物安装现场。合同货物包装前，卖方应负责按</w:t>
      </w:r>
      <w:proofErr w:type="gramStart"/>
      <w:r>
        <w:rPr>
          <w:rFonts w:ascii="宋体" w:hAnsi="宋体" w:hint="eastAsia"/>
        </w:rPr>
        <w:t>部套进行</w:t>
      </w:r>
      <w:proofErr w:type="gramEnd"/>
      <w:r>
        <w:rPr>
          <w:rFonts w:ascii="宋体" w:hAnsi="宋体" w:hint="eastAsia"/>
        </w:rPr>
        <w:t>检查清理，不留异物，并保证零部件齐全。其他规定见专用条款。</w:t>
      </w:r>
    </w:p>
    <w:p w14:paraId="04DE41BA" w14:textId="77777777" w:rsidR="00A70FEC" w:rsidRDefault="00A70FEC" w:rsidP="00A70FEC">
      <w:pPr>
        <w:ind w:firstLineChars="150" w:firstLine="315"/>
        <w:rPr>
          <w:rFonts w:ascii="宋体" w:hAnsi="宋体"/>
        </w:rPr>
      </w:pPr>
      <w:r>
        <w:rPr>
          <w:rFonts w:ascii="宋体" w:hAnsi="宋体" w:hint="eastAsia"/>
        </w:rPr>
        <w:t xml:space="preserve">6.2 </w:t>
      </w:r>
      <w:r>
        <w:rPr>
          <w:rFonts w:ascii="宋体" w:hAnsi="宋体" w:hint="eastAsia"/>
        </w:rPr>
        <w:t>卖方应对合同货物本体（含所有零部件）与合同货物资料（含全套安装使用说明书、产品合格证明书、出厂试验记录、产品外形尺寸图、运输尺寸图、铭牌图或铭牌标志图及备件一览表、产品安装调试作业指导书、运行维护指导书、检修试验指导书等）分开单独包装，防止受潮，保证合同货物及其资料完好无损，专用条款另有规定的除外。</w:t>
      </w:r>
    </w:p>
    <w:p w14:paraId="5D8C3956" w14:textId="77777777" w:rsidR="00A70FEC" w:rsidRDefault="00A70FEC" w:rsidP="00A70FEC">
      <w:pPr>
        <w:ind w:firstLineChars="150" w:firstLine="315"/>
        <w:rPr>
          <w:rFonts w:ascii="宋体" w:hAnsi="宋体"/>
        </w:rPr>
      </w:pPr>
      <w:r>
        <w:rPr>
          <w:rFonts w:ascii="宋体" w:hAnsi="宋体" w:hint="eastAsia"/>
        </w:rPr>
        <w:t xml:space="preserve">6.3 </w:t>
      </w:r>
      <w:r>
        <w:rPr>
          <w:rFonts w:ascii="宋体" w:hAnsi="宋体" w:hint="eastAsia"/>
        </w:rPr>
        <w:t>卖方对包装箱内的各散装部件在装配图中的部件号、零件号应标记清楚。</w:t>
      </w:r>
    </w:p>
    <w:p w14:paraId="67807DFE" w14:textId="77777777" w:rsidR="00A70FEC" w:rsidRDefault="00A70FEC" w:rsidP="00A70FEC">
      <w:pPr>
        <w:ind w:firstLineChars="150" w:firstLine="315"/>
        <w:rPr>
          <w:rFonts w:ascii="宋体" w:hAnsi="宋体"/>
        </w:rPr>
      </w:pPr>
      <w:r>
        <w:rPr>
          <w:rFonts w:ascii="宋体" w:hAnsi="宋体" w:hint="eastAsia"/>
        </w:rPr>
        <w:t xml:space="preserve">6.4 </w:t>
      </w:r>
      <w:r>
        <w:rPr>
          <w:rFonts w:ascii="宋体" w:hAnsi="宋体" w:hint="eastAsia"/>
        </w:rPr>
        <w:t>备品备件及专用工具应分开包装，标记清楚并与主合同货物一起发货，其他规定见专用条款。</w:t>
      </w:r>
    </w:p>
    <w:p w14:paraId="476E6CBD" w14:textId="77777777" w:rsidR="00A70FEC" w:rsidRDefault="00A70FEC" w:rsidP="00A70FEC">
      <w:pPr>
        <w:ind w:firstLineChars="150" w:firstLine="315"/>
        <w:rPr>
          <w:rFonts w:ascii="宋体" w:hAnsi="宋体"/>
        </w:rPr>
      </w:pPr>
      <w:r>
        <w:rPr>
          <w:rFonts w:ascii="宋体" w:hAnsi="宋体" w:hint="eastAsia"/>
        </w:rPr>
        <w:t xml:space="preserve">6.5 </w:t>
      </w:r>
      <w:r>
        <w:rPr>
          <w:rFonts w:ascii="宋体" w:hAnsi="宋体" w:hint="eastAsia"/>
        </w:rPr>
        <w:t>任何在装运中可能散失的合同货物，应用箱式包装等或按照买方要求包装，确保合同货物</w:t>
      </w:r>
      <w:proofErr w:type="gramStart"/>
      <w:r>
        <w:rPr>
          <w:rFonts w:ascii="宋体" w:hAnsi="宋体" w:hint="eastAsia"/>
        </w:rPr>
        <w:t>不</w:t>
      </w:r>
      <w:proofErr w:type="gramEnd"/>
      <w:r>
        <w:rPr>
          <w:rFonts w:ascii="宋体" w:hAnsi="宋体" w:hint="eastAsia"/>
        </w:rPr>
        <w:t>散失，并标志以清晰的记号以便识别。</w:t>
      </w:r>
    </w:p>
    <w:p w14:paraId="724E64FA" w14:textId="77777777" w:rsidR="00A70FEC" w:rsidRDefault="00A70FEC" w:rsidP="00A70FEC">
      <w:pPr>
        <w:ind w:firstLineChars="150" w:firstLine="315"/>
        <w:rPr>
          <w:rFonts w:ascii="宋体" w:hAnsi="宋体"/>
        </w:rPr>
      </w:pPr>
      <w:r>
        <w:rPr>
          <w:rFonts w:ascii="宋体" w:hAnsi="宋体" w:hint="eastAsia"/>
        </w:rPr>
        <w:lastRenderedPageBreak/>
        <w:t xml:space="preserve">6.6 </w:t>
      </w:r>
      <w:r>
        <w:rPr>
          <w:rFonts w:ascii="宋体" w:hAnsi="宋体" w:hint="eastAsia"/>
        </w:rPr>
        <w:t>卖方应在每件包装箱的两个侧面上，用不褪色的油漆以明显易见的字样印刷以下标记：</w:t>
      </w:r>
    </w:p>
    <w:p w14:paraId="4484AE40"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w:t>
      </w:r>
      <w:r>
        <w:rPr>
          <w:rFonts w:ascii="宋体" w:hAnsi="宋体" w:hint="eastAsia"/>
        </w:rPr>
        <w:t>）合同号</w:t>
      </w:r>
      <w:r>
        <w:rPr>
          <w:rFonts w:ascii="宋体" w:hAnsi="宋体" w:hint="eastAsia"/>
        </w:rPr>
        <w:t>/</w:t>
      </w:r>
      <w:r>
        <w:rPr>
          <w:rFonts w:ascii="宋体" w:hAnsi="宋体" w:hint="eastAsia"/>
        </w:rPr>
        <w:t>产品工号；</w:t>
      </w:r>
    </w:p>
    <w:p w14:paraId="311DA897"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2</w:t>
      </w:r>
      <w:r>
        <w:rPr>
          <w:rFonts w:ascii="宋体" w:hAnsi="宋体" w:hint="eastAsia"/>
        </w:rPr>
        <w:t>）到货站；</w:t>
      </w:r>
    </w:p>
    <w:p w14:paraId="59D96C71"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3</w:t>
      </w:r>
      <w:r>
        <w:rPr>
          <w:rFonts w:ascii="宋体" w:hAnsi="宋体" w:hint="eastAsia"/>
        </w:rPr>
        <w:t>）收货人名称；</w:t>
      </w:r>
    </w:p>
    <w:p w14:paraId="0521FEC0"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4</w:t>
      </w:r>
      <w:r>
        <w:rPr>
          <w:rFonts w:ascii="宋体" w:hAnsi="宋体" w:hint="eastAsia"/>
        </w:rPr>
        <w:t>）合同货物规格型号及部件名称；</w:t>
      </w:r>
    </w:p>
    <w:p w14:paraId="0436BB1C"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5</w:t>
      </w:r>
      <w:r>
        <w:rPr>
          <w:rFonts w:ascii="宋体" w:hAnsi="宋体" w:hint="eastAsia"/>
        </w:rPr>
        <w:t>）箱号</w:t>
      </w:r>
      <w:r>
        <w:rPr>
          <w:rFonts w:ascii="宋体" w:hAnsi="宋体" w:hint="eastAsia"/>
        </w:rPr>
        <w:t>/</w:t>
      </w:r>
      <w:r>
        <w:rPr>
          <w:rFonts w:ascii="宋体" w:hAnsi="宋体" w:hint="eastAsia"/>
        </w:rPr>
        <w:t>件号；</w:t>
      </w:r>
    </w:p>
    <w:p w14:paraId="42B4CCDB"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6</w:t>
      </w:r>
      <w:r>
        <w:rPr>
          <w:rFonts w:ascii="宋体" w:hAnsi="宋体" w:hint="eastAsia"/>
        </w:rPr>
        <w:t>）毛重</w:t>
      </w:r>
      <w:r>
        <w:rPr>
          <w:rFonts w:ascii="宋体" w:hAnsi="宋体" w:hint="eastAsia"/>
        </w:rPr>
        <w:t>/</w:t>
      </w:r>
      <w:r>
        <w:rPr>
          <w:rFonts w:ascii="宋体" w:hAnsi="宋体" w:hint="eastAsia"/>
        </w:rPr>
        <w:t>净重；</w:t>
      </w:r>
    </w:p>
    <w:p w14:paraId="2D23C36E"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7</w:t>
      </w:r>
      <w:r>
        <w:rPr>
          <w:rFonts w:ascii="宋体" w:hAnsi="宋体" w:hint="eastAsia"/>
        </w:rPr>
        <w:t>）体积</w:t>
      </w:r>
      <w:r>
        <w:rPr>
          <w:rFonts w:ascii="宋体" w:hAnsi="宋体" w:hint="eastAsia"/>
        </w:rPr>
        <w:t>(</w:t>
      </w:r>
      <w:r>
        <w:rPr>
          <w:rFonts w:ascii="宋体" w:hAnsi="宋体" w:hint="eastAsia"/>
        </w:rPr>
        <w:t>长×宽×高，以毫米表示</w:t>
      </w:r>
      <w:r>
        <w:rPr>
          <w:rFonts w:ascii="宋体" w:hAnsi="宋体" w:hint="eastAsia"/>
        </w:rPr>
        <w:t>)</w:t>
      </w:r>
      <w:r>
        <w:rPr>
          <w:rFonts w:ascii="宋体" w:hAnsi="宋体" w:hint="eastAsia"/>
        </w:rPr>
        <w:t>；</w:t>
      </w:r>
    </w:p>
    <w:p w14:paraId="500D0C95"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8</w:t>
      </w:r>
      <w:r>
        <w:rPr>
          <w:rFonts w:ascii="宋体" w:hAnsi="宋体" w:hint="eastAsia"/>
        </w:rPr>
        <w:t>）货物运输警示标识；</w:t>
      </w:r>
    </w:p>
    <w:p w14:paraId="1FA87DC2"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9</w:t>
      </w:r>
      <w:r>
        <w:rPr>
          <w:rFonts w:ascii="宋体" w:hAnsi="宋体" w:hint="eastAsia"/>
        </w:rPr>
        <w:t>）工程名称；</w:t>
      </w:r>
    </w:p>
    <w:p w14:paraId="1DED35D9"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10</w:t>
      </w:r>
      <w:r>
        <w:rPr>
          <w:rFonts w:ascii="宋体" w:hAnsi="宋体" w:hint="eastAsia"/>
        </w:rPr>
        <w:t>）货物生产日期、有效使用期限；</w:t>
      </w:r>
    </w:p>
    <w:p w14:paraId="30378C6A"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11</w:t>
      </w:r>
      <w:r>
        <w:rPr>
          <w:rFonts w:ascii="宋体" w:hAnsi="宋体" w:hint="eastAsia"/>
        </w:rPr>
        <w:t>）其他应标记内容</w:t>
      </w:r>
    </w:p>
    <w:p w14:paraId="5E129C64" w14:textId="77777777" w:rsidR="00A70FEC" w:rsidRDefault="00A70FEC" w:rsidP="00A70FEC">
      <w:pPr>
        <w:ind w:firstLineChars="150" w:firstLine="315"/>
        <w:rPr>
          <w:rFonts w:ascii="宋体" w:hAnsi="宋体"/>
        </w:rPr>
      </w:pPr>
      <w:r>
        <w:rPr>
          <w:rFonts w:ascii="宋体" w:hAnsi="宋体" w:hint="eastAsia"/>
        </w:rPr>
        <w:t>凡重量达到</w:t>
      </w:r>
      <w:r>
        <w:rPr>
          <w:rFonts w:ascii="宋体" w:hAnsi="宋体" w:hint="eastAsia"/>
        </w:rPr>
        <w:t>2</w:t>
      </w:r>
      <w:r>
        <w:rPr>
          <w:rFonts w:ascii="宋体" w:hAnsi="宋体" w:hint="eastAsia"/>
        </w:rPr>
        <w:t>吨的合同货物或特殊形状的货物，应在包装箱的侧面以运输常用的标记和图案标明重量及起吊位置，以便于装卸搬运。按照合同货物的特点，装卸和运输上的不同要求，包装箱上应明显地印刷“禁止溜放”、“勿倒置”、“防雨”等字样，标有适当的习惯用符号和直观标记。其他规定见专用条款。</w:t>
      </w:r>
    </w:p>
    <w:p w14:paraId="0B069906" w14:textId="77777777" w:rsidR="00A70FEC" w:rsidRDefault="00A70FEC" w:rsidP="00A70FEC">
      <w:pPr>
        <w:ind w:firstLineChars="150" w:firstLine="315"/>
        <w:rPr>
          <w:rFonts w:ascii="宋体" w:hAnsi="宋体"/>
        </w:rPr>
      </w:pPr>
      <w:r>
        <w:rPr>
          <w:rFonts w:ascii="宋体" w:hAnsi="宋体" w:hint="eastAsia"/>
        </w:rPr>
        <w:t xml:space="preserve">6.7 </w:t>
      </w:r>
      <w:r>
        <w:rPr>
          <w:rFonts w:ascii="宋体" w:hAnsi="宋体" w:hint="eastAsia"/>
        </w:rPr>
        <w:t>对于裸装的合同货物应以金属标签或直接在货物本身上注明上述有关内容。大件合同货物应带有足够的货物支撑或垫木。</w:t>
      </w:r>
    </w:p>
    <w:p w14:paraId="172935DA" w14:textId="77777777" w:rsidR="00A70FEC" w:rsidRDefault="00A70FEC" w:rsidP="00A70FEC">
      <w:pPr>
        <w:ind w:firstLineChars="150" w:firstLine="315"/>
        <w:rPr>
          <w:rFonts w:ascii="宋体" w:hAnsi="宋体"/>
        </w:rPr>
      </w:pPr>
      <w:r>
        <w:rPr>
          <w:rFonts w:ascii="宋体" w:hAnsi="宋体" w:hint="eastAsia"/>
        </w:rPr>
        <w:t xml:space="preserve">6.8 </w:t>
      </w:r>
      <w:r>
        <w:rPr>
          <w:rFonts w:ascii="宋体" w:hAnsi="宋体" w:hint="eastAsia"/>
        </w:rPr>
        <w:t>每件包装箱内，应附有包括分件名称、数量、图号的详细装箱单及装配所必需的机器和部件的装配图。外购件包装箱内应附有产品出厂质量合格证明书、技术说明各一份。</w:t>
      </w:r>
    </w:p>
    <w:p w14:paraId="2303A84A" w14:textId="77777777" w:rsidR="00A70FEC" w:rsidRDefault="00A70FEC" w:rsidP="00A70FEC">
      <w:pPr>
        <w:ind w:firstLineChars="150" w:firstLine="315"/>
        <w:rPr>
          <w:rFonts w:ascii="宋体" w:hAnsi="宋体"/>
        </w:rPr>
      </w:pPr>
      <w:r>
        <w:rPr>
          <w:rFonts w:ascii="宋体" w:hAnsi="宋体" w:hint="eastAsia"/>
        </w:rPr>
        <w:t xml:space="preserve">6.9 </w:t>
      </w:r>
      <w:r>
        <w:rPr>
          <w:rFonts w:ascii="宋体" w:hAnsi="宋体" w:hint="eastAsia"/>
        </w:rPr>
        <w:t>合同中约定的备品备件及专用工具应按每台</w:t>
      </w:r>
      <w:r>
        <w:rPr>
          <w:rFonts w:ascii="宋体" w:hAnsi="宋体" w:hint="eastAsia"/>
        </w:rPr>
        <w:t>/</w:t>
      </w:r>
      <w:r>
        <w:rPr>
          <w:rFonts w:ascii="宋体" w:hAnsi="宋体" w:hint="eastAsia"/>
        </w:rPr>
        <w:t>套货物分别包装并在包装箱外加以注明，一同发货。小件合同货物及松散零星的部件应采用适当的包装方式，装入尽可能小的完好的包装箱内，并尽可能整车发运。</w:t>
      </w:r>
    </w:p>
    <w:p w14:paraId="5E5BEC48" w14:textId="77777777" w:rsidR="00A70FEC" w:rsidRDefault="00A70FEC" w:rsidP="00A70FEC">
      <w:pPr>
        <w:ind w:firstLineChars="150" w:firstLine="315"/>
        <w:rPr>
          <w:rFonts w:ascii="宋体" w:hAnsi="宋体"/>
        </w:rPr>
      </w:pPr>
      <w:r>
        <w:rPr>
          <w:rFonts w:ascii="宋体" w:hAnsi="宋体" w:hint="eastAsia"/>
        </w:rPr>
        <w:t xml:space="preserve">6.10 </w:t>
      </w:r>
      <w:r>
        <w:rPr>
          <w:rFonts w:ascii="宋体" w:hAnsi="宋体" w:hint="eastAsia"/>
        </w:rPr>
        <w:t>所用包装箱应能防盗并能防止货物及零部件的损坏。卖方与其分包商的货物一般不用同一箱号。</w:t>
      </w:r>
    </w:p>
    <w:p w14:paraId="0784785A" w14:textId="77777777" w:rsidR="00A70FEC" w:rsidRDefault="00A70FEC" w:rsidP="00A70FEC">
      <w:pPr>
        <w:ind w:firstLineChars="150" w:firstLine="315"/>
        <w:rPr>
          <w:rFonts w:ascii="宋体" w:hAnsi="宋体"/>
        </w:rPr>
      </w:pPr>
      <w:r>
        <w:rPr>
          <w:rFonts w:ascii="宋体" w:hAnsi="宋体" w:hint="eastAsia"/>
        </w:rPr>
        <w:t xml:space="preserve">6.11 </w:t>
      </w:r>
      <w:r>
        <w:rPr>
          <w:rFonts w:ascii="宋体" w:hAnsi="宋体" w:hint="eastAsia"/>
        </w:rPr>
        <w:t>对于需要保证精确装配的洁净加工面的货物，其</w:t>
      </w:r>
      <w:proofErr w:type="gramStart"/>
      <w:r>
        <w:rPr>
          <w:rFonts w:ascii="宋体" w:hAnsi="宋体" w:hint="eastAsia"/>
        </w:rPr>
        <w:t>加工面</w:t>
      </w:r>
      <w:proofErr w:type="gramEnd"/>
      <w:r>
        <w:rPr>
          <w:rFonts w:ascii="宋体" w:hAnsi="宋体" w:hint="eastAsia"/>
        </w:rPr>
        <w:t>应采用优良耐久的保护层（</w:t>
      </w:r>
      <w:proofErr w:type="gramStart"/>
      <w:r>
        <w:rPr>
          <w:rFonts w:ascii="宋体" w:hAnsi="宋体" w:hint="eastAsia"/>
        </w:rPr>
        <w:t>不</w:t>
      </w:r>
      <w:proofErr w:type="gramEnd"/>
      <w:r>
        <w:rPr>
          <w:rFonts w:ascii="宋体" w:hAnsi="宋体" w:hint="eastAsia"/>
        </w:rPr>
        <w:t>得用油漆）以防止在安装前发生锈蚀。</w:t>
      </w:r>
    </w:p>
    <w:p w14:paraId="0009C148" w14:textId="77777777" w:rsidR="00A70FEC" w:rsidRDefault="00A70FEC" w:rsidP="00A70FEC">
      <w:pPr>
        <w:ind w:firstLineChars="150" w:firstLine="315"/>
        <w:rPr>
          <w:rFonts w:ascii="宋体" w:hAnsi="宋体"/>
        </w:rPr>
      </w:pPr>
      <w:r>
        <w:rPr>
          <w:rFonts w:ascii="宋体" w:hAnsi="宋体" w:hint="eastAsia"/>
        </w:rPr>
        <w:t xml:space="preserve">6.12 </w:t>
      </w:r>
      <w:r>
        <w:rPr>
          <w:rFonts w:ascii="宋体" w:hAnsi="宋体" w:hint="eastAsia"/>
        </w:rPr>
        <w:t>卖方交付的技术资料应装订成册并使用适合于长途运输、多次搬运、防雨和防潮的包装。每包技术资料的封面上应注明下述内容：</w:t>
      </w:r>
    </w:p>
    <w:p w14:paraId="11489D8F"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w:t>
      </w:r>
      <w:r>
        <w:rPr>
          <w:rFonts w:ascii="宋体" w:hAnsi="宋体" w:hint="eastAsia"/>
        </w:rPr>
        <w:t>）工程名称</w:t>
      </w:r>
      <w:r>
        <w:rPr>
          <w:rFonts w:ascii="宋体" w:hAnsi="宋体" w:hint="eastAsia"/>
        </w:rPr>
        <w:t>/</w:t>
      </w:r>
      <w:r>
        <w:rPr>
          <w:rFonts w:ascii="宋体" w:hAnsi="宋体" w:hint="eastAsia"/>
        </w:rPr>
        <w:t>合同号；</w:t>
      </w:r>
    </w:p>
    <w:p w14:paraId="29D1257C"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2</w:t>
      </w:r>
      <w:r>
        <w:rPr>
          <w:rFonts w:ascii="宋体" w:hAnsi="宋体" w:hint="eastAsia"/>
        </w:rPr>
        <w:t>）收货人名称；</w:t>
      </w:r>
    </w:p>
    <w:p w14:paraId="5797BF76"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3</w:t>
      </w:r>
      <w:r>
        <w:rPr>
          <w:rFonts w:ascii="宋体" w:hAnsi="宋体" w:hint="eastAsia"/>
        </w:rPr>
        <w:t>）目的地；</w:t>
      </w:r>
    </w:p>
    <w:p w14:paraId="7398E915"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4</w:t>
      </w:r>
      <w:r>
        <w:rPr>
          <w:rFonts w:ascii="宋体" w:hAnsi="宋体" w:hint="eastAsia"/>
        </w:rPr>
        <w:t>）毛重。</w:t>
      </w:r>
    </w:p>
    <w:p w14:paraId="4C32B4F4" w14:textId="77777777" w:rsidR="00A70FEC" w:rsidRDefault="00A70FEC" w:rsidP="00A70FEC">
      <w:pPr>
        <w:ind w:firstLineChars="150" w:firstLine="315"/>
        <w:rPr>
          <w:rFonts w:ascii="宋体" w:hAnsi="宋体"/>
        </w:rPr>
      </w:pPr>
      <w:r>
        <w:rPr>
          <w:rFonts w:ascii="宋体" w:hAnsi="宋体" w:hint="eastAsia"/>
        </w:rPr>
        <w:t>每一包资料内应附有技术资料的详细清单一式二份，标明技术资料的序号、文件项号、名称和页数的明细表。</w:t>
      </w:r>
    </w:p>
    <w:p w14:paraId="5054C4E3" w14:textId="77777777" w:rsidR="00A70FEC" w:rsidRDefault="00A70FEC" w:rsidP="00A70FEC">
      <w:pPr>
        <w:ind w:firstLineChars="150" w:firstLine="315"/>
        <w:rPr>
          <w:rFonts w:ascii="宋体" w:hAnsi="宋体"/>
        </w:rPr>
      </w:pPr>
      <w:r>
        <w:rPr>
          <w:rFonts w:ascii="宋体" w:hAnsi="宋体" w:hint="eastAsia"/>
        </w:rPr>
        <w:t xml:space="preserve">6.13 </w:t>
      </w:r>
      <w:r>
        <w:rPr>
          <w:rFonts w:ascii="宋体" w:hAnsi="宋体" w:hint="eastAsia"/>
        </w:rPr>
        <w:t>卖方用于合同货物的包装材料，应符合国家相关环保标准，否则买方有权拒收，并追究卖方违约责任。</w:t>
      </w:r>
    </w:p>
    <w:p w14:paraId="5F1226E8" w14:textId="77777777" w:rsidR="00A70FEC" w:rsidRDefault="00A70FEC" w:rsidP="00A70FEC">
      <w:pPr>
        <w:ind w:firstLineChars="150" w:firstLine="315"/>
        <w:rPr>
          <w:rFonts w:ascii="宋体" w:hAnsi="宋体"/>
        </w:rPr>
      </w:pPr>
      <w:r>
        <w:rPr>
          <w:rFonts w:ascii="宋体" w:hAnsi="宋体" w:hint="eastAsia"/>
        </w:rPr>
        <w:t>6.14</w:t>
      </w:r>
      <w:r>
        <w:rPr>
          <w:rFonts w:ascii="宋体" w:hAnsi="宋体" w:hint="eastAsia"/>
        </w:rPr>
        <w:t>卖方用于合同货物的包装材料（例如松木）属应检验检疫的，应依法办理检验检疫手续并作为接收资料移交给买方，否则，买方有权拒收，并追究卖方违约责任。</w:t>
      </w:r>
    </w:p>
    <w:p w14:paraId="566B8871" w14:textId="77777777" w:rsidR="00A70FEC" w:rsidRDefault="00A70FEC" w:rsidP="00A70FEC">
      <w:pPr>
        <w:ind w:firstLineChars="150" w:firstLine="315"/>
        <w:rPr>
          <w:rFonts w:ascii="宋体" w:hAnsi="宋体"/>
        </w:rPr>
      </w:pPr>
      <w:r>
        <w:rPr>
          <w:rFonts w:ascii="宋体" w:hAnsi="宋体" w:hint="eastAsia"/>
        </w:rPr>
        <w:t>6.15</w:t>
      </w:r>
      <w:r>
        <w:rPr>
          <w:rFonts w:ascii="宋体" w:hAnsi="宋体" w:hint="eastAsia"/>
        </w:rPr>
        <w:t>卖方应在技术资料及合同货物包装物外表明确标注货物的仓储保管要求，包装物外表的标注应清晰、牢固、防水、耐磨。如卖方未提出明确要求或买方按卖方要求进行仓储保管，合同货物在保管期间发生损坏的，卖方应承</w:t>
      </w:r>
      <w:proofErr w:type="gramStart"/>
      <w:r>
        <w:rPr>
          <w:rFonts w:ascii="宋体" w:hAnsi="宋体" w:hint="eastAsia"/>
        </w:rPr>
        <w:t>担由于</w:t>
      </w:r>
      <w:proofErr w:type="gramEnd"/>
      <w:r>
        <w:rPr>
          <w:rFonts w:ascii="宋体" w:hAnsi="宋体" w:hint="eastAsia"/>
        </w:rPr>
        <w:t>补充和</w:t>
      </w:r>
      <w:r>
        <w:rPr>
          <w:rFonts w:ascii="宋体" w:hAnsi="宋体" w:hint="eastAsia"/>
        </w:rPr>
        <w:t>/</w:t>
      </w:r>
      <w:r>
        <w:rPr>
          <w:rFonts w:ascii="宋体" w:hAnsi="宋体" w:hint="eastAsia"/>
        </w:rPr>
        <w:t>或修理和</w:t>
      </w:r>
      <w:r>
        <w:rPr>
          <w:rFonts w:ascii="宋体" w:hAnsi="宋体" w:hint="eastAsia"/>
        </w:rPr>
        <w:t>/</w:t>
      </w:r>
      <w:r>
        <w:rPr>
          <w:rFonts w:ascii="宋体" w:hAnsi="宋体" w:hint="eastAsia"/>
        </w:rPr>
        <w:t>或更换损坏的合同货物而发生的一切费用。</w:t>
      </w:r>
    </w:p>
    <w:p w14:paraId="765E420C"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lastRenderedPageBreak/>
        <w:t>第7条  技术服务和联络</w:t>
      </w:r>
    </w:p>
    <w:p w14:paraId="1918AEE3" w14:textId="77777777" w:rsidR="00A70FEC" w:rsidRDefault="00A70FEC" w:rsidP="00A70FEC">
      <w:pPr>
        <w:ind w:firstLineChars="150" w:firstLine="315"/>
        <w:rPr>
          <w:rFonts w:ascii="宋体" w:hAnsi="宋体"/>
          <w:szCs w:val="21"/>
        </w:rPr>
      </w:pPr>
      <w:r>
        <w:rPr>
          <w:rFonts w:ascii="宋体" w:hAnsi="宋体" w:hint="eastAsia"/>
        </w:rPr>
        <w:t>7.1</w:t>
      </w:r>
      <w:r>
        <w:rPr>
          <w:rFonts w:ascii="宋体" w:hAnsi="宋体" w:hint="eastAsia"/>
        </w:rPr>
        <w:t>卖方应按照技术规范书的约定指派经验丰富，有较高技术水平的技术人员到现场提供技术服务（如需要），负责解决合同货物在安装、调试（试运行）过程中发现的问题。若不能胜任工作，卖方应按买方要求重新（或增加）选派技术人员，并保证不影响工程进度。相关费用由卖方负责。</w:t>
      </w:r>
    </w:p>
    <w:p w14:paraId="62F9FCED" w14:textId="77777777" w:rsidR="00A70FEC" w:rsidRDefault="00A70FEC" w:rsidP="00A70FEC">
      <w:pPr>
        <w:ind w:firstLineChars="150" w:firstLine="315"/>
        <w:rPr>
          <w:rFonts w:ascii="宋体" w:hAnsi="宋体"/>
        </w:rPr>
      </w:pPr>
      <w:r>
        <w:rPr>
          <w:rFonts w:ascii="宋体" w:hAnsi="宋体" w:hint="eastAsia"/>
        </w:rPr>
        <w:t xml:space="preserve">7.1.1 </w:t>
      </w:r>
      <w:r>
        <w:rPr>
          <w:rFonts w:ascii="宋体" w:hAnsi="宋体" w:hint="eastAsia"/>
        </w:rPr>
        <w:t>卖方根据合同派往现场参加开箱检验的人员应能够全权处理开箱检验中出现的问题；参加指导安装调试的人员</w:t>
      </w:r>
      <w:proofErr w:type="gramStart"/>
      <w:r>
        <w:rPr>
          <w:rFonts w:ascii="宋体" w:hAnsi="宋体" w:hint="eastAsia"/>
        </w:rPr>
        <w:t>应经验</w:t>
      </w:r>
      <w:proofErr w:type="gramEnd"/>
      <w:r>
        <w:rPr>
          <w:rFonts w:ascii="宋体" w:hAnsi="宋体" w:hint="eastAsia"/>
        </w:rPr>
        <w:t>丰富，有较高技术水平，能够协调或解决安装调试过程中的全部问题；参加试运行的人员应能够全权处理合同货物试运行中的所有问题。</w:t>
      </w:r>
    </w:p>
    <w:p w14:paraId="2B68EE5C" w14:textId="77777777" w:rsidR="00A70FEC" w:rsidRDefault="00A70FEC" w:rsidP="00A70FEC">
      <w:pPr>
        <w:ind w:firstLineChars="150" w:firstLine="315"/>
        <w:rPr>
          <w:rFonts w:ascii="宋体" w:hAnsi="宋体"/>
        </w:rPr>
      </w:pPr>
      <w:r>
        <w:rPr>
          <w:rFonts w:ascii="宋体" w:hAnsi="宋体" w:hint="eastAsia"/>
        </w:rPr>
        <w:t>7.1.2</w:t>
      </w:r>
      <w:r>
        <w:rPr>
          <w:rFonts w:ascii="宋体" w:hAnsi="宋体" w:hint="eastAsia"/>
        </w:rPr>
        <w:t>卖方应指定一名专人负责协调处理合同货物在安装、调试（试运行）过程中发现的全部问题。</w:t>
      </w:r>
    </w:p>
    <w:p w14:paraId="738D063A" w14:textId="77777777" w:rsidR="00A70FEC" w:rsidRDefault="00A70FEC" w:rsidP="00A70FEC">
      <w:pPr>
        <w:ind w:firstLineChars="150" w:firstLine="315"/>
        <w:rPr>
          <w:rFonts w:ascii="宋体" w:hAnsi="宋体"/>
        </w:rPr>
      </w:pPr>
      <w:r>
        <w:rPr>
          <w:rFonts w:ascii="宋体" w:hAnsi="宋体" w:hint="eastAsia"/>
        </w:rPr>
        <w:t xml:space="preserve">7.2 </w:t>
      </w:r>
      <w:r>
        <w:rPr>
          <w:rFonts w:ascii="宋体" w:hAnsi="宋体" w:hint="eastAsia"/>
        </w:rPr>
        <w:t>当买方要求卖方提供现场服务时，卖方技术人员应在接到买方通知后</w:t>
      </w:r>
      <w:r>
        <w:rPr>
          <w:rFonts w:ascii="宋体" w:hAnsi="宋体" w:hint="eastAsia"/>
        </w:rPr>
        <w:t>24</w:t>
      </w:r>
      <w:r>
        <w:rPr>
          <w:rFonts w:ascii="宋体" w:hAnsi="宋体" w:hint="eastAsia"/>
        </w:rPr>
        <w:t>小时内给予答复并在</w:t>
      </w:r>
      <w:r>
        <w:rPr>
          <w:rFonts w:ascii="宋体" w:hAnsi="宋体" w:hint="eastAsia"/>
        </w:rPr>
        <w:t>48</w:t>
      </w:r>
      <w:r>
        <w:rPr>
          <w:rFonts w:ascii="宋体" w:hAnsi="宋体" w:hint="eastAsia"/>
        </w:rPr>
        <w:t>小时内到达现场。技术协议或专用条款另有约定的除外。</w:t>
      </w:r>
    </w:p>
    <w:p w14:paraId="0434D1DD" w14:textId="77777777" w:rsidR="00A70FEC" w:rsidRDefault="00A70FEC" w:rsidP="00A70FEC">
      <w:pPr>
        <w:ind w:firstLineChars="150" w:firstLine="315"/>
        <w:rPr>
          <w:rFonts w:ascii="宋体" w:hAnsi="宋体"/>
        </w:rPr>
      </w:pPr>
      <w:r>
        <w:rPr>
          <w:rFonts w:ascii="宋体" w:hAnsi="宋体" w:hint="eastAsia"/>
        </w:rPr>
        <w:t xml:space="preserve">7.3 </w:t>
      </w:r>
      <w:r>
        <w:rPr>
          <w:rFonts w:ascii="宋体" w:hAnsi="宋体" w:hint="eastAsia"/>
        </w:rPr>
        <w:t>卖方技术人员在现场提供技术服务时应严格遵守施工现场的各项安全规章制度，自觉做好安全保护措施（如进入施工现场需佩戴安全帽等），接受现场的监督管理；在施工现场未经许可，不得拆卸、涂抹、损坏任何货物；对合同货物的调试要在现场监理的监督下进行操作，必要时须经过现场监理或项目部负责人的同意。若卖方技术人员违反现场安全规章制度，买方有权提出更换违反上述规章制度或不符合要求的卖方现场服务人员，卖方应根据现场需要，重新选派买方认可的服务人员。因上述原因引起的一切后果，由卖方承担。</w:t>
      </w:r>
    </w:p>
    <w:p w14:paraId="7963C93F" w14:textId="77777777" w:rsidR="00A70FEC" w:rsidRDefault="00A70FEC" w:rsidP="00A70FEC">
      <w:pPr>
        <w:ind w:firstLineChars="150" w:firstLine="315"/>
        <w:rPr>
          <w:rFonts w:ascii="宋体" w:hAnsi="宋体"/>
        </w:rPr>
      </w:pPr>
      <w:r>
        <w:rPr>
          <w:rFonts w:ascii="宋体" w:hAnsi="宋体" w:hint="eastAsia"/>
        </w:rPr>
        <w:t xml:space="preserve">7.4 </w:t>
      </w:r>
      <w:r>
        <w:rPr>
          <w:rFonts w:ascii="宋体" w:hAnsi="宋体" w:hint="eastAsia"/>
        </w:rPr>
        <w:t>卖方应在合同生效后</w:t>
      </w:r>
      <w:r>
        <w:rPr>
          <w:rFonts w:ascii="宋体" w:hAnsi="宋体" w:hint="eastAsia"/>
        </w:rPr>
        <w:t>15</w:t>
      </w:r>
      <w:r>
        <w:rPr>
          <w:rFonts w:ascii="宋体" w:hAnsi="宋体" w:hint="eastAsia"/>
        </w:rPr>
        <w:t>日内以传真方式向买方提交执行技术协议约定的技术服务工作的组织计划一份，双方据此确定技术联络会的次数、时间和地点。</w:t>
      </w:r>
    </w:p>
    <w:p w14:paraId="042C7E69" w14:textId="77777777" w:rsidR="00A70FEC" w:rsidRDefault="00A70FEC" w:rsidP="00A70FEC">
      <w:pPr>
        <w:ind w:firstLineChars="150" w:firstLine="315"/>
        <w:rPr>
          <w:rFonts w:ascii="宋体" w:hAnsi="宋体"/>
        </w:rPr>
      </w:pPr>
      <w:r>
        <w:rPr>
          <w:rFonts w:ascii="宋体" w:hAnsi="宋体" w:hint="eastAsia"/>
        </w:rPr>
        <w:t xml:space="preserve">7.5 </w:t>
      </w:r>
      <w:r>
        <w:rPr>
          <w:rFonts w:ascii="宋体" w:hAnsi="宋体" w:hint="eastAsia"/>
        </w:rPr>
        <w:t>如遇有重大问题需要双方立即研究协商时，任何一方均可建议召开会议，一般情况下，另一方应同意参加。</w:t>
      </w:r>
    </w:p>
    <w:p w14:paraId="39FA33D3" w14:textId="77777777" w:rsidR="00A70FEC" w:rsidRDefault="00A70FEC" w:rsidP="00A70FEC">
      <w:pPr>
        <w:ind w:firstLineChars="150" w:firstLine="315"/>
        <w:rPr>
          <w:rFonts w:ascii="宋体" w:hAnsi="宋体"/>
        </w:rPr>
      </w:pPr>
      <w:r>
        <w:rPr>
          <w:rFonts w:ascii="宋体" w:hAnsi="宋体" w:hint="eastAsia"/>
        </w:rPr>
        <w:t xml:space="preserve">7.6 </w:t>
      </w:r>
      <w:r>
        <w:rPr>
          <w:rFonts w:ascii="宋体" w:hAnsi="宋体" w:hint="eastAsia"/>
        </w:rPr>
        <w:t>对每次会议及联络，双方均应签署会议纪要或联络纪要，所签纪要文件与合同具有同等效力，双方均应遵照执行。如涉及合同变更，需经双方协商一致，并按第</w:t>
      </w:r>
      <w:r>
        <w:rPr>
          <w:rFonts w:ascii="宋体" w:hAnsi="宋体" w:hint="eastAsia"/>
        </w:rPr>
        <w:t>13</w:t>
      </w:r>
      <w:r>
        <w:rPr>
          <w:rFonts w:ascii="宋体" w:hAnsi="宋体" w:hint="eastAsia"/>
        </w:rPr>
        <w:t>条的约定办理。</w:t>
      </w:r>
    </w:p>
    <w:p w14:paraId="4EA2E989" w14:textId="77777777" w:rsidR="00A70FEC" w:rsidRDefault="00A70FEC" w:rsidP="00A70FEC">
      <w:pPr>
        <w:ind w:firstLineChars="150" w:firstLine="315"/>
        <w:rPr>
          <w:rFonts w:ascii="宋体" w:hAnsi="宋体"/>
        </w:rPr>
      </w:pPr>
      <w:r>
        <w:rPr>
          <w:rFonts w:ascii="宋体" w:hAnsi="宋体" w:hint="eastAsia"/>
        </w:rPr>
        <w:t xml:space="preserve">7.7 </w:t>
      </w:r>
      <w:r>
        <w:rPr>
          <w:rFonts w:ascii="宋体" w:hAnsi="宋体" w:hint="eastAsia"/>
        </w:rPr>
        <w:t>若卖方的分包商需要参与合同货物的部分技术服务或现场工作，费用由卖方或其分包商自行负担。</w:t>
      </w:r>
    </w:p>
    <w:p w14:paraId="5AE61C56" w14:textId="77777777" w:rsidR="00A70FEC" w:rsidRDefault="00A70FEC" w:rsidP="00A70FEC">
      <w:pPr>
        <w:ind w:firstLineChars="150" w:firstLine="315"/>
        <w:rPr>
          <w:rFonts w:ascii="宋体" w:hAnsi="宋体"/>
        </w:rPr>
      </w:pPr>
      <w:r>
        <w:rPr>
          <w:rFonts w:ascii="宋体" w:hAnsi="宋体" w:hint="eastAsia"/>
        </w:rPr>
        <w:t xml:space="preserve">7.8 </w:t>
      </w:r>
      <w:r>
        <w:rPr>
          <w:rFonts w:ascii="宋体" w:hAnsi="宋体" w:hint="eastAsia"/>
        </w:rPr>
        <w:t>双方协商确定的安装、调试和运行技术服务方案（如有），卖方如有修改，须以书面形式通知买方，经买方确认后方可实施。为适应现场条件的要求，买方有权提出变更或修改意见，并书面通知卖方，卖方应给予充分考虑，尽量满足买方要求。其他规定见专用条款。</w:t>
      </w:r>
    </w:p>
    <w:p w14:paraId="48D9FAD7" w14:textId="77777777" w:rsidR="00A70FEC" w:rsidRDefault="00A70FEC" w:rsidP="00A70FEC">
      <w:pPr>
        <w:ind w:firstLineChars="150" w:firstLine="315"/>
        <w:rPr>
          <w:rFonts w:ascii="宋体" w:hAnsi="宋体"/>
        </w:rPr>
      </w:pPr>
      <w:r>
        <w:rPr>
          <w:rFonts w:ascii="宋体" w:hAnsi="宋体" w:hint="eastAsia"/>
        </w:rPr>
        <w:t xml:space="preserve">7.9 </w:t>
      </w:r>
      <w:r>
        <w:rPr>
          <w:rFonts w:ascii="宋体" w:hAnsi="宋体" w:hint="eastAsia"/>
        </w:rPr>
        <w:t>买方有权将卖方的货物设计、安装和技术服务方案以及卖方所提供的一切有关合同货物的资料和图纸等复印分发与买方与本项目有关的各方雇员、代理商、承包商，并保证相关人员遵守保密义务。</w:t>
      </w:r>
    </w:p>
    <w:p w14:paraId="6D78DDA6" w14:textId="77777777" w:rsidR="00A70FEC" w:rsidRDefault="00A70FEC" w:rsidP="00A70FEC">
      <w:pPr>
        <w:ind w:firstLineChars="150" w:firstLine="315"/>
        <w:rPr>
          <w:rFonts w:ascii="宋体" w:hAnsi="宋体"/>
        </w:rPr>
      </w:pPr>
      <w:r>
        <w:rPr>
          <w:rFonts w:ascii="宋体" w:hAnsi="宋体" w:hint="eastAsia"/>
        </w:rPr>
        <w:t xml:space="preserve">7.10 </w:t>
      </w:r>
      <w:r>
        <w:rPr>
          <w:rFonts w:ascii="宋体" w:hAnsi="宋体" w:hint="eastAsia"/>
        </w:rPr>
        <w:t>买方发生供电中断或合同货物停运，需卖方提供技术支持的，卖方应全力配合买方恢复合同货物运行并查明故障原因。</w:t>
      </w:r>
    </w:p>
    <w:p w14:paraId="50DC1773" w14:textId="77777777" w:rsidR="00A70FEC" w:rsidRDefault="00A70FEC" w:rsidP="00A70FEC">
      <w:pPr>
        <w:ind w:firstLineChars="150" w:firstLine="315"/>
        <w:rPr>
          <w:rFonts w:ascii="宋体" w:hAnsi="宋体"/>
        </w:rPr>
      </w:pPr>
      <w:r>
        <w:rPr>
          <w:rFonts w:ascii="宋体" w:hAnsi="宋体" w:hint="eastAsia"/>
        </w:rPr>
        <w:t>7.11</w:t>
      </w:r>
      <w:r>
        <w:rPr>
          <w:rFonts w:ascii="宋体" w:hAnsi="宋体" w:hint="eastAsia"/>
        </w:rPr>
        <w:t>其他规定见专用条款。</w:t>
      </w:r>
    </w:p>
    <w:p w14:paraId="267C7138"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第8条  监造与检验</w:t>
      </w:r>
    </w:p>
    <w:p w14:paraId="0F102E0A" w14:textId="77777777" w:rsidR="00A70FEC" w:rsidRDefault="00A70FEC" w:rsidP="00A70FEC">
      <w:pPr>
        <w:ind w:firstLineChars="150" w:firstLine="315"/>
        <w:rPr>
          <w:rFonts w:ascii="宋体" w:hAnsi="宋体"/>
          <w:szCs w:val="21"/>
        </w:rPr>
      </w:pPr>
      <w:r>
        <w:rPr>
          <w:rFonts w:ascii="宋体" w:hAnsi="宋体" w:hint="eastAsia"/>
        </w:rPr>
        <w:t xml:space="preserve">8.1 </w:t>
      </w:r>
      <w:r>
        <w:rPr>
          <w:rFonts w:ascii="宋体" w:hAnsi="宋体" w:hint="eastAsia"/>
        </w:rPr>
        <w:t>监造</w:t>
      </w:r>
    </w:p>
    <w:p w14:paraId="7AC2EE0D" w14:textId="77777777" w:rsidR="00A70FEC" w:rsidRDefault="00A70FEC" w:rsidP="00A70FEC">
      <w:pPr>
        <w:ind w:firstLineChars="150" w:firstLine="315"/>
        <w:rPr>
          <w:rFonts w:ascii="宋体" w:hAnsi="宋体"/>
        </w:rPr>
      </w:pPr>
      <w:r>
        <w:rPr>
          <w:rFonts w:ascii="宋体" w:hAnsi="宋体" w:hint="eastAsia"/>
        </w:rPr>
        <w:t xml:space="preserve">8.1.1 </w:t>
      </w:r>
      <w:r>
        <w:rPr>
          <w:rFonts w:ascii="宋体" w:hAnsi="宋体" w:hint="eastAsia"/>
        </w:rPr>
        <w:t>买方有权自行或委托监造单位派出监造代表依照本合同的约定以及买方的监造作</w:t>
      </w:r>
      <w:proofErr w:type="gramStart"/>
      <w:r>
        <w:rPr>
          <w:rFonts w:ascii="宋体" w:hAnsi="宋体" w:hint="eastAsia"/>
        </w:rPr>
        <w:t>业指导</w:t>
      </w:r>
      <w:proofErr w:type="gramEnd"/>
      <w:r>
        <w:rPr>
          <w:rFonts w:ascii="宋体" w:hAnsi="宋体" w:hint="eastAsia"/>
        </w:rPr>
        <w:t>书，对本合同货物的制造过程进行监造。卖方应配合买方组织的监造（含出厂试验见</w:t>
      </w:r>
      <w:r>
        <w:rPr>
          <w:rFonts w:ascii="宋体" w:hAnsi="宋体" w:hint="eastAsia"/>
        </w:rPr>
        <w:lastRenderedPageBreak/>
        <w:t>证），按监造代表的要求及时、无偿提供合同货物的设计文件、工艺文件、工艺标准、检验标准、设计联络会纪要、图纸、工艺和检验记录、监造见证文件等资料，并承担由此发生的配合费用。</w:t>
      </w:r>
    </w:p>
    <w:p w14:paraId="2333604F" w14:textId="77777777" w:rsidR="00A70FEC" w:rsidRDefault="00A70FEC" w:rsidP="00A70FEC">
      <w:pPr>
        <w:ind w:firstLineChars="150" w:firstLine="315"/>
        <w:rPr>
          <w:rFonts w:ascii="宋体" w:hAnsi="宋体"/>
        </w:rPr>
      </w:pPr>
      <w:r>
        <w:rPr>
          <w:rFonts w:ascii="宋体" w:hAnsi="宋体" w:hint="eastAsia"/>
        </w:rPr>
        <w:t>8.1.2</w:t>
      </w:r>
      <w:r>
        <w:rPr>
          <w:rFonts w:ascii="宋体" w:hAnsi="宋体" w:hint="eastAsia"/>
        </w:rPr>
        <w:t>在买方或监造代表认为必要时邀请买方参与合同货物的技术设计，并向买方解释技术设计。</w:t>
      </w:r>
    </w:p>
    <w:p w14:paraId="05028CA5" w14:textId="77777777" w:rsidR="00A70FEC" w:rsidRDefault="00A70FEC" w:rsidP="00A70FEC">
      <w:pPr>
        <w:ind w:firstLineChars="150" w:firstLine="315"/>
        <w:rPr>
          <w:rFonts w:ascii="宋体" w:hAnsi="宋体"/>
        </w:rPr>
      </w:pPr>
      <w:r>
        <w:rPr>
          <w:rFonts w:ascii="宋体" w:hAnsi="宋体" w:hint="eastAsia"/>
        </w:rPr>
        <w:t>8.1.3</w:t>
      </w:r>
      <w:r>
        <w:rPr>
          <w:rFonts w:ascii="宋体" w:hAnsi="宋体" w:hint="eastAsia"/>
        </w:rPr>
        <w:t>卖方应在本合同生效之日后</w:t>
      </w:r>
      <w:r>
        <w:rPr>
          <w:rFonts w:ascii="宋体" w:hAnsi="宋体" w:hint="eastAsia"/>
        </w:rPr>
        <w:t>15</w:t>
      </w:r>
      <w:r>
        <w:rPr>
          <w:rFonts w:ascii="宋体" w:hAnsi="宋体" w:hint="eastAsia"/>
        </w:rPr>
        <w:t>日内按照技术规范书的要求，向买方提供本合同货物的设计、制造和检验标准的目录。</w:t>
      </w:r>
    </w:p>
    <w:p w14:paraId="4DDA5687" w14:textId="77777777" w:rsidR="00A70FEC" w:rsidRDefault="00A70FEC" w:rsidP="00A70FEC">
      <w:pPr>
        <w:ind w:firstLineChars="150" w:firstLine="315"/>
        <w:rPr>
          <w:rFonts w:ascii="宋体" w:hAnsi="宋体"/>
        </w:rPr>
      </w:pPr>
      <w:r>
        <w:rPr>
          <w:rFonts w:ascii="宋体" w:hAnsi="宋体" w:hint="eastAsia"/>
        </w:rPr>
        <w:t>8.1.4</w:t>
      </w:r>
      <w:r>
        <w:rPr>
          <w:rFonts w:ascii="宋体" w:hAnsi="宋体" w:hint="eastAsia"/>
        </w:rPr>
        <w:t>卖方应为买方的监造提供下列方便：</w:t>
      </w:r>
    </w:p>
    <w:p w14:paraId="4C3668E9"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w:t>
      </w:r>
      <w:r>
        <w:rPr>
          <w:rFonts w:ascii="宋体" w:hAnsi="宋体" w:hint="eastAsia"/>
        </w:rPr>
        <w:t>）根据本合同货物月度生产进度提交月度检验计划；</w:t>
      </w:r>
    </w:p>
    <w:p w14:paraId="5E6393C0"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2</w:t>
      </w:r>
      <w:r>
        <w:rPr>
          <w:rFonts w:ascii="宋体" w:hAnsi="宋体" w:hint="eastAsia"/>
        </w:rPr>
        <w:t>）提前</w:t>
      </w:r>
      <w:r>
        <w:rPr>
          <w:rFonts w:ascii="宋体" w:hAnsi="宋体" w:hint="eastAsia"/>
        </w:rPr>
        <w:t>10</w:t>
      </w:r>
      <w:r>
        <w:rPr>
          <w:rFonts w:ascii="宋体" w:hAnsi="宋体" w:hint="eastAsia"/>
        </w:rPr>
        <w:t>日将合同货物的监造项目和出厂试验时间通知买方监造代表；</w:t>
      </w:r>
    </w:p>
    <w:p w14:paraId="2D28162D"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3</w:t>
      </w:r>
      <w:r>
        <w:rPr>
          <w:rFonts w:ascii="宋体" w:hAnsi="宋体" w:hint="eastAsia"/>
        </w:rPr>
        <w:t>）为监造代表查阅与合同有关的卖方的技术标准、图纸及文件提卖方便；</w:t>
      </w:r>
    </w:p>
    <w:p w14:paraId="75E785A0"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4</w:t>
      </w:r>
      <w:r>
        <w:rPr>
          <w:rFonts w:ascii="宋体" w:hAnsi="宋体" w:hint="eastAsia"/>
        </w:rPr>
        <w:t>）为监造代表提供生活方便，费用由买方自理。</w:t>
      </w:r>
    </w:p>
    <w:p w14:paraId="4DFE3DB1" w14:textId="77777777" w:rsidR="00A70FEC" w:rsidRDefault="00A70FEC" w:rsidP="00A70FEC">
      <w:pPr>
        <w:ind w:leftChars="150" w:left="840" w:hangingChars="250" w:hanging="525"/>
        <w:rPr>
          <w:rFonts w:ascii="宋体" w:hAnsi="宋体"/>
        </w:rPr>
      </w:pPr>
      <w:r>
        <w:rPr>
          <w:rFonts w:ascii="宋体" w:hAnsi="宋体" w:hint="eastAsia"/>
        </w:rPr>
        <w:t>（</w:t>
      </w:r>
      <w:r>
        <w:rPr>
          <w:rFonts w:ascii="宋体" w:hAnsi="宋体" w:hint="eastAsia"/>
        </w:rPr>
        <w:t>5</w:t>
      </w:r>
      <w:r>
        <w:rPr>
          <w:rFonts w:ascii="宋体" w:hAnsi="宋体" w:hint="eastAsia"/>
        </w:rPr>
        <w:t>）对监造合同货物需要拍照的，须经卖方同意并在卖方指导下进行拍照记录，照片和记录仅用于合同货物监造之目的，涉及技术保密的，双方签订保密协议。</w:t>
      </w:r>
    </w:p>
    <w:p w14:paraId="2D917ECD" w14:textId="77777777" w:rsidR="00A70FEC" w:rsidRDefault="00A70FEC" w:rsidP="00A70FEC">
      <w:pPr>
        <w:ind w:firstLineChars="150" w:firstLine="315"/>
        <w:rPr>
          <w:rFonts w:ascii="宋体" w:hAnsi="宋体"/>
        </w:rPr>
      </w:pPr>
      <w:r>
        <w:rPr>
          <w:rFonts w:ascii="宋体" w:hAnsi="宋体" w:hint="eastAsia"/>
        </w:rPr>
        <w:t xml:space="preserve">8.1.5 </w:t>
      </w:r>
      <w:r>
        <w:rPr>
          <w:rFonts w:ascii="宋体" w:hAnsi="宋体" w:hint="eastAsia"/>
        </w:rPr>
        <w:t>在监造过程中如发现合同货物存在质量问题或不符合本合同约定的标准或包装要求时，卖方应及时向监造代表、项目管理单位报送相关信息，监造代表及买方相关人员有权参与、跟踪检查整改工作并提出意见，卖方根据监造代表的意见采取相应措施，保障交货质量。</w:t>
      </w:r>
    </w:p>
    <w:p w14:paraId="41BA4D99" w14:textId="77777777" w:rsidR="00A70FEC" w:rsidRDefault="00A70FEC" w:rsidP="00A70FEC">
      <w:pPr>
        <w:ind w:firstLineChars="150" w:firstLine="315"/>
        <w:rPr>
          <w:rFonts w:ascii="宋体" w:hAnsi="宋体"/>
        </w:rPr>
      </w:pPr>
      <w:r>
        <w:rPr>
          <w:rFonts w:ascii="宋体" w:hAnsi="宋体" w:hint="eastAsia"/>
        </w:rPr>
        <w:t xml:space="preserve">8.1.6 </w:t>
      </w:r>
      <w:r>
        <w:rPr>
          <w:rFonts w:ascii="宋体" w:hAnsi="宋体" w:hint="eastAsia"/>
        </w:rPr>
        <w:t>由卖方供应的所有合同货物及部件出厂时，应附有制造厂签发的产品质量合格证，作为交货时的质量证明文件。专用条款有要求时，还应提供由买方监造代表签署的监造记录和试验报告。买方组织驻厂监造的，合同货物在监造代表签署“合同货物出厂见证表”后方可出厂。</w:t>
      </w:r>
    </w:p>
    <w:p w14:paraId="233FB93B" w14:textId="77777777" w:rsidR="00A70FEC" w:rsidRDefault="00A70FEC" w:rsidP="00A70FEC">
      <w:pPr>
        <w:ind w:firstLineChars="150" w:firstLine="315"/>
        <w:rPr>
          <w:rFonts w:ascii="宋体" w:hAnsi="宋体"/>
        </w:rPr>
      </w:pPr>
      <w:r>
        <w:rPr>
          <w:rFonts w:ascii="宋体" w:hAnsi="宋体" w:hint="eastAsia"/>
        </w:rPr>
        <w:t xml:space="preserve">8.1.7 </w:t>
      </w:r>
      <w:r>
        <w:rPr>
          <w:rFonts w:ascii="宋体" w:hAnsi="宋体" w:hint="eastAsia"/>
        </w:rPr>
        <w:t>不论监造代表是否参与了监造或者是否签署了监造记录或报告，均不能免除卖方对货物质量应尽的义务，也不能代替合同货物到达交货地后买方根据合同进行的现场检验。</w:t>
      </w:r>
    </w:p>
    <w:p w14:paraId="5EB1CD52" w14:textId="77777777" w:rsidR="00A70FEC" w:rsidRDefault="00A70FEC" w:rsidP="00A70FEC">
      <w:pPr>
        <w:ind w:firstLineChars="150" w:firstLine="315"/>
        <w:rPr>
          <w:rFonts w:ascii="宋体" w:hAnsi="宋体"/>
        </w:rPr>
      </w:pPr>
      <w:r>
        <w:rPr>
          <w:rFonts w:ascii="宋体" w:hAnsi="宋体" w:hint="eastAsia"/>
        </w:rPr>
        <w:t xml:space="preserve">8.1.8 </w:t>
      </w:r>
      <w:r>
        <w:rPr>
          <w:rFonts w:ascii="宋体" w:hAnsi="宋体" w:hint="eastAsia"/>
        </w:rPr>
        <w:t>合同生效后，卖方应将合同签约及执行情况的相关信息和买方拟进行监造的合同货物的生产监造信息定期向合同约定的监造单位及其他相关单位报送。报送期间如有影响合同货物质量和工期的重大事件发生，须及时通报监造单位和买方。</w:t>
      </w:r>
    </w:p>
    <w:p w14:paraId="661EA82A" w14:textId="77777777" w:rsidR="00A70FEC" w:rsidRDefault="00A70FEC" w:rsidP="00A70FEC">
      <w:pPr>
        <w:ind w:firstLineChars="150" w:firstLine="315"/>
        <w:rPr>
          <w:rFonts w:ascii="宋体" w:hAnsi="宋体"/>
        </w:rPr>
      </w:pPr>
      <w:r>
        <w:rPr>
          <w:rFonts w:ascii="宋体" w:hAnsi="宋体" w:hint="eastAsia"/>
        </w:rPr>
        <w:t xml:space="preserve">8.1.9 </w:t>
      </w:r>
      <w:r>
        <w:rPr>
          <w:rFonts w:ascii="宋体" w:hAnsi="宋体" w:hint="eastAsia"/>
        </w:rPr>
        <w:t>卖方报送的监造信息应包括以下内容</w:t>
      </w:r>
      <w:r>
        <w:rPr>
          <w:rFonts w:ascii="宋体" w:hAnsi="宋体" w:hint="eastAsia"/>
        </w:rPr>
        <w:t>:</w:t>
      </w:r>
    </w:p>
    <w:p w14:paraId="41264A3F"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w:t>
      </w:r>
      <w:r>
        <w:rPr>
          <w:rFonts w:ascii="宋体" w:hAnsi="宋体" w:hint="eastAsia"/>
        </w:rPr>
        <w:t>）制造单位质量管理体系；</w:t>
      </w:r>
    </w:p>
    <w:p w14:paraId="74FB1771"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2</w:t>
      </w:r>
      <w:r>
        <w:rPr>
          <w:rFonts w:ascii="宋体" w:hAnsi="宋体" w:hint="eastAsia"/>
        </w:rPr>
        <w:t>）制造单位生产质量负责人名单及联系方式</w:t>
      </w:r>
      <w:r>
        <w:rPr>
          <w:rFonts w:ascii="宋体" w:hAnsi="宋体" w:hint="eastAsia"/>
        </w:rPr>
        <w:t>(</w:t>
      </w:r>
      <w:r>
        <w:rPr>
          <w:rFonts w:ascii="宋体" w:hAnsi="宋体" w:hint="eastAsia"/>
        </w:rPr>
        <w:t>办公室电话、移动电话、传真、电子信箱</w:t>
      </w:r>
      <w:r>
        <w:rPr>
          <w:rFonts w:ascii="宋体" w:hAnsi="宋体" w:hint="eastAsia"/>
        </w:rPr>
        <w:t>)</w:t>
      </w:r>
      <w:r>
        <w:rPr>
          <w:rFonts w:ascii="宋体" w:hAnsi="宋体" w:hint="eastAsia"/>
        </w:rPr>
        <w:t>；</w:t>
      </w:r>
    </w:p>
    <w:p w14:paraId="5FBF51F8"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3</w:t>
      </w:r>
      <w:r>
        <w:rPr>
          <w:rFonts w:ascii="宋体" w:hAnsi="宋体" w:hint="eastAsia"/>
        </w:rPr>
        <w:t>）原材料到货情况；</w:t>
      </w:r>
    </w:p>
    <w:p w14:paraId="49B8841D"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4</w:t>
      </w:r>
      <w:r>
        <w:rPr>
          <w:rFonts w:ascii="宋体" w:hAnsi="宋体" w:hint="eastAsia"/>
        </w:rPr>
        <w:t>）生产进度计划；</w:t>
      </w:r>
    </w:p>
    <w:p w14:paraId="46B13163"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5</w:t>
      </w:r>
      <w:r>
        <w:rPr>
          <w:rFonts w:ascii="宋体" w:hAnsi="宋体" w:hint="eastAsia"/>
        </w:rPr>
        <w:t>）实际生产进度；</w:t>
      </w:r>
    </w:p>
    <w:p w14:paraId="16C08F8A"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6</w:t>
      </w:r>
      <w:r>
        <w:rPr>
          <w:rFonts w:ascii="宋体" w:hAnsi="宋体" w:hint="eastAsia"/>
        </w:rPr>
        <w:t>）出厂交、验货情况；</w:t>
      </w:r>
    </w:p>
    <w:p w14:paraId="744F5C2C"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7</w:t>
      </w:r>
      <w:r>
        <w:rPr>
          <w:rFonts w:ascii="宋体" w:hAnsi="宋体" w:hint="eastAsia"/>
        </w:rPr>
        <w:t>）生产过程中出现的问题及处理结果。</w:t>
      </w:r>
    </w:p>
    <w:p w14:paraId="23900949" w14:textId="77777777" w:rsidR="00A70FEC" w:rsidRDefault="00A70FEC" w:rsidP="00A70FEC">
      <w:pPr>
        <w:ind w:firstLineChars="150" w:firstLine="315"/>
        <w:rPr>
          <w:rFonts w:ascii="宋体" w:hAnsi="宋体"/>
        </w:rPr>
      </w:pPr>
      <w:r>
        <w:rPr>
          <w:rFonts w:ascii="宋体" w:hAnsi="宋体" w:hint="eastAsia"/>
        </w:rPr>
        <w:t>8.1.10</w:t>
      </w:r>
      <w:r>
        <w:rPr>
          <w:rFonts w:ascii="宋体" w:hAnsi="宋体" w:hint="eastAsia"/>
        </w:rPr>
        <w:t>卖方应提供生产进度计划，原材料材质和性能检测报告，外购零部件试验报告及合格证，关键工艺说明，货物检验和试验报告等资料，其中对关键的原材料和零部件要求有供货批次、日期记录和质量控制标准。其他规定见专用条款。</w:t>
      </w:r>
    </w:p>
    <w:p w14:paraId="67C0EE63" w14:textId="77777777" w:rsidR="00A70FEC" w:rsidRDefault="00A70FEC" w:rsidP="00A70FEC">
      <w:pPr>
        <w:ind w:firstLineChars="150" w:firstLine="315"/>
        <w:rPr>
          <w:rFonts w:ascii="宋体" w:hAnsi="宋体"/>
        </w:rPr>
      </w:pPr>
      <w:r>
        <w:rPr>
          <w:rFonts w:ascii="宋体" w:hAnsi="宋体" w:hint="eastAsia"/>
        </w:rPr>
        <w:t>8.1.11</w:t>
      </w:r>
      <w:r>
        <w:rPr>
          <w:rFonts w:ascii="宋体" w:hAnsi="宋体" w:hint="eastAsia"/>
        </w:rPr>
        <w:t>买方可在厂内对合同货物的原材料、元器件、关键工艺、成品等进行检测，分为买方自行实施、买方见证卖方实施和买方委托具备相应资质的检验机构实施等方式。卖方应根据买方要求无偿提供合格的试验仪器、配合人员和其他必要条件。其他规定见专用条款。</w:t>
      </w:r>
    </w:p>
    <w:p w14:paraId="6F8646FF" w14:textId="77777777" w:rsidR="00A70FEC" w:rsidRDefault="00A70FEC" w:rsidP="00A70FEC">
      <w:pPr>
        <w:ind w:firstLineChars="150" w:firstLine="315"/>
        <w:rPr>
          <w:rFonts w:ascii="宋体" w:hAnsi="宋体"/>
        </w:rPr>
      </w:pPr>
      <w:r>
        <w:rPr>
          <w:rFonts w:ascii="宋体" w:hAnsi="宋体" w:hint="eastAsia"/>
        </w:rPr>
        <w:t>买方见证卖方实施工厂抽检的，卖方应提前</w:t>
      </w:r>
      <w:r>
        <w:rPr>
          <w:rFonts w:ascii="宋体" w:hAnsi="宋体" w:hint="eastAsia"/>
        </w:rPr>
        <w:t>7</w:t>
      </w:r>
      <w:r>
        <w:rPr>
          <w:rFonts w:ascii="宋体" w:hAnsi="宋体" w:hint="eastAsia"/>
        </w:rPr>
        <w:t>日通知买方生产进度，邀请买方现场见证，抽检结束后，买卖双方共同签署工厂抽检报告。</w:t>
      </w:r>
    </w:p>
    <w:p w14:paraId="0D5E8838" w14:textId="77777777" w:rsidR="00A70FEC" w:rsidRDefault="00A70FEC" w:rsidP="00A70FEC">
      <w:pPr>
        <w:ind w:firstLineChars="150" w:firstLine="315"/>
        <w:rPr>
          <w:rFonts w:ascii="宋体" w:hAnsi="宋体"/>
        </w:rPr>
      </w:pPr>
      <w:r>
        <w:rPr>
          <w:rFonts w:ascii="宋体" w:hAnsi="宋体" w:hint="eastAsia"/>
        </w:rPr>
        <w:lastRenderedPageBreak/>
        <w:t>8.1.12</w:t>
      </w:r>
      <w:r>
        <w:rPr>
          <w:rFonts w:ascii="宋体" w:hAnsi="宋体" w:hint="eastAsia"/>
        </w:rPr>
        <w:t>合同货物试验过程中，试验不合格的，卖方应将处理过程及原因如实填写，交给买方。</w:t>
      </w:r>
    </w:p>
    <w:p w14:paraId="7E9C8F40" w14:textId="77777777" w:rsidR="00A70FEC" w:rsidRDefault="00A70FEC" w:rsidP="00A70FEC">
      <w:pPr>
        <w:ind w:firstLineChars="150" w:firstLine="315"/>
        <w:rPr>
          <w:rFonts w:ascii="宋体" w:hAnsi="宋体"/>
        </w:rPr>
      </w:pPr>
      <w:r>
        <w:rPr>
          <w:rFonts w:ascii="宋体" w:hAnsi="宋体" w:hint="eastAsia"/>
        </w:rPr>
        <w:t>8.1.13</w:t>
      </w:r>
      <w:r>
        <w:rPr>
          <w:rFonts w:ascii="宋体" w:hAnsi="宋体" w:hint="eastAsia"/>
        </w:rPr>
        <w:t>卖方应根据货物所配用元器件的重要性，提供相应的检测标准和项目，卖方有义务根据买方要求提供原始检测报告，并根据买方要求完善检测标准与增加检测项目。其他规定见专用条款。</w:t>
      </w:r>
    </w:p>
    <w:p w14:paraId="57309252" w14:textId="77777777" w:rsidR="00A70FEC" w:rsidRDefault="00A70FEC" w:rsidP="00A70FEC">
      <w:pPr>
        <w:ind w:firstLineChars="150" w:firstLine="315"/>
        <w:rPr>
          <w:rFonts w:ascii="宋体" w:hAnsi="宋体"/>
        </w:rPr>
      </w:pPr>
      <w:r>
        <w:rPr>
          <w:rFonts w:ascii="宋体" w:hAnsi="宋体" w:hint="eastAsia"/>
        </w:rPr>
        <w:t xml:space="preserve">8.1.14 </w:t>
      </w:r>
      <w:r>
        <w:rPr>
          <w:rFonts w:ascii="宋体" w:hAnsi="宋体" w:hint="eastAsia"/>
        </w:rPr>
        <w:t>双方商定的重要试验项目，卖方应在买方代表现场见证的情况下进行试验，除买方明确表明不派员参加外，否则买方有权要求卖方重新试验，所需费用由卖方承担。</w:t>
      </w:r>
    </w:p>
    <w:p w14:paraId="7D6A283B" w14:textId="77777777" w:rsidR="00A70FEC" w:rsidRDefault="00A70FEC" w:rsidP="00A70FEC">
      <w:pPr>
        <w:ind w:firstLineChars="150" w:firstLine="315"/>
        <w:rPr>
          <w:rFonts w:ascii="宋体" w:hAnsi="宋体"/>
        </w:rPr>
      </w:pPr>
      <w:r>
        <w:rPr>
          <w:rFonts w:ascii="宋体" w:hAnsi="宋体" w:hint="eastAsia"/>
        </w:rPr>
        <w:t xml:space="preserve">8.2 </w:t>
      </w:r>
      <w:r>
        <w:rPr>
          <w:rFonts w:ascii="宋体" w:hAnsi="宋体" w:hint="eastAsia"/>
        </w:rPr>
        <w:t>抽检</w:t>
      </w:r>
    </w:p>
    <w:p w14:paraId="6C965478" w14:textId="77777777" w:rsidR="00A70FEC" w:rsidRDefault="00A70FEC" w:rsidP="00A70FEC">
      <w:pPr>
        <w:ind w:firstLineChars="150" w:firstLine="315"/>
        <w:rPr>
          <w:rFonts w:ascii="宋体" w:hAnsi="宋体"/>
        </w:rPr>
      </w:pPr>
      <w:r>
        <w:rPr>
          <w:rFonts w:ascii="宋体" w:hAnsi="宋体" w:hint="eastAsia"/>
        </w:rPr>
        <w:t>买方有权对合同货物进行抽检，卖方应积极配合并提供抽检所需的资料和必要条件。对于实施买方组织送样检测的合同货物，其抽检技术标准须按照送样检测时的技术标准执行。若送样检测技术标准与现有的国家标准、行业标准或企业标准有差异的，应按照较高标准执行。</w:t>
      </w:r>
    </w:p>
    <w:p w14:paraId="5E33754E" w14:textId="77777777" w:rsidR="00A70FEC" w:rsidRDefault="00A70FEC" w:rsidP="00A70FEC">
      <w:pPr>
        <w:ind w:firstLineChars="150" w:firstLine="315"/>
        <w:rPr>
          <w:rFonts w:ascii="宋体" w:hAnsi="宋体"/>
        </w:rPr>
      </w:pPr>
      <w:r>
        <w:rPr>
          <w:rFonts w:ascii="宋体" w:hAnsi="宋体" w:hint="eastAsia"/>
        </w:rPr>
        <w:t>买方对抽检另有要求的，按其要求执行。凡是买方委托具备相应资质的检验机构做出的抽检（分为到货抽检和专项抽检）结果，卖方应认可。抽检的结果作为供应商评价等工作的依据。</w:t>
      </w:r>
    </w:p>
    <w:p w14:paraId="772818F5" w14:textId="77777777" w:rsidR="00A70FEC" w:rsidRDefault="00A70FEC" w:rsidP="00A70FEC">
      <w:pPr>
        <w:ind w:firstLineChars="150" w:firstLine="315"/>
        <w:rPr>
          <w:rFonts w:ascii="宋体" w:hAnsi="宋体"/>
        </w:rPr>
      </w:pPr>
      <w:r>
        <w:rPr>
          <w:rFonts w:ascii="宋体" w:hAnsi="宋体" w:hint="eastAsia"/>
        </w:rPr>
        <w:t xml:space="preserve">8.2.1 </w:t>
      </w:r>
      <w:r>
        <w:rPr>
          <w:rFonts w:ascii="宋体" w:hAnsi="宋体" w:hint="eastAsia"/>
        </w:rPr>
        <w:t>卖方应为买方的抽检提供下列方便：</w:t>
      </w:r>
    </w:p>
    <w:p w14:paraId="58527739"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w:t>
      </w:r>
      <w:r>
        <w:rPr>
          <w:rFonts w:ascii="宋体" w:hAnsi="宋体" w:hint="eastAsia"/>
        </w:rPr>
        <w:t>）提前</w:t>
      </w:r>
      <w:r>
        <w:rPr>
          <w:rFonts w:ascii="宋体" w:hAnsi="宋体" w:hint="eastAsia"/>
        </w:rPr>
        <w:t>10</w:t>
      </w:r>
      <w:r>
        <w:rPr>
          <w:rFonts w:ascii="宋体" w:hAnsi="宋体" w:hint="eastAsia"/>
        </w:rPr>
        <w:t>日将合同货物的出厂试验时间通知买方；</w:t>
      </w:r>
    </w:p>
    <w:p w14:paraId="6EB4A83C"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2</w:t>
      </w:r>
      <w:r>
        <w:rPr>
          <w:rFonts w:ascii="宋体" w:hAnsi="宋体" w:hint="eastAsia"/>
        </w:rPr>
        <w:t>）为买方抽检工作人员查阅与合同有关的卖方的技术标准、图纸及文件提卖方便；</w:t>
      </w:r>
    </w:p>
    <w:p w14:paraId="23A70088"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3</w:t>
      </w:r>
      <w:r>
        <w:rPr>
          <w:rFonts w:ascii="宋体" w:hAnsi="宋体" w:hint="eastAsia"/>
        </w:rPr>
        <w:t>）提供生产计划及进度、原材料到货情况等其他有关抽检工作的方便。</w:t>
      </w:r>
    </w:p>
    <w:p w14:paraId="58CC2943" w14:textId="77777777" w:rsidR="00A70FEC" w:rsidRDefault="00A70FEC" w:rsidP="00A70FEC">
      <w:pPr>
        <w:ind w:firstLineChars="150" w:firstLine="315"/>
        <w:rPr>
          <w:rFonts w:ascii="宋体" w:hAnsi="宋体"/>
        </w:rPr>
      </w:pPr>
      <w:r>
        <w:rPr>
          <w:rFonts w:ascii="宋体" w:hAnsi="宋体" w:hint="eastAsia"/>
        </w:rPr>
        <w:t>8.2.2</w:t>
      </w:r>
      <w:r>
        <w:rPr>
          <w:rFonts w:ascii="宋体" w:hAnsi="宋体" w:hint="eastAsia"/>
        </w:rPr>
        <w:t>到货抽检是货物到达现场后，买方根据现场情况进行抽样检测（具体见专用条款），包括买方自行实施和具有资质的检验机构实施两种方式。如抽检的货物符合合同要求，所有检测等相关费用由买方承担；如抽检的货物不合格产品的数量超过规定值（按</w:t>
      </w:r>
      <w:r>
        <w:rPr>
          <w:rFonts w:ascii="宋体" w:hAnsi="宋体" w:hint="eastAsia"/>
        </w:rPr>
        <w:t>GB2828</w:t>
      </w:r>
      <w:r>
        <w:rPr>
          <w:rFonts w:ascii="宋体" w:hAnsi="宋体" w:hint="eastAsia"/>
        </w:rPr>
        <w:t>等国家相关规定和合同约定）时，扩大抽检范围，视检测结果及合同相关约定，作修理、重新生产、终止合同等处理，同时所有检测等相关费用由卖方承担。</w:t>
      </w:r>
    </w:p>
    <w:p w14:paraId="2B57D099" w14:textId="77777777" w:rsidR="00A70FEC" w:rsidRDefault="00A70FEC" w:rsidP="00A70FEC">
      <w:pPr>
        <w:ind w:firstLineChars="150" w:firstLine="315"/>
        <w:rPr>
          <w:rFonts w:ascii="宋体" w:hAnsi="宋体"/>
        </w:rPr>
      </w:pPr>
      <w:r>
        <w:rPr>
          <w:rFonts w:ascii="宋体" w:hAnsi="宋体" w:hint="eastAsia"/>
        </w:rPr>
        <w:t xml:space="preserve">8.2.3 </w:t>
      </w:r>
      <w:r>
        <w:rPr>
          <w:rFonts w:ascii="宋体" w:hAnsi="宋体" w:hint="eastAsia"/>
        </w:rPr>
        <w:t>专项抽检由具备相应资质的检测机构对选定的物资品类产品进行专项抽样送检，可根据工作需要组织样品送检测机构进行检测，或委托检测机构到现场检测，或在</w:t>
      </w:r>
      <w:proofErr w:type="gramStart"/>
      <w:r>
        <w:rPr>
          <w:rFonts w:ascii="宋体" w:hAnsi="宋体" w:hint="eastAsia"/>
        </w:rPr>
        <w:t>供应商待发货</w:t>
      </w:r>
      <w:proofErr w:type="gramEnd"/>
      <w:r>
        <w:rPr>
          <w:rFonts w:ascii="宋体" w:hAnsi="宋体" w:hint="eastAsia"/>
        </w:rPr>
        <w:t>的仓库中选择样品。专项抽检开始前，买方以公告的形式约定对专项抽检不合格供应商的处理方式。</w:t>
      </w:r>
    </w:p>
    <w:p w14:paraId="62EA4E94" w14:textId="77777777" w:rsidR="00A70FEC" w:rsidRDefault="00A70FEC" w:rsidP="00A70FEC">
      <w:pPr>
        <w:ind w:firstLineChars="150" w:firstLine="315"/>
        <w:rPr>
          <w:rFonts w:ascii="宋体" w:hAnsi="宋体"/>
        </w:rPr>
      </w:pPr>
      <w:r>
        <w:rPr>
          <w:rFonts w:ascii="宋体" w:hAnsi="宋体" w:hint="eastAsia"/>
        </w:rPr>
        <w:t>8.2.4</w:t>
      </w:r>
      <w:r>
        <w:rPr>
          <w:rFonts w:ascii="宋体" w:hAnsi="宋体" w:hint="eastAsia"/>
        </w:rPr>
        <w:t>买方委托具备相应资质检验机构实施抽检的，如抽检的货物符合合同要求，所有检测等相关费用由买方承担；如抽检的货物不符合合同要求，买方将按照合同约定或</w:t>
      </w:r>
      <w:r>
        <w:rPr>
          <w:rFonts w:ascii="宋体" w:hAnsi="宋体" w:hint="eastAsia"/>
        </w:rPr>
        <w:t>GB2828</w:t>
      </w:r>
      <w:r>
        <w:rPr>
          <w:rFonts w:ascii="宋体" w:hAnsi="宋体" w:hint="eastAsia"/>
        </w:rPr>
        <w:t>等国家相关规定，扩大抽检范围，视检测结果及合同相关约定，作修理、重新生产、终止合同等处理，同时所有检测等相关费用由卖方承担。</w:t>
      </w:r>
    </w:p>
    <w:p w14:paraId="51D56B2A" w14:textId="77777777" w:rsidR="00A70FEC" w:rsidRDefault="00A70FEC" w:rsidP="00A70FEC">
      <w:pPr>
        <w:ind w:firstLineChars="150" w:firstLine="315"/>
        <w:rPr>
          <w:rFonts w:ascii="宋体" w:hAnsi="宋体"/>
        </w:rPr>
      </w:pPr>
      <w:r>
        <w:rPr>
          <w:rFonts w:ascii="宋体" w:hAnsi="宋体" w:hint="eastAsia"/>
        </w:rPr>
        <w:t xml:space="preserve">8.3 </w:t>
      </w:r>
      <w:r>
        <w:rPr>
          <w:rFonts w:ascii="宋体" w:hAnsi="宋体" w:hint="eastAsia"/>
        </w:rPr>
        <w:t>到货验收</w:t>
      </w:r>
    </w:p>
    <w:p w14:paraId="037D1D94" w14:textId="77777777" w:rsidR="00A70FEC" w:rsidRDefault="00A70FEC" w:rsidP="00A70FEC">
      <w:pPr>
        <w:ind w:firstLineChars="150" w:firstLine="315"/>
        <w:rPr>
          <w:rFonts w:ascii="宋体" w:hAnsi="宋体"/>
        </w:rPr>
      </w:pPr>
      <w:r>
        <w:rPr>
          <w:rFonts w:ascii="宋体" w:hAnsi="宋体" w:hint="eastAsia"/>
        </w:rPr>
        <w:t xml:space="preserve">8.3.1 </w:t>
      </w:r>
      <w:r>
        <w:rPr>
          <w:rFonts w:ascii="宋体" w:hAnsi="宋体" w:hint="eastAsia"/>
        </w:rPr>
        <w:t>合同货物到达交货地点，卖方应在接到买方通知后及时到交货地点与买方一起根据配送验收单和装箱</w:t>
      </w:r>
      <w:proofErr w:type="gramStart"/>
      <w:r>
        <w:rPr>
          <w:rFonts w:ascii="宋体" w:hAnsi="宋体" w:hint="eastAsia"/>
        </w:rPr>
        <w:t>单组织</w:t>
      </w:r>
      <w:proofErr w:type="gramEnd"/>
      <w:r>
        <w:rPr>
          <w:rFonts w:ascii="宋体" w:hAnsi="宋体" w:hint="eastAsia"/>
        </w:rPr>
        <w:t>对合同货物的包装、外观及件数进行检验。如发现有任何不符合之处属卖方责任的，由卖方负责处理。买方应提前</w:t>
      </w:r>
      <w:r>
        <w:rPr>
          <w:rFonts w:ascii="宋体" w:hAnsi="宋体" w:hint="eastAsia"/>
        </w:rPr>
        <w:t>3</w:t>
      </w:r>
      <w:r>
        <w:rPr>
          <w:rFonts w:ascii="宋体" w:hAnsi="宋体" w:hint="eastAsia"/>
        </w:rPr>
        <w:t>个工作日将现场到货验收的日期通知卖方，并为卖方检验人员提供工作和生活方便，费用由卖方自理。如验收时，卖方人员未按时赶赴现场，买方有权自行进行，验收结果和记录对双方同样有效，并可作为买方向卖方提出索赔的有效证据。</w:t>
      </w:r>
    </w:p>
    <w:p w14:paraId="71E458C8" w14:textId="77777777" w:rsidR="00A70FEC" w:rsidRDefault="00A70FEC" w:rsidP="00A70FEC">
      <w:pPr>
        <w:ind w:firstLineChars="150" w:firstLine="315"/>
        <w:rPr>
          <w:rFonts w:ascii="宋体" w:hAnsi="宋体"/>
        </w:rPr>
      </w:pPr>
      <w:r>
        <w:rPr>
          <w:rFonts w:ascii="宋体" w:hAnsi="宋体" w:hint="eastAsia"/>
        </w:rPr>
        <w:t xml:space="preserve">8.3.2 </w:t>
      </w:r>
      <w:r>
        <w:rPr>
          <w:rFonts w:ascii="宋体" w:hAnsi="宋体" w:hint="eastAsia"/>
        </w:rPr>
        <w:t>到货验收时，如发现合同货物有任何损坏、缺陷、短少或不符合合同约定的技术规范，双方应做好并签署检验记录，各执一份，作为买方向卖方提出索赔的有效依据；如果由于买方原因，发现合同货物有任何损坏、缺陷或短少，卖方在接到买方通知后，应尽快修理、更换或补齐相应的部件，费用由买方承担。</w:t>
      </w:r>
    </w:p>
    <w:p w14:paraId="602EDC54" w14:textId="77777777" w:rsidR="00A70FEC" w:rsidRDefault="00A70FEC" w:rsidP="00A70FEC">
      <w:pPr>
        <w:ind w:firstLineChars="150" w:firstLine="315"/>
        <w:rPr>
          <w:rFonts w:ascii="宋体" w:hAnsi="宋体"/>
        </w:rPr>
      </w:pPr>
      <w:r>
        <w:rPr>
          <w:rFonts w:ascii="宋体" w:hAnsi="宋体" w:hint="eastAsia"/>
        </w:rPr>
        <w:t xml:space="preserve">8.3.3 </w:t>
      </w:r>
      <w:r>
        <w:rPr>
          <w:rFonts w:ascii="宋体" w:hAnsi="宋体" w:hint="eastAsia"/>
        </w:rPr>
        <w:t>卖方对买方根据上述约定提出的索赔如有异议，应在接到买方索赔通知后</w:t>
      </w:r>
      <w:r>
        <w:rPr>
          <w:rFonts w:ascii="宋体" w:hAnsi="宋体" w:hint="eastAsia"/>
        </w:rPr>
        <w:t>7</w:t>
      </w:r>
      <w:r>
        <w:rPr>
          <w:rFonts w:ascii="宋体" w:hAnsi="宋体" w:hint="eastAsia"/>
        </w:rPr>
        <w:t>日内</w:t>
      </w:r>
      <w:r>
        <w:rPr>
          <w:rFonts w:ascii="宋体" w:hAnsi="宋体" w:hint="eastAsia"/>
        </w:rPr>
        <w:lastRenderedPageBreak/>
        <w:t>提出，否则视为接受买方的索赔要求。卖方可在接到索赔通知后</w:t>
      </w:r>
      <w:r>
        <w:rPr>
          <w:rFonts w:ascii="宋体" w:hAnsi="宋体" w:hint="eastAsia"/>
        </w:rPr>
        <w:t>10</w:t>
      </w:r>
      <w:r>
        <w:rPr>
          <w:rFonts w:ascii="宋体" w:hAnsi="宋体" w:hint="eastAsia"/>
        </w:rPr>
        <w:t>日内，自费派代表赴验收现场同买方代表共同复验。</w:t>
      </w:r>
    </w:p>
    <w:p w14:paraId="00C75D1C" w14:textId="77777777" w:rsidR="00A70FEC" w:rsidRDefault="00A70FEC" w:rsidP="00A70FEC">
      <w:pPr>
        <w:ind w:firstLineChars="150" w:firstLine="315"/>
        <w:rPr>
          <w:rFonts w:ascii="宋体" w:hAnsi="宋体"/>
        </w:rPr>
      </w:pPr>
      <w:r>
        <w:rPr>
          <w:rFonts w:ascii="宋体" w:hAnsi="宋体" w:hint="eastAsia"/>
        </w:rPr>
        <w:t xml:space="preserve">8.3.4 </w:t>
      </w:r>
      <w:r>
        <w:rPr>
          <w:rFonts w:ascii="宋体" w:hAnsi="宋体" w:hint="eastAsia"/>
        </w:rPr>
        <w:t>如果到货验收时，发现合同货物非买方责任有任何损坏、缺陷、短少或不符合合同约定技术规范时，卖方应及时自费进行修理、更换或补齐短缺部件，由此产生的制造、修理和运费及保险费等一切相关费用均由卖方负担。修理、更换后的货物或经补齐的短缺部件到达交货地点的时间为该货物的实际交货期，并可作为计算卖方迟延交货违约金的依据。</w:t>
      </w:r>
    </w:p>
    <w:p w14:paraId="7B4B9F6F" w14:textId="77777777" w:rsidR="00A70FEC" w:rsidRDefault="00A70FEC" w:rsidP="00A70FEC">
      <w:pPr>
        <w:ind w:firstLineChars="150" w:firstLine="315"/>
        <w:rPr>
          <w:rFonts w:ascii="宋体" w:hAnsi="宋体"/>
        </w:rPr>
      </w:pPr>
      <w:r>
        <w:rPr>
          <w:rFonts w:ascii="宋体" w:hAnsi="宋体" w:hint="eastAsia"/>
        </w:rPr>
        <w:t xml:space="preserve">8.3.5 </w:t>
      </w:r>
      <w:r>
        <w:rPr>
          <w:rFonts w:ascii="宋体" w:hAnsi="宋体" w:hint="eastAsia"/>
        </w:rPr>
        <w:t>以上条款所述的各项检验是指现场的到货验收，到货验收未发现问题或卖方已按索赔要求予以修理、更换或补齐了短缺部件，均不能视为卖方按合同通用条款第</w:t>
      </w:r>
      <w:r>
        <w:rPr>
          <w:rFonts w:ascii="宋体" w:hAnsi="宋体" w:hint="eastAsia"/>
        </w:rPr>
        <w:t>10</w:t>
      </w:r>
      <w:r>
        <w:rPr>
          <w:rFonts w:ascii="宋体" w:hAnsi="宋体" w:hint="eastAsia"/>
        </w:rPr>
        <w:t>条、第</w:t>
      </w:r>
      <w:r>
        <w:rPr>
          <w:rFonts w:ascii="宋体" w:hAnsi="宋体" w:hint="eastAsia"/>
        </w:rPr>
        <w:t>12</w:t>
      </w:r>
      <w:r>
        <w:rPr>
          <w:rFonts w:ascii="宋体" w:hAnsi="宋体" w:hint="eastAsia"/>
        </w:rPr>
        <w:t>条及技术规范书的约定应承担的责任的解除。</w:t>
      </w:r>
    </w:p>
    <w:p w14:paraId="1F30623C" w14:textId="77777777" w:rsidR="00A70FEC" w:rsidRDefault="00A70FEC" w:rsidP="00A70FEC">
      <w:pPr>
        <w:ind w:firstLineChars="150" w:firstLine="315"/>
        <w:rPr>
          <w:rFonts w:ascii="宋体" w:hAnsi="宋体"/>
        </w:rPr>
      </w:pPr>
      <w:r>
        <w:rPr>
          <w:rFonts w:ascii="宋体" w:hAnsi="宋体" w:hint="eastAsia"/>
        </w:rPr>
        <w:t>8.4</w:t>
      </w:r>
      <w:r>
        <w:rPr>
          <w:rFonts w:ascii="宋体" w:hAnsi="宋体" w:hint="eastAsia"/>
        </w:rPr>
        <w:t>卖方如果在接到买方的通知后不参加验收的，应以书面形式委托买方进行，并承认验收结果。</w:t>
      </w:r>
    </w:p>
    <w:p w14:paraId="1E354F05" w14:textId="77777777" w:rsidR="00A70FEC" w:rsidRDefault="00A70FEC" w:rsidP="00A70FEC">
      <w:pPr>
        <w:ind w:firstLineChars="150" w:firstLine="315"/>
        <w:rPr>
          <w:rFonts w:ascii="宋体" w:hAnsi="宋体"/>
        </w:rPr>
      </w:pPr>
      <w:r>
        <w:rPr>
          <w:rFonts w:ascii="宋体" w:hAnsi="宋体" w:hint="eastAsia"/>
        </w:rPr>
        <w:t xml:space="preserve">8.5 </w:t>
      </w:r>
      <w:r>
        <w:rPr>
          <w:rFonts w:ascii="宋体" w:hAnsi="宋体" w:hint="eastAsia"/>
        </w:rPr>
        <w:t>其他规定见专用条款。</w:t>
      </w:r>
    </w:p>
    <w:p w14:paraId="7E2547A2"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第9条  安装、调试（试运行）、交接试验验收</w:t>
      </w:r>
    </w:p>
    <w:p w14:paraId="773A035D" w14:textId="77777777" w:rsidR="00A70FEC" w:rsidRDefault="00A70FEC" w:rsidP="00A70FEC">
      <w:pPr>
        <w:ind w:firstLineChars="150" w:firstLine="315"/>
        <w:rPr>
          <w:rFonts w:ascii="宋体" w:hAnsi="宋体"/>
          <w:szCs w:val="21"/>
        </w:rPr>
      </w:pPr>
      <w:r>
        <w:rPr>
          <w:rFonts w:ascii="宋体" w:hAnsi="宋体" w:hint="eastAsia"/>
        </w:rPr>
        <w:t xml:space="preserve">9.1 </w:t>
      </w:r>
      <w:r>
        <w:rPr>
          <w:rFonts w:ascii="宋体" w:hAnsi="宋体" w:hint="eastAsia"/>
        </w:rPr>
        <w:t>本合同货物由买方根据卖方提供的技术资料、检验标准、图纸及说明书进行安装。卖方应充分配合，采取一切必要措施，使合同货物尽快投产。</w:t>
      </w:r>
    </w:p>
    <w:p w14:paraId="07A00E2F" w14:textId="77777777" w:rsidR="00A70FEC" w:rsidRDefault="00A70FEC" w:rsidP="00A70FEC">
      <w:pPr>
        <w:ind w:firstLineChars="150" w:firstLine="315"/>
        <w:rPr>
          <w:rFonts w:ascii="宋体" w:hAnsi="宋体"/>
        </w:rPr>
      </w:pPr>
      <w:r>
        <w:rPr>
          <w:rFonts w:ascii="宋体" w:hAnsi="宋体" w:hint="eastAsia"/>
        </w:rPr>
        <w:t xml:space="preserve">9.2 </w:t>
      </w:r>
      <w:r>
        <w:rPr>
          <w:rFonts w:ascii="宋体" w:hAnsi="宋体" w:hint="eastAsia"/>
        </w:rPr>
        <w:t>本合同货物安装完毕后的验收按照本合同的约定进行。</w:t>
      </w:r>
    </w:p>
    <w:p w14:paraId="224CDD3E" w14:textId="77777777" w:rsidR="00A70FEC" w:rsidRDefault="00A70FEC" w:rsidP="00A70FEC">
      <w:pPr>
        <w:ind w:firstLineChars="150" w:firstLine="315"/>
        <w:rPr>
          <w:rFonts w:ascii="宋体" w:hAnsi="宋体"/>
        </w:rPr>
      </w:pPr>
      <w:r>
        <w:rPr>
          <w:rFonts w:ascii="宋体" w:hAnsi="宋体" w:hint="eastAsia"/>
        </w:rPr>
        <w:t xml:space="preserve">9.3 </w:t>
      </w:r>
      <w:r>
        <w:rPr>
          <w:rFonts w:ascii="宋体" w:hAnsi="宋体" w:hint="eastAsia"/>
        </w:rPr>
        <w:t>合同货物安装完毕后，卖方应派人参加调试，并尽快解决出现的问题，调试所需时间应按买方要求为准。</w:t>
      </w:r>
    </w:p>
    <w:p w14:paraId="79D067E4" w14:textId="77777777" w:rsidR="00A70FEC" w:rsidRDefault="00A70FEC" w:rsidP="00A70FEC">
      <w:pPr>
        <w:ind w:firstLineChars="150" w:firstLine="315"/>
        <w:rPr>
          <w:rFonts w:ascii="宋体" w:hAnsi="宋体"/>
        </w:rPr>
      </w:pPr>
      <w:r>
        <w:rPr>
          <w:rFonts w:ascii="宋体" w:hAnsi="宋体" w:hint="eastAsia"/>
        </w:rPr>
        <w:t xml:space="preserve">9.4 </w:t>
      </w:r>
      <w:r>
        <w:rPr>
          <w:rFonts w:ascii="宋体" w:hAnsi="宋体" w:hint="eastAsia"/>
        </w:rPr>
        <w:t>在合同履行过程中，对由于卖方原因需要进行的检查、试验、再试验、修理或更换，卖方应承担进行上述工作所需的费用。买方应做好安排以便进行上述工作。</w:t>
      </w:r>
    </w:p>
    <w:p w14:paraId="4B2E83E6" w14:textId="77777777" w:rsidR="00A70FEC" w:rsidRDefault="00A70FEC" w:rsidP="00A70FEC">
      <w:pPr>
        <w:ind w:firstLineChars="150" w:firstLine="315"/>
        <w:rPr>
          <w:rFonts w:ascii="宋体" w:hAnsi="宋体"/>
        </w:rPr>
      </w:pPr>
      <w:r>
        <w:rPr>
          <w:rFonts w:ascii="宋体" w:hAnsi="宋体" w:hint="eastAsia"/>
        </w:rPr>
        <w:t xml:space="preserve">9.5 </w:t>
      </w:r>
      <w:r>
        <w:rPr>
          <w:rFonts w:ascii="宋体" w:hAnsi="宋体" w:hint="eastAsia"/>
        </w:rPr>
        <w:t>合同货物运抵交货地点，买方按国家、行业及买方标准开展现场交接试验，对交接试验不合格的，卖方须按照买方认可的方案负责处理并再次进行交接试验，相关处理、试验以及配合卖方处理、试验的费用由卖方承担。若因交接试验不合格不能达到合同要求，卖方须按延迟交货承担违约责任。</w:t>
      </w:r>
    </w:p>
    <w:p w14:paraId="5286E1F3" w14:textId="77777777" w:rsidR="00A70FEC" w:rsidRDefault="00A70FEC" w:rsidP="00A70FEC">
      <w:pPr>
        <w:ind w:firstLineChars="150" w:firstLine="315"/>
        <w:rPr>
          <w:rFonts w:ascii="宋体" w:hAnsi="宋体"/>
        </w:rPr>
      </w:pPr>
      <w:r>
        <w:rPr>
          <w:rFonts w:ascii="宋体" w:hAnsi="宋体" w:hint="eastAsia"/>
        </w:rPr>
        <w:t xml:space="preserve">9.6 </w:t>
      </w:r>
      <w:r>
        <w:rPr>
          <w:rFonts w:ascii="宋体" w:hAnsi="宋体" w:hint="eastAsia"/>
        </w:rPr>
        <w:t>安装、调试、交接试验验收中，合同货物的本体或任何组件如有缺陷卖方应及时处理。卖方对合同货物缺陷的处理不能达到合同要求，买方有权退货。安装过程中卖方处理缺陷超过买方要求期限的，应按延迟交货承担违约责任。</w:t>
      </w:r>
    </w:p>
    <w:p w14:paraId="1B97077D" w14:textId="77777777" w:rsidR="00A70FEC" w:rsidRDefault="00A70FEC" w:rsidP="00A70FEC">
      <w:pPr>
        <w:ind w:firstLineChars="150" w:firstLine="315"/>
        <w:rPr>
          <w:rFonts w:ascii="宋体" w:hAnsi="宋体"/>
        </w:rPr>
      </w:pPr>
      <w:r>
        <w:rPr>
          <w:rFonts w:ascii="宋体" w:hAnsi="宋体" w:hint="eastAsia"/>
        </w:rPr>
        <w:t>9.7</w:t>
      </w:r>
      <w:r>
        <w:rPr>
          <w:rFonts w:ascii="宋体" w:hAnsi="宋体" w:hint="eastAsia"/>
        </w:rPr>
        <w:t>其他规定见专用条款。</w:t>
      </w:r>
    </w:p>
    <w:p w14:paraId="0C070295"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第10条  质量保证</w:t>
      </w:r>
    </w:p>
    <w:p w14:paraId="03FABC24" w14:textId="77777777" w:rsidR="00A70FEC" w:rsidRDefault="00A70FEC" w:rsidP="00A70FEC">
      <w:pPr>
        <w:ind w:firstLineChars="150" w:firstLine="315"/>
        <w:rPr>
          <w:rFonts w:ascii="宋体" w:hAnsi="宋体"/>
          <w:szCs w:val="21"/>
        </w:rPr>
      </w:pPr>
      <w:r>
        <w:rPr>
          <w:rFonts w:ascii="宋体" w:hAnsi="宋体" w:hint="eastAsia"/>
        </w:rPr>
        <w:t xml:space="preserve">10.1 </w:t>
      </w:r>
      <w:r>
        <w:rPr>
          <w:rFonts w:ascii="宋体" w:hAnsi="宋体" w:hint="eastAsia"/>
        </w:rPr>
        <w:t>合同货物的质量保证期为从合同货物通过验收并投运后</w:t>
      </w:r>
      <w:r>
        <w:rPr>
          <w:rFonts w:ascii="宋体" w:hAnsi="宋体" w:hint="eastAsia"/>
        </w:rPr>
        <w:t>24</w:t>
      </w:r>
      <w:r>
        <w:rPr>
          <w:rFonts w:ascii="宋体" w:hAnsi="宋体" w:hint="eastAsia"/>
        </w:rPr>
        <w:t>个月，但专用条款另有规定的除外。</w:t>
      </w:r>
    </w:p>
    <w:p w14:paraId="4510526C" w14:textId="77777777" w:rsidR="00A70FEC" w:rsidRDefault="00A70FEC" w:rsidP="00A70FEC">
      <w:pPr>
        <w:ind w:firstLineChars="150" w:firstLine="315"/>
        <w:rPr>
          <w:rFonts w:ascii="宋体" w:hAnsi="宋体"/>
        </w:rPr>
      </w:pPr>
      <w:r>
        <w:rPr>
          <w:rFonts w:ascii="宋体" w:hAnsi="宋体" w:hint="eastAsia"/>
        </w:rPr>
        <w:t xml:space="preserve">10.1.1 </w:t>
      </w:r>
      <w:r>
        <w:rPr>
          <w:rFonts w:ascii="宋体" w:hAnsi="宋体" w:hint="eastAsia"/>
        </w:rPr>
        <w:t>如果由于买方原因未在最后一批货物到达交货地之日起</w:t>
      </w:r>
      <w:r>
        <w:rPr>
          <w:rFonts w:ascii="宋体" w:hAnsi="宋体" w:hint="eastAsia"/>
        </w:rPr>
        <w:t>10</w:t>
      </w:r>
      <w:r>
        <w:rPr>
          <w:rFonts w:ascii="宋体" w:hAnsi="宋体" w:hint="eastAsia"/>
        </w:rPr>
        <w:t>个月内完成验收并投运，则质保期为卖方发运的最后一批货物到达交货地之日起</w:t>
      </w:r>
      <w:r>
        <w:rPr>
          <w:rFonts w:ascii="宋体" w:hAnsi="宋体" w:hint="eastAsia"/>
        </w:rPr>
        <w:t>30</w:t>
      </w:r>
      <w:r>
        <w:rPr>
          <w:rFonts w:ascii="宋体" w:hAnsi="宋体" w:hint="eastAsia"/>
        </w:rPr>
        <w:t>个月</w:t>
      </w:r>
      <w:r>
        <w:rPr>
          <w:rFonts w:ascii="宋体" w:hAnsi="宋体" w:hint="eastAsia"/>
        </w:rPr>
        <w:t xml:space="preserve">, </w:t>
      </w:r>
      <w:r>
        <w:rPr>
          <w:rFonts w:ascii="宋体" w:hAnsi="宋体" w:hint="eastAsia"/>
        </w:rPr>
        <w:t>但专用条款另有规定的除外。</w:t>
      </w:r>
    </w:p>
    <w:p w14:paraId="1E36CC8F" w14:textId="77777777" w:rsidR="00A70FEC" w:rsidRDefault="00A70FEC" w:rsidP="00A70FEC">
      <w:pPr>
        <w:ind w:firstLineChars="150" w:firstLine="315"/>
        <w:rPr>
          <w:rFonts w:ascii="宋体" w:hAnsi="宋体"/>
        </w:rPr>
      </w:pPr>
      <w:r>
        <w:rPr>
          <w:rFonts w:ascii="宋体" w:hAnsi="宋体" w:hint="eastAsia"/>
        </w:rPr>
        <w:t xml:space="preserve">10.1.2 </w:t>
      </w:r>
      <w:r>
        <w:rPr>
          <w:rFonts w:ascii="宋体" w:hAnsi="宋体" w:hint="eastAsia"/>
        </w:rPr>
        <w:t>合同货物总装后进行试验时，若因主要技术指标不合格，经处理后方合格出厂的，应将原因和处理情况列入出厂文件。质量保证期在上述期限基础上延长</w:t>
      </w:r>
      <w:r>
        <w:rPr>
          <w:rFonts w:ascii="宋体" w:hAnsi="宋体" w:hint="eastAsia"/>
        </w:rPr>
        <w:t>12</w:t>
      </w:r>
      <w:r>
        <w:rPr>
          <w:rFonts w:ascii="宋体" w:hAnsi="宋体" w:hint="eastAsia"/>
        </w:rPr>
        <w:t>个月</w:t>
      </w:r>
      <w:r>
        <w:rPr>
          <w:rFonts w:ascii="宋体" w:hAnsi="宋体" w:hint="eastAsia"/>
        </w:rPr>
        <w:t xml:space="preserve">, </w:t>
      </w:r>
      <w:r>
        <w:rPr>
          <w:rFonts w:ascii="宋体" w:hAnsi="宋体" w:hint="eastAsia"/>
        </w:rPr>
        <w:t>但专用条款另有规定的除外。</w:t>
      </w:r>
    </w:p>
    <w:p w14:paraId="37523CD4" w14:textId="77777777" w:rsidR="00A70FEC" w:rsidRDefault="00A70FEC" w:rsidP="00A70FEC">
      <w:pPr>
        <w:ind w:firstLineChars="150" w:firstLine="315"/>
        <w:rPr>
          <w:rFonts w:ascii="宋体" w:hAnsi="宋体"/>
        </w:rPr>
      </w:pPr>
      <w:r>
        <w:rPr>
          <w:rFonts w:ascii="宋体" w:hAnsi="宋体" w:hint="eastAsia"/>
        </w:rPr>
        <w:t xml:space="preserve">10.2 </w:t>
      </w:r>
      <w:r>
        <w:rPr>
          <w:rFonts w:ascii="宋体" w:hAnsi="宋体" w:hint="eastAsia"/>
        </w:rPr>
        <w:t>卖方保证其提供的产品是全新的、未使用过的，所有合同货物本体、附件及螺栓、螺帽、阀门等部件必须防腐防锈，质保期内不得出现锈蚀、开裂，否则应无条件更换；质保</w:t>
      </w:r>
      <w:r>
        <w:rPr>
          <w:rFonts w:ascii="宋体" w:hAnsi="宋体" w:hint="eastAsia"/>
        </w:rPr>
        <w:lastRenderedPageBreak/>
        <w:t>期后但在投运</w:t>
      </w:r>
      <w:r>
        <w:rPr>
          <w:rFonts w:ascii="宋体" w:hAnsi="宋体" w:hint="eastAsia"/>
        </w:rPr>
        <w:t>5</w:t>
      </w:r>
      <w:r>
        <w:rPr>
          <w:rFonts w:ascii="宋体" w:hAnsi="宋体" w:hint="eastAsia"/>
        </w:rPr>
        <w:t>年内，出现喷漆脱落、锈蚀等任何影响合同货物外观的损坏，卖方应免费处理。</w:t>
      </w:r>
    </w:p>
    <w:p w14:paraId="68F4514D" w14:textId="77777777" w:rsidR="00A70FEC" w:rsidRDefault="00A70FEC" w:rsidP="00A70FEC">
      <w:pPr>
        <w:ind w:firstLineChars="150" w:firstLine="315"/>
        <w:rPr>
          <w:rFonts w:ascii="宋体" w:hAnsi="宋体"/>
        </w:rPr>
      </w:pPr>
      <w:r>
        <w:rPr>
          <w:rFonts w:ascii="宋体" w:hAnsi="宋体" w:hint="eastAsia"/>
        </w:rPr>
        <w:t>卖方保证其产品在正确安装、正常操作情况下，运行安全、可靠。在合同货物质量保证期内，如发现卖方提供的合同货物有缺陷，不符合合同约定时，买方可向卖方提出索赔。如卖方对索赔有异议，应在收到买方索赔通知后的</w:t>
      </w:r>
      <w:r>
        <w:rPr>
          <w:rFonts w:ascii="宋体" w:hAnsi="宋体" w:hint="eastAsia"/>
        </w:rPr>
        <w:t>7</w:t>
      </w:r>
      <w:r>
        <w:rPr>
          <w:rFonts w:ascii="宋体" w:hAnsi="宋体" w:hint="eastAsia"/>
        </w:rPr>
        <w:t>日内书面提出，否则视为承认买方的索赔请求。如果卖方未对买方的索赔提出异议或卖方的异议不成立，卖方应按买方要求进行修理、更换，及赔偿买方的损失。如需更换，卖方收到买方的书面通知后，卖方应按照买方要求及时用合格优质的产品进行更换。由此产生的全部费用由卖方承担。其他规定见专用条款。</w:t>
      </w:r>
    </w:p>
    <w:p w14:paraId="7FDFF154" w14:textId="77777777" w:rsidR="00A70FEC" w:rsidRDefault="00A70FEC" w:rsidP="00A70FEC">
      <w:pPr>
        <w:ind w:firstLineChars="150" w:firstLine="315"/>
        <w:rPr>
          <w:rFonts w:ascii="宋体" w:hAnsi="宋体"/>
        </w:rPr>
      </w:pPr>
      <w:r>
        <w:rPr>
          <w:rFonts w:ascii="宋体" w:hAnsi="宋体" w:hint="eastAsia"/>
        </w:rPr>
        <w:t xml:space="preserve">10.3 </w:t>
      </w:r>
      <w:r>
        <w:rPr>
          <w:rFonts w:ascii="宋体" w:hAnsi="宋体" w:hint="eastAsia"/>
        </w:rPr>
        <w:t>在合同货物质量保证期内，由于卖方责任需要修理、更换有缺陷的合同货物导致合同货物停运时，质量保证期自卖方消除该缺陷后重新计算，由此产生的所有损失</w:t>
      </w:r>
      <w:r>
        <w:rPr>
          <w:rFonts w:ascii="宋体" w:hAnsi="宋体" w:hint="eastAsia"/>
        </w:rPr>
        <w:t>(</w:t>
      </w:r>
      <w:r>
        <w:rPr>
          <w:rFonts w:ascii="宋体" w:hAnsi="宋体" w:hint="eastAsia"/>
        </w:rPr>
        <w:t>包括但不限于由合同货物质量原因引起的相关检测、试验、专家咨询、运输、安装等费用</w:t>
      </w:r>
      <w:r>
        <w:rPr>
          <w:rFonts w:ascii="宋体" w:hAnsi="宋体" w:hint="eastAsia"/>
        </w:rPr>
        <w:t>)</w:t>
      </w:r>
      <w:r>
        <w:rPr>
          <w:rFonts w:ascii="宋体" w:hAnsi="宋体" w:hint="eastAsia"/>
        </w:rPr>
        <w:t>由卖方承担。合同货物如在质量保证期内发现合同货物部件出现缺陷但不影响货物的正常运行，经维修或更换后的部件的质量保证</w:t>
      </w:r>
      <w:proofErr w:type="gramStart"/>
      <w:r>
        <w:rPr>
          <w:rFonts w:ascii="宋体" w:hAnsi="宋体" w:hint="eastAsia"/>
        </w:rPr>
        <w:t>期重新</w:t>
      </w:r>
      <w:proofErr w:type="gramEnd"/>
      <w:r>
        <w:rPr>
          <w:rFonts w:ascii="宋体" w:hAnsi="宋体" w:hint="eastAsia"/>
        </w:rPr>
        <w:t>计算，但专用条款另有规定的除外。</w:t>
      </w:r>
    </w:p>
    <w:p w14:paraId="4D3A151B" w14:textId="77777777" w:rsidR="00A70FEC" w:rsidRDefault="00A70FEC" w:rsidP="00A70FEC">
      <w:pPr>
        <w:ind w:firstLineChars="150" w:firstLine="315"/>
        <w:rPr>
          <w:rFonts w:ascii="宋体" w:hAnsi="宋体"/>
        </w:rPr>
      </w:pPr>
      <w:r>
        <w:rPr>
          <w:rFonts w:ascii="宋体" w:hAnsi="宋体" w:hint="eastAsia"/>
        </w:rPr>
        <w:t xml:space="preserve">10.4 </w:t>
      </w:r>
      <w:r>
        <w:rPr>
          <w:rFonts w:ascii="宋体" w:hAnsi="宋体" w:hint="eastAsia"/>
        </w:rPr>
        <w:t>质量保证期的终止不能视为卖方对合同货物中存在的可能引起合同货物损坏的潜在缺陷所应负的责任的解除。质量保证期结束后</w:t>
      </w:r>
      <w:r>
        <w:rPr>
          <w:rFonts w:ascii="宋体" w:hAnsi="宋体" w:hint="eastAsia"/>
        </w:rPr>
        <w:t>5</w:t>
      </w:r>
      <w:r>
        <w:rPr>
          <w:rFonts w:ascii="宋体" w:hAnsi="宋体" w:hint="eastAsia"/>
        </w:rPr>
        <w:t>年内，合同货物出现潜在性缺陷时，买方有权要求卖方对缺陷货物和同一批次的货物免费予以及时修理或更换。质量保证期结束后</w:t>
      </w:r>
      <w:r>
        <w:rPr>
          <w:rFonts w:ascii="宋体" w:hAnsi="宋体" w:hint="eastAsia"/>
        </w:rPr>
        <w:t>5</w:t>
      </w:r>
      <w:r>
        <w:rPr>
          <w:rFonts w:ascii="宋体" w:hAnsi="宋体" w:hint="eastAsia"/>
        </w:rPr>
        <w:t>年外，货物使用寿命周期内，合同货物出现潜在性缺陷时，卖方应按合同价对缺陷货物和同一批次的货物予以及时修理或更换，同时供应商应能按照合同价格提供合同元器件或其代替（升级）的产品。其他规定见专用条款。</w:t>
      </w:r>
    </w:p>
    <w:p w14:paraId="484894BC" w14:textId="77777777" w:rsidR="00A70FEC" w:rsidRDefault="00A70FEC" w:rsidP="00A70FEC">
      <w:pPr>
        <w:ind w:firstLineChars="150" w:firstLine="315"/>
        <w:rPr>
          <w:rFonts w:ascii="宋体" w:hAnsi="宋体"/>
        </w:rPr>
      </w:pPr>
      <w:r>
        <w:rPr>
          <w:rFonts w:ascii="宋体" w:hAnsi="宋体" w:hint="eastAsia"/>
        </w:rPr>
        <w:t xml:space="preserve">10.5 </w:t>
      </w:r>
      <w:r>
        <w:rPr>
          <w:rFonts w:ascii="宋体" w:hAnsi="宋体" w:hint="eastAsia"/>
        </w:rPr>
        <w:t>卖方应保证合同货物经过正确安装、正常操作和保养，在其使用寿命期内运行良好，卖方承诺合同货物的使用寿命自投运开始不少于</w:t>
      </w:r>
      <w:r>
        <w:rPr>
          <w:rFonts w:ascii="宋体" w:hAnsi="宋体" w:hint="eastAsia"/>
        </w:rPr>
        <w:t>30</w:t>
      </w:r>
      <w:r>
        <w:rPr>
          <w:rFonts w:ascii="宋体" w:hAnsi="宋体" w:hint="eastAsia"/>
        </w:rPr>
        <w:t>年，但专用条款另有规定的除外。</w:t>
      </w:r>
    </w:p>
    <w:p w14:paraId="237EC7AA" w14:textId="77777777" w:rsidR="00A70FEC" w:rsidRDefault="00A70FEC" w:rsidP="00A70FEC">
      <w:pPr>
        <w:ind w:firstLineChars="150" w:firstLine="315"/>
        <w:rPr>
          <w:rFonts w:ascii="宋体" w:hAnsi="宋体"/>
        </w:rPr>
      </w:pPr>
      <w:r>
        <w:rPr>
          <w:rFonts w:ascii="宋体" w:hAnsi="宋体" w:hint="eastAsia"/>
        </w:rPr>
        <w:t>10.5.1</w:t>
      </w:r>
      <w:r>
        <w:rPr>
          <w:rFonts w:ascii="宋体" w:hAnsi="宋体" w:hint="eastAsia"/>
        </w:rPr>
        <w:t>在货物使用寿命期内，卖方在发现合同货物存在潜在性缺陷或故障后，应在第一时间以书面形式通知买方，并按买方认可的方式予以处理。</w:t>
      </w:r>
    </w:p>
    <w:p w14:paraId="51BE96A7" w14:textId="77777777" w:rsidR="00A70FEC" w:rsidRDefault="00A70FEC" w:rsidP="00A70FEC">
      <w:pPr>
        <w:ind w:firstLineChars="150" w:firstLine="315"/>
        <w:rPr>
          <w:rFonts w:ascii="宋体" w:hAnsi="宋体"/>
        </w:rPr>
      </w:pPr>
      <w:r>
        <w:rPr>
          <w:rFonts w:ascii="宋体" w:hAnsi="宋体" w:hint="eastAsia"/>
        </w:rPr>
        <w:t xml:space="preserve">10.6 </w:t>
      </w:r>
      <w:r>
        <w:rPr>
          <w:rFonts w:ascii="宋体" w:hAnsi="宋体" w:hint="eastAsia"/>
        </w:rPr>
        <w:t>对于合同货物，卖方应采用有运行经验证明正确的、成熟的技术和材料；若采用卖方过去未采用过的新技术、新材料，应经买方事先同意。买方的同意并不减轻或免除卖方根据本合同所应承担的责任。卖方从分包商处采购的合同货物及部件的一切质量问题应由卖方负责。</w:t>
      </w:r>
    </w:p>
    <w:p w14:paraId="17A672F7" w14:textId="77777777" w:rsidR="00A70FEC" w:rsidRDefault="00A70FEC" w:rsidP="00A70FEC">
      <w:pPr>
        <w:ind w:firstLineChars="150" w:firstLine="315"/>
        <w:rPr>
          <w:rFonts w:ascii="宋体" w:hAnsi="宋体"/>
        </w:rPr>
      </w:pPr>
      <w:r>
        <w:rPr>
          <w:rFonts w:ascii="宋体" w:hAnsi="宋体" w:hint="eastAsia"/>
        </w:rPr>
        <w:t xml:space="preserve">10.7 </w:t>
      </w:r>
      <w:r>
        <w:rPr>
          <w:rFonts w:ascii="宋体" w:hAnsi="宋体" w:hint="eastAsia"/>
        </w:rPr>
        <w:t>本合同执行期间，如果发现卖方提供的合同货物有缺陷或技术资料有错误，或者由于卖方技术人员指导错误，造成工程返工、货物报废，卖方应立即无偿进行修理或更换。需更换货物的，卖方应承担由此产生的到安装现场换货的一切费用，包括但不限于新货物的费用、将新货物运至安装现场的费用及处理被更换货物的费用等，并承担工程返工等施工费用损失。卖方更换或修理合同货物的期限按双方约定执行，如逾期未完成更换或修理工作的，按延迟交货处理。</w:t>
      </w:r>
    </w:p>
    <w:p w14:paraId="67952F97" w14:textId="77777777" w:rsidR="00A70FEC" w:rsidRDefault="00A70FEC" w:rsidP="00A70FEC">
      <w:pPr>
        <w:ind w:firstLineChars="150" w:firstLine="315"/>
        <w:rPr>
          <w:rFonts w:ascii="宋体" w:hAnsi="宋体"/>
        </w:rPr>
      </w:pPr>
      <w:r>
        <w:rPr>
          <w:rFonts w:ascii="宋体" w:hAnsi="宋体" w:hint="eastAsia"/>
        </w:rPr>
        <w:t xml:space="preserve">10.8 </w:t>
      </w:r>
      <w:r>
        <w:rPr>
          <w:rFonts w:ascii="宋体" w:hAnsi="宋体" w:hint="eastAsia"/>
        </w:rPr>
        <w:t>如果由于买方未按照卖方所提供的技术资料、图纸、说明书进行安装、操作或维护，及非卖方技术人员的原因造成合同货物损坏，由买方负责修理、更换，但卖方有义务尽快以成本价提供所需更换的部件，对于买方要求的紧急部件，卖方应安排最快的方式运输，所有费用均由买方承担。</w:t>
      </w:r>
    </w:p>
    <w:p w14:paraId="614FA718" w14:textId="77777777" w:rsidR="00A70FEC" w:rsidRDefault="00A70FEC" w:rsidP="00A70FEC">
      <w:pPr>
        <w:ind w:firstLineChars="150" w:firstLine="315"/>
        <w:rPr>
          <w:rFonts w:ascii="宋体" w:hAnsi="宋体"/>
        </w:rPr>
      </w:pPr>
      <w:r>
        <w:rPr>
          <w:rFonts w:ascii="宋体" w:hAnsi="宋体" w:hint="eastAsia"/>
        </w:rPr>
        <w:t>10.9</w:t>
      </w:r>
      <w:r>
        <w:rPr>
          <w:rFonts w:ascii="宋体" w:hAnsi="宋体" w:hint="eastAsia"/>
        </w:rPr>
        <w:t>合同货物使用寿命期内，卖方保证向买方提供所需的备品备件，且须在收到买方通知后</w:t>
      </w:r>
      <w:r>
        <w:rPr>
          <w:rFonts w:ascii="宋体" w:hAnsi="宋体" w:hint="eastAsia"/>
        </w:rPr>
        <w:t>5</w:t>
      </w:r>
      <w:r>
        <w:rPr>
          <w:rFonts w:ascii="宋体" w:hAnsi="宋体" w:hint="eastAsia"/>
        </w:rPr>
        <w:t>个工作日内发出，价格为合同备件价格，</w:t>
      </w:r>
      <w:proofErr w:type="gramStart"/>
      <w:r>
        <w:rPr>
          <w:rFonts w:ascii="宋体" w:hAnsi="宋体" w:hint="eastAsia"/>
        </w:rPr>
        <w:t>若合同</w:t>
      </w:r>
      <w:proofErr w:type="gramEnd"/>
      <w:r>
        <w:rPr>
          <w:rFonts w:ascii="宋体" w:hAnsi="宋体" w:hint="eastAsia"/>
        </w:rPr>
        <w:t>中无备件价格，则以当下的市场平均价格为准。</w:t>
      </w:r>
    </w:p>
    <w:p w14:paraId="47CA2B7F" w14:textId="77777777" w:rsidR="00A70FEC" w:rsidRDefault="00A70FEC" w:rsidP="00A70FEC">
      <w:pPr>
        <w:ind w:firstLineChars="150" w:firstLine="315"/>
        <w:rPr>
          <w:rFonts w:ascii="宋体" w:hAnsi="宋体"/>
        </w:rPr>
      </w:pPr>
      <w:r>
        <w:rPr>
          <w:rFonts w:ascii="宋体" w:hAnsi="宋体" w:hint="eastAsia"/>
        </w:rPr>
        <w:t>10.10</w:t>
      </w:r>
      <w:r>
        <w:rPr>
          <w:rFonts w:ascii="宋体" w:hAnsi="宋体" w:hint="eastAsia"/>
        </w:rPr>
        <w:t>当买方选购与合同货物有关的配套合同货物时，卖方保证提供接口部分相关合同货物的技术规范和资料，确保配套合同货物接入系统后正常运行。</w:t>
      </w:r>
    </w:p>
    <w:p w14:paraId="31F37091" w14:textId="77777777" w:rsidR="00A70FEC" w:rsidRDefault="00A70FEC" w:rsidP="00A70FEC">
      <w:pPr>
        <w:ind w:firstLineChars="150" w:firstLine="315"/>
        <w:rPr>
          <w:rFonts w:ascii="宋体" w:hAnsi="宋体"/>
        </w:rPr>
      </w:pPr>
      <w:r>
        <w:rPr>
          <w:rFonts w:ascii="宋体" w:hAnsi="宋体" w:hint="eastAsia"/>
        </w:rPr>
        <w:t>10.11</w:t>
      </w:r>
      <w:r>
        <w:rPr>
          <w:rFonts w:ascii="宋体" w:hAnsi="宋体" w:hint="eastAsia"/>
        </w:rPr>
        <w:t>其他规定见专用条款。</w:t>
      </w:r>
    </w:p>
    <w:p w14:paraId="633244D0" w14:textId="77777777" w:rsidR="00A70FEC" w:rsidRDefault="00A70FEC" w:rsidP="00A70FEC">
      <w:pPr>
        <w:pStyle w:val="3"/>
        <w:rPr>
          <w:rFonts w:ascii="宋体" w:hAnsi="宋体"/>
          <w:sz w:val="21"/>
          <w:szCs w:val="21"/>
        </w:rPr>
      </w:pPr>
      <w:r>
        <w:rPr>
          <w:rFonts w:ascii="黑体" w:eastAsia="黑体" w:hAnsi="黑体" w:hint="eastAsia"/>
          <w:sz w:val="21"/>
          <w:szCs w:val="21"/>
        </w:rPr>
        <w:lastRenderedPageBreak/>
        <w:t>第11条  转让和分包</w:t>
      </w:r>
      <w:r>
        <w:rPr>
          <w:rFonts w:ascii="宋体" w:hAnsi="宋体"/>
          <w:sz w:val="21"/>
          <w:szCs w:val="21"/>
        </w:rPr>
        <w:t xml:space="preserve"> </w:t>
      </w:r>
    </w:p>
    <w:p w14:paraId="1A86CD1C" w14:textId="77777777" w:rsidR="00A70FEC" w:rsidRDefault="00A70FEC" w:rsidP="00A70FEC">
      <w:pPr>
        <w:ind w:firstLineChars="150" w:firstLine="315"/>
        <w:rPr>
          <w:rFonts w:ascii="宋体" w:hAnsi="宋体"/>
          <w:szCs w:val="21"/>
        </w:rPr>
      </w:pPr>
      <w:r>
        <w:rPr>
          <w:rFonts w:ascii="宋体" w:hAnsi="宋体" w:hint="eastAsia"/>
        </w:rPr>
        <w:t xml:space="preserve">11.1 </w:t>
      </w:r>
      <w:r>
        <w:rPr>
          <w:rFonts w:ascii="宋体" w:hAnsi="宋体" w:hint="eastAsia"/>
        </w:rPr>
        <w:t>卖方未取得买方事先同意，不得将本合同项下的部分或全部义务转让给第三方。</w:t>
      </w:r>
    </w:p>
    <w:p w14:paraId="40777414" w14:textId="77777777" w:rsidR="00A70FEC" w:rsidRDefault="00A70FEC" w:rsidP="00A70FEC">
      <w:pPr>
        <w:ind w:firstLineChars="150" w:firstLine="315"/>
        <w:rPr>
          <w:rFonts w:ascii="宋体" w:hAnsi="宋体"/>
        </w:rPr>
      </w:pPr>
      <w:r>
        <w:rPr>
          <w:rFonts w:ascii="宋体" w:hAnsi="宋体" w:hint="eastAsia"/>
        </w:rPr>
        <w:t xml:space="preserve">11.2 </w:t>
      </w:r>
      <w:r>
        <w:rPr>
          <w:rFonts w:ascii="宋体" w:hAnsi="宋体" w:hint="eastAsia"/>
        </w:rPr>
        <w:t>卖方不得将合同货物整体或主要工序与组装、调试等生产转交第三方承担，否则视为违约。</w:t>
      </w:r>
    </w:p>
    <w:p w14:paraId="41ACF2FD" w14:textId="77777777" w:rsidR="00A70FEC" w:rsidRDefault="00A70FEC" w:rsidP="00A70FEC">
      <w:pPr>
        <w:ind w:firstLineChars="150" w:firstLine="315"/>
        <w:rPr>
          <w:rFonts w:ascii="宋体" w:hAnsi="宋体"/>
        </w:rPr>
      </w:pPr>
      <w:r>
        <w:rPr>
          <w:rFonts w:ascii="宋体" w:hAnsi="宋体" w:hint="eastAsia"/>
        </w:rPr>
        <w:t>11.3</w:t>
      </w:r>
      <w:r>
        <w:rPr>
          <w:rFonts w:ascii="宋体" w:hAnsi="宋体" w:hint="eastAsia"/>
        </w:rPr>
        <w:t>卖方负责的合同货物的部分材料、元器件等由第三方提供的，应按投标文件中列明第三方及其提供配套产品的规格型号。未经买方同意，卖方不得擅自变更投标文件列明的涉及的第三方所有承诺。</w:t>
      </w:r>
      <w:r>
        <w:rPr>
          <w:rFonts w:ascii="宋体" w:hAnsi="宋体" w:hint="eastAsia"/>
        </w:rPr>
        <w:t xml:space="preserve"> </w:t>
      </w:r>
    </w:p>
    <w:p w14:paraId="22F2B7F1" w14:textId="77777777" w:rsidR="00A70FEC" w:rsidRDefault="00A70FEC" w:rsidP="00A70FEC">
      <w:pPr>
        <w:ind w:firstLineChars="150" w:firstLine="315"/>
        <w:rPr>
          <w:rFonts w:ascii="宋体" w:hAnsi="宋体"/>
        </w:rPr>
      </w:pPr>
      <w:r>
        <w:rPr>
          <w:rFonts w:ascii="宋体" w:hAnsi="宋体" w:hint="eastAsia"/>
        </w:rPr>
        <w:t xml:space="preserve">11.4 </w:t>
      </w:r>
      <w:r>
        <w:rPr>
          <w:rFonts w:ascii="宋体" w:hAnsi="宋体" w:hint="eastAsia"/>
        </w:rPr>
        <w:t>卖方应对所有分包事项承担本合同项下的全部责任。买方对分包商的确认与否并不减轻或免除卖方根据本合同所应承担的任何责任，也不增加买方的责任。</w:t>
      </w:r>
    </w:p>
    <w:p w14:paraId="54875ED5" w14:textId="77777777" w:rsidR="00A70FEC" w:rsidRDefault="00A70FEC" w:rsidP="00A70FEC">
      <w:pPr>
        <w:ind w:firstLineChars="150" w:firstLine="315"/>
        <w:rPr>
          <w:rFonts w:ascii="宋体" w:hAnsi="宋体"/>
        </w:rPr>
      </w:pPr>
      <w:r>
        <w:rPr>
          <w:rFonts w:ascii="宋体" w:hAnsi="宋体" w:hint="eastAsia"/>
        </w:rPr>
        <w:t>11.5</w:t>
      </w:r>
      <w:r>
        <w:rPr>
          <w:rFonts w:ascii="宋体" w:hAnsi="宋体" w:hint="eastAsia"/>
        </w:rPr>
        <w:t>未经买方同意，卖方不得将本合同下的义务对外分包或租用他人合同货物、人员进行生产制造。确需分包或租用的，应事先将拟选择的分包商或租用情况提交买方确认，并取得买方同意。卖方擅自分包或租用他人合同货物、人员进行生产制造合同货物的，买方有权拒付分包或租用他人合同货物、人员进行生产制造合同货物部分的合同价款，并部分或全部终止合同。因卖方上述行为给买方造成损失的，卖方应全额赔偿。</w:t>
      </w:r>
    </w:p>
    <w:p w14:paraId="684DF9C0" w14:textId="77777777" w:rsidR="00A70FEC" w:rsidRDefault="00A70FEC" w:rsidP="00A70FEC">
      <w:pPr>
        <w:pStyle w:val="3"/>
        <w:rPr>
          <w:rFonts w:ascii="宋体" w:hAnsi="宋体"/>
          <w:sz w:val="21"/>
          <w:szCs w:val="21"/>
        </w:rPr>
      </w:pPr>
      <w:r>
        <w:rPr>
          <w:rFonts w:ascii="黑体" w:eastAsia="黑体" w:hAnsi="黑体" w:hint="eastAsia"/>
          <w:sz w:val="21"/>
          <w:szCs w:val="21"/>
        </w:rPr>
        <w:t>第12条  违约责任</w:t>
      </w:r>
    </w:p>
    <w:p w14:paraId="12733BEE" w14:textId="77777777" w:rsidR="00A70FEC" w:rsidRDefault="00A70FEC" w:rsidP="00A70FEC">
      <w:pPr>
        <w:ind w:firstLineChars="150" w:firstLine="315"/>
        <w:rPr>
          <w:rFonts w:ascii="宋体" w:hAnsi="宋体"/>
          <w:szCs w:val="21"/>
        </w:rPr>
      </w:pPr>
      <w:r>
        <w:rPr>
          <w:rFonts w:ascii="宋体" w:hAnsi="宋体" w:hint="eastAsia"/>
        </w:rPr>
        <w:t>12.1</w:t>
      </w:r>
      <w:r>
        <w:rPr>
          <w:rFonts w:ascii="宋体" w:hAnsi="宋体" w:hint="eastAsia"/>
        </w:rPr>
        <w:t>卖方不履行本合同义务或者履行义务不符合约定的，买方有权要求卖方承担继续履行并采取补救措施、赔偿损失或支付违约金等违约责任。卖方知晓并自愿接受买方有关履约与品质控制中关于对供应</w:t>
      </w:r>
      <w:proofErr w:type="gramStart"/>
      <w:r>
        <w:rPr>
          <w:rFonts w:ascii="宋体" w:hAnsi="宋体" w:hint="eastAsia"/>
        </w:rPr>
        <w:t>商出现</w:t>
      </w:r>
      <w:proofErr w:type="gramEnd"/>
      <w:r>
        <w:rPr>
          <w:rFonts w:ascii="宋体" w:hAnsi="宋体" w:hint="eastAsia"/>
        </w:rPr>
        <w:t>质量问题和服务问题等违约责任的处理。</w:t>
      </w:r>
    </w:p>
    <w:p w14:paraId="69CED2A1" w14:textId="77777777" w:rsidR="00A70FEC" w:rsidRDefault="00A70FEC" w:rsidP="00A70FEC">
      <w:pPr>
        <w:ind w:firstLineChars="150" w:firstLine="315"/>
        <w:rPr>
          <w:rFonts w:ascii="宋体" w:hAnsi="宋体"/>
        </w:rPr>
      </w:pPr>
      <w:r>
        <w:rPr>
          <w:rFonts w:ascii="宋体" w:hAnsi="宋体" w:hint="eastAsia"/>
        </w:rPr>
        <w:t xml:space="preserve">12.1.1 </w:t>
      </w:r>
      <w:r>
        <w:rPr>
          <w:rFonts w:ascii="宋体" w:hAnsi="宋体" w:hint="eastAsia"/>
        </w:rPr>
        <w:t>卖方违反</w:t>
      </w:r>
      <w:r>
        <w:rPr>
          <w:rFonts w:ascii="宋体" w:hAnsi="宋体" w:hint="eastAsia"/>
        </w:rPr>
        <w:t>4.5</w:t>
      </w:r>
      <w:r>
        <w:rPr>
          <w:rFonts w:ascii="宋体" w:hAnsi="宋体" w:hint="eastAsia"/>
        </w:rPr>
        <w:t>规定逾期送达发票的，买方将在下个付款周期予以支付。</w:t>
      </w:r>
    </w:p>
    <w:p w14:paraId="3E735B08" w14:textId="77777777" w:rsidR="00A70FEC" w:rsidRDefault="00A70FEC" w:rsidP="00A70FEC">
      <w:pPr>
        <w:ind w:firstLineChars="150" w:firstLine="315"/>
        <w:rPr>
          <w:rFonts w:ascii="宋体" w:hAnsi="宋体"/>
        </w:rPr>
      </w:pPr>
      <w:r>
        <w:rPr>
          <w:rFonts w:ascii="宋体" w:hAnsi="宋体" w:hint="eastAsia"/>
        </w:rPr>
        <w:t xml:space="preserve">12.1.2 </w:t>
      </w:r>
      <w:r>
        <w:rPr>
          <w:rFonts w:ascii="宋体" w:hAnsi="宋体" w:hint="eastAsia"/>
        </w:rPr>
        <w:t>因合同变更需退还发票或</w:t>
      </w:r>
      <w:proofErr w:type="gramStart"/>
      <w:r>
        <w:rPr>
          <w:rFonts w:ascii="宋体" w:hAnsi="宋体" w:hint="eastAsia"/>
        </w:rPr>
        <w:t>返还超付价款</w:t>
      </w:r>
      <w:proofErr w:type="gramEnd"/>
      <w:r>
        <w:rPr>
          <w:rFonts w:ascii="宋体" w:hAnsi="宋体" w:hint="eastAsia"/>
        </w:rPr>
        <w:t>的，卖方应在合同变更</w:t>
      </w:r>
      <w:r>
        <w:rPr>
          <w:rFonts w:ascii="宋体" w:hAnsi="宋体" w:hint="eastAsia"/>
        </w:rPr>
        <w:t>30</w:t>
      </w:r>
      <w:proofErr w:type="gramStart"/>
      <w:r>
        <w:rPr>
          <w:rFonts w:ascii="宋体" w:hAnsi="宋体" w:hint="eastAsia"/>
        </w:rPr>
        <w:t>日内与</w:t>
      </w:r>
      <w:proofErr w:type="gramEnd"/>
      <w:r>
        <w:rPr>
          <w:rFonts w:ascii="宋体" w:hAnsi="宋体" w:hint="eastAsia"/>
        </w:rPr>
        <w:t>买方相互配合办理红字发票手续</w:t>
      </w:r>
      <w:proofErr w:type="gramStart"/>
      <w:r>
        <w:rPr>
          <w:rFonts w:ascii="宋体" w:hAnsi="宋体" w:hint="eastAsia"/>
        </w:rPr>
        <w:t>或超付退款</w:t>
      </w:r>
      <w:proofErr w:type="gramEnd"/>
      <w:r>
        <w:rPr>
          <w:rFonts w:ascii="宋体" w:hAnsi="宋体" w:hint="eastAsia"/>
        </w:rPr>
        <w:t>手续。因卖方不在买方规定的时间内办理或无理由拒绝办理红字发票手续、</w:t>
      </w:r>
      <w:proofErr w:type="gramStart"/>
      <w:r>
        <w:rPr>
          <w:rFonts w:ascii="宋体" w:hAnsi="宋体" w:hint="eastAsia"/>
        </w:rPr>
        <w:t>超付退款</w:t>
      </w:r>
      <w:proofErr w:type="gramEnd"/>
      <w:r>
        <w:rPr>
          <w:rFonts w:ascii="宋体" w:hAnsi="宋体" w:hint="eastAsia"/>
        </w:rPr>
        <w:t>手续而造成结算滞后的，按对应发票金额×</w:t>
      </w:r>
      <w:r>
        <w:rPr>
          <w:rFonts w:ascii="宋体" w:hAnsi="宋体" w:hint="eastAsia"/>
        </w:rPr>
        <w:t>0.4%</w:t>
      </w:r>
      <w:r>
        <w:rPr>
          <w:rFonts w:ascii="宋体" w:hAnsi="宋体" w:hint="eastAsia"/>
        </w:rPr>
        <w:t>×逾期交票周数、</w:t>
      </w:r>
      <w:proofErr w:type="gramStart"/>
      <w:r>
        <w:rPr>
          <w:rFonts w:ascii="宋体" w:hAnsi="宋体" w:hint="eastAsia"/>
        </w:rPr>
        <w:t>超付退款</w:t>
      </w:r>
      <w:proofErr w:type="gramEnd"/>
      <w:r>
        <w:rPr>
          <w:rFonts w:ascii="宋体" w:hAnsi="宋体" w:hint="eastAsia"/>
        </w:rPr>
        <w:t>金额×</w:t>
      </w:r>
      <w:r>
        <w:rPr>
          <w:rFonts w:ascii="宋体" w:hAnsi="宋体" w:hint="eastAsia"/>
        </w:rPr>
        <w:t>0.4%</w:t>
      </w:r>
      <w:r>
        <w:rPr>
          <w:rFonts w:ascii="宋体" w:hAnsi="宋体" w:hint="eastAsia"/>
        </w:rPr>
        <w:t>×逾期退款周数由卖方向买方支付违约金，不足一周按一周计。</w:t>
      </w:r>
    </w:p>
    <w:p w14:paraId="6A781500" w14:textId="77777777" w:rsidR="00A70FEC" w:rsidRPr="005A6A87" w:rsidRDefault="00A70FEC" w:rsidP="00A70FEC">
      <w:pPr>
        <w:ind w:firstLineChars="150" w:firstLine="315"/>
        <w:rPr>
          <w:rFonts w:ascii="宋体" w:hAnsi="宋体"/>
        </w:rPr>
      </w:pPr>
      <w:r w:rsidRPr="005A6A87">
        <w:rPr>
          <w:rFonts w:ascii="宋体" w:hAnsi="宋体"/>
        </w:rPr>
        <w:t xml:space="preserve">12.1.3 </w:t>
      </w:r>
      <w:r w:rsidRPr="005A6A87">
        <w:rPr>
          <w:rFonts w:ascii="宋体" w:hAnsi="宋体" w:hint="eastAsia"/>
        </w:rPr>
        <w:t>经验收，由于卖方责任，合同货物技术指标不满足技术规范书要求，执行</w:t>
      </w:r>
      <w:r w:rsidRPr="005A6A87">
        <w:rPr>
          <w:rFonts w:ascii="宋体" w:hAnsi="宋体"/>
        </w:rPr>
        <w:t>12.3</w:t>
      </w:r>
      <w:r w:rsidRPr="005A6A87">
        <w:rPr>
          <w:rFonts w:ascii="宋体" w:hAnsi="宋体" w:hint="eastAsia"/>
        </w:rPr>
        <w:t>条款。</w:t>
      </w:r>
    </w:p>
    <w:p w14:paraId="1BCA8BB3" w14:textId="77777777" w:rsidR="00A70FEC" w:rsidRPr="005A6A87" w:rsidRDefault="00A70FEC" w:rsidP="00A70FEC">
      <w:pPr>
        <w:ind w:firstLineChars="150" w:firstLine="315"/>
        <w:rPr>
          <w:rFonts w:ascii="宋体" w:hAnsi="宋体"/>
        </w:rPr>
      </w:pPr>
      <w:r w:rsidRPr="005A6A87">
        <w:rPr>
          <w:rFonts w:ascii="宋体" w:hAnsi="宋体"/>
        </w:rPr>
        <w:t xml:space="preserve"> </w:t>
      </w:r>
      <w:proofErr w:type="gramStart"/>
      <w:r w:rsidRPr="005A6A87">
        <w:rPr>
          <w:rFonts w:ascii="宋体" w:hAnsi="宋体" w:hint="eastAsia"/>
        </w:rPr>
        <w:t>若合同</w:t>
      </w:r>
      <w:proofErr w:type="gramEnd"/>
      <w:r w:rsidRPr="005A6A87">
        <w:rPr>
          <w:rFonts w:ascii="宋体" w:hAnsi="宋体" w:hint="eastAsia"/>
        </w:rPr>
        <w:t>货物技术指标不满足技术规范书要求但满足国家标准或行业标准的，且经买方认可或执行</w:t>
      </w:r>
      <w:r w:rsidRPr="005A6A87">
        <w:rPr>
          <w:rFonts w:ascii="宋体" w:hAnsi="宋体"/>
        </w:rPr>
        <w:t>12.3</w:t>
      </w:r>
      <w:r w:rsidRPr="005A6A87">
        <w:rPr>
          <w:rFonts w:ascii="宋体" w:hAnsi="宋体" w:hint="eastAsia"/>
        </w:rPr>
        <w:t>条款后认可接受的，卖方应按本合同专用条款或其他约定依法依规支付违约金，同时承担由此引发的相关费用及造成的损失。</w:t>
      </w:r>
    </w:p>
    <w:p w14:paraId="445E1EAE" w14:textId="77777777" w:rsidR="00A70FEC" w:rsidRDefault="00A70FEC" w:rsidP="00A70FEC">
      <w:pPr>
        <w:ind w:firstLineChars="150" w:firstLine="315"/>
        <w:rPr>
          <w:rFonts w:ascii="宋体" w:hAnsi="宋体"/>
        </w:rPr>
      </w:pPr>
      <w:r w:rsidRPr="005A6A87">
        <w:rPr>
          <w:rFonts w:ascii="宋体" w:hAnsi="宋体" w:hint="eastAsia"/>
        </w:rPr>
        <w:t>卖方交付的标的物，有《产品质量法》所指的缺陷的，无论是否在质保期内，造成买方损失的，卖方就应赔偿。</w:t>
      </w:r>
    </w:p>
    <w:p w14:paraId="69CBCC14" w14:textId="77777777" w:rsidR="00A70FEC" w:rsidRDefault="00A70FEC" w:rsidP="00A70FEC">
      <w:pPr>
        <w:ind w:firstLineChars="150" w:firstLine="315"/>
        <w:rPr>
          <w:rFonts w:ascii="宋体" w:hAnsi="宋体"/>
        </w:rPr>
      </w:pPr>
      <w:r>
        <w:rPr>
          <w:rFonts w:ascii="宋体" w:hAnsi="宋体" w:hint="eastAsia"/>
        </w:rPr>
        <w:t>12.1.4</w:t>
      </w:r>
      <w:r>
        <w:rPr>
          <w:rFonts w:ascii="宋体" w:hAnsi="宋体" w:hint="eastAsia"/>
        </w:rPr>
        <w:t>买方在监造过程中发现卖方在制造过程中有不符合本合同要求及制造工艺等情况，买方有权要求整改和索赔。</w:t>
      </w:r>
    </w:p>
    <w:p w14:paraId="4A61176C" w14:textId="77777777" w:rsidR="00A70FEC" w:rsidRDefault="00A70FEC" w:rsidP="00A70FEC">
      <w:pPr>
        <w:ind w:firstLineChars="150" w:firstLine="315"/>
        <w:rPr>
          <w:rFonts w:ascii="宋体" w:hAnsi="宋体"/>
        </w:rPr>
      </w:pPr>
      <w:r>
        <w:rPr>
          <w:rFonts w:ascii="宋体" w:hAnsi="宋体" w:hint="eastAsia"/>
        </w:rPr>
        <w:t>买方对合同货物进行抽检，发现合同货物不符合合同要求，卖方未能在买方限定的时间内通过整改使其符合合同要求，或者买方扩大范围抽检的结果表明合同货物仍不符合要求的，买方有权要求更换此货物或单方终止本合同，卖方应向买方支付合同总金额</w:t>
      </w:r>
      <w:r>
        <w:rPr>
          <w:rFonts w:ascii="宋体" w:hAnsi="宋体" w:hint="eastAsia"/>
        </w:rPr>
        <w:t>10%</w:t>
      </w:r>
      <w:r>
        <w:rPr>
          <w:rFonts w:ascii="宋体" w:hAnsi="宋体" w:hint="eastAsia"/>
        </w:rPr>
        <w:t>违约金，并承担造成的损失。</w:t>
      </w:r>
    </w:p>
    <w:p w14:paraId="09CC6341" w14:textId="77777777" w:rsidR="00A70FEC" w:rsidRDefault="00A70FEC" w:rsidP="00A70FEC">
      <w:pPr>
        <w:ind w:firstLineChars="150" w:firstLine="315"/>
        <w:rPr>
          <w:rFonts w:ascii="宋体" w:hAnsi="宋体"/>
        </w:rPr>
      </w:pPr>
      <w:r>
        <w:rPr>
          <w:rFonts w:ascii="宋体" w:hAnsi="宋体" w:hint="eastAsia"/>
        </w:rPr>
        <w:t xml:space="preserve">12.1.5 </w:t>
      </w:r>
      <w:r>
        <w:rPr>
          <w:rFonts w:ascii="宋体" w:hAnsi="宋体" w:hint="eastAsia"/>
        </w:rPr>
        <w:t>如果在出厂试验时合同货物未满足合同约定的保证值，且卖方在发现不合格之日起</w:t>
      </w:r>
      <w:r>
        <w:rPr>
          <w:rFonts w:ascii="宋体" w:hAnsi="宋体" w:hint="eastAsia"/>
        </w:rPr>
        <w:t>2</w:t>
      </w:r>
      <w:r>
        <w:rPr>
          <w:rFonts w:ascii="宋体" w:hAnsi="宋体" w:hint="eastAsia"/>
        </w:rPr>
        <w:t>个月内未能通过整改使合同货物满足保证值，买方有权要求更换此货物或终止合同，由此引起的一切后果由卖方承担。</w:t>
      </w:r>
    </w:p>
    <w:p w14:paraId="01086000" w14:textId="77777777" w:rsidR="00A70FEC" w:rsidRDefault="00A70FEC" w:rsidP="00A70FEC">
      <w:pPr>
        <w:ind w:firstLineChars="150" w:firstLine="315"/>
        <w:rPr>
          <w:rFonts w:ascii="宋体" w:hAnsi="宋体"/>
        </w:rPr>
      </w:pPr>
      <w:r>
        <w:rPr>
          <w:rFonts w:ascii="宋体" w:hAnsi="宋体" w:hint="eastAsia"/>
        </w:rPr>
        <w:t xml:space="preserve">12.1.6 </w:t>
      </w:r>
      <w:r>
        <w:rPr>
          <w:rFonts w:ascii="宋体" w:hAnsi="宋体" w:hint="eastAsia"/>
        </w:rPr>
        <w:t>卖方违反合同约定迟延交货的，应按以下约定向买方支付迟延交货违约金，违约</w:t>
      </w:r>
      <w:r>
        <w:rPr>
          <w:rFonts w:ascii="宋体" w:hAnsi="宋体" w:hint="eastAsia"/>
        </w:rPr>
        <w:lastRenderedPageBreak/>
        <w:t>金以超时累进方式计算：</w:t>
      </w:r>
    </w:p>
    <w:p w14:paraId="395799FF"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w:t>
      </w:r>
      <w:r>
        <w:rPr>
          <w:rFonts w:ascii="宋体" w:hAnsi="宋体" w:hint="eastAsia"/>
        </w:rPr>
        <w:t>）迟交</w:t>
      </w:r>
      <w:r>
        <w:rPr>
          <w:rFonts w:ascii="宋体" w:hAnsi="宋体" w:hint="eastAsia"/>
        </w:rPr>
        <w:t>1-4</w:t>
      </w:r>
      <w:r>
        <w:rPr>
          <w:rFonts w:ascii="宋体" w:hAnsi="宋体" w:hint="eastAsia"/>
        </w:rPr>
        <w:t>周，每周支付迟交货</w:t>
      </w:r>
      <w:proofErr w:type="gramStart"/>
      <w:r>
        <w:rPr>
          <w:rFonts w:ascii="宋体" w:hAnsi="宋体" w:hint="eastAsia"/>
        </w:rPr>
        <w:t>物金额</w:t>
      </w:r>
      <w:proofErr w:type="gramEnd"/>
      <w:r>
        <w:rPr>
          <w:rFonts w:ascii="宋体" w:hAnsi="宋体" w:hint="eastAsia"/>
        </w:rPr>
        <w:t>的</w:t>
      </w:r>
      <w:r>
        <w:rPr>
          <w:rFonts w:ascii="宋体" w:hAnsi="宋体" w:hint="eastAsia"/>
        </w:rPr>
        <w:t>0.4%</w:t>
      </w:r>
      <w:r>
        <w:rPr>
          <w:rFonts w:ascii="宋体" w:hAnsi="宋体" w:hint="eastAsia"/>
        </w:rPr>
        <w:t>；</w:t>
      </w:r>
    </w:p>
    <w:p w14:paraId="70BB95BD"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2</w:t>
      </w:r>
      <w:r>
        <w:rPr>
          <w:rFonts w:ascii="宋体" w:hAnsi="宋体" w:hint="eastAsia"/>
        </w:rPr>
        <w:t>）迟交</w:t>
      </w:r>
      <w:r>
        <w:rPr>
          <w:rFonts w:ascii="宋体" w:hAnsi="宋体" w:hint="eastAsia"/>
        </w:rPr>
        <w:t>5-8</w:t>
      </w:r>
      <w:r>
        <w:rPr>
          <w:rFonts w:ascii="宋体" w:hAnsi="宋体" w:hint="eastAsia"/>
        </w:rPr>
        <w:t>周，每周支付迟交货</w:t>
      </w:r>
      <w:proofErr w:type="gramStart"/>
      <w:r>
        <w:rPr>
          <w:rFonts w:ascii="宋体" w:hAnsi="宋体" w:hint="eastAsia"/>
        </w:rPr>
        <w:t>物金额</w:t>
      </w:r>
      <w:proofErr w:type="gramEnd"/>
      <w:r>
        <w:rPr>
          <w:rFonts w:ascii="宋体" w:hAnsi="宋体" w:hint="eastAsia"/>
        </w:rPr>
        <w:t>的</w:t>
      </w:r>
      <w:r>
        <w:rPr>
          <w:rFonts w:ascii="宋体" w:hAnsi="宋体" w:hint="eastAsia"/>
        </w:rPr>
        <w:t>0.8%</w:t>
      </w:r>
      <w:r>
        <w:rPr>
          <w:rFonts w:ascii="宋体" w:hAnsi="宋体" w:hint="eastAsia"/>
        </w:rPr>
        <w:t>；</w:t>
      </w:r>
    </w:p>
    <w:p w14:paraId="676C719D"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3</w:t>
      </w:r>
      <w:r>
        <w:rPr>
          <w:rFonts w:ascii="宋体" w:hAnsi="宋体" w:hint="eastAsia"/>
        </w:rPr>
        <w:t>）迟交</w:t>
      </w:r>
      <w:r>
        <w:rPr>
          <w:rFonts w:ascii="宋体" w:hAnsi="宋体" w:hint="eastAsia"/>
        </w:rPr>
        <w:t>9</w:t>
      </w:r>
      <w:r>
        <w:rPr>
          <w:rFonts w:ascii="宋体" w:hAnsi="宋体" w:hint="eastAsia"/>
        </w:rPr>
        <w:t>周以上，每周支付迟交货</w:t>
      </w:r>
      <w:proofErr w:type="gramStart"/>
      <w:r>
        <w:rPr>
          <w:rFonts w:ascii="宋体" w:hAnsi="宋体" w:hint="eastAsia"/>
        </w:rPr>
        <w:t>物金额</w:t>
      </w:r>
      <w:proofErr w:type="gramEnd"/>
      <w:r>
        <w:rPr>
          <w:rFonts w:ascii="宋体" w:hAnsi="宋体" w:hint="eastAsia"/>
        </w:rPr>
        <w:t>的</w:t>
      </w:r>
      <w:r>
        <w:rPr>
          <w:rFonts w:ascii="宋体" w:hAnsi="宋体" w:hint="eastAsia"/>
        </w:rPr>
        <w:t>1%</w:t>
      </w:r>
      <w:r>
        <w:rPr>
          <w:rFonts w:ascii="宋体" w:hAnsi="宋体" w:hint="eastAsia"/>
        </w:rPr>
        <w:t>。</w:t>
      </w:r>
    </w:p>
    <w:p w14:paraId="464F7AE9" w14:textId="77777777" w:rsidR="00A70FEC" w:rsidRDefault="00A70FEC" w:rsidP="00A70FEC">
      <w:pPr>
        <w:ind w:firstLineChars="150" w:firstLine="315"/>
        <w:rPr>
          <w:rFonts w:ascii="宋体" w:hAnsi="宋体"/>
        </w:rPr>
      </w:pPr>
      <w:r>
        <w:rPr>
          <w:rFonts w:ascii="宋体" w:hAnsi="宋体" w:hint="eastAsia"/>
        </w:rPr>
        <w:t>不满</w:t>
      </w:r>
      <w:r>
        <w:rPr>
          <w:rFonts w:ascii="宋体" w:hAnsi="宋体" w:hint="eastAsia"/>
        </w:rPr>
        <w:t>1</w:t>
      </w:r>
      <w:r>
        <w:rPr>
          <w:rFonts w:ascii="宋体" w:hAnsi="宋体" w:hint="eastAsia"/>
        </w:rPr>
        <w:t>周按</w:t>
      </w:r>
      <w:r>
        <w:rPr>
          <w:rFonts w:ascii="宋体" w:hAnsi="宋体" w:hint="eastAsia"/>
        </w:rPr>
        <w:t>1</w:t>
      </w:r>
      <w:r>
        <w:rPr>
          <w:rFonts w:ascii="宋体" w:hAnsi="宋体" w:hint="eastAsia"/>
        </w:rPr>
        <w:t>周计算。</w:t>
      </w:r>
    </w:p>
    <w:p w14:paraId="722B258B" w14:textId="77777777" w:rsidR="00A70FEC" w:rsidRDefault="00A70FEC" w:rsidP="00A70FEC">
      <w:pPr>
        <w:ind w:firstLineChars="150" w:firstLine="315"/>
        <w:rPr>
          <w:rFonts w:ascii="宋体" w:hAnsi="宋体"/>
        </w:rPr>
      </w:pPr>
      <w:r>
        <w:rPr>
          <w:rFonts w:ascii="宋体" w:hAnsi="宋体" w:hint="eastAsia"/>
        </w:rPr>
        <w:t>迟延交货违约金总额达到合同价款的</w:t>
      </w:r>
      <w:r>
        <w:rPr>
          <w:rFonts w:ascii="宋体" w:hAnsi="宋体" w:hint="eastAsia"/>
        </w:rPr>
        <w:t>10%</w:t>
      </w:r>
      <w:r>
        <w:rPr>
          <w:rFonts w:ascii="宋体" w:hAnsi="宋体" w:hint="eastAsia"/>
        </w:rPr>
        <w:t>或者对安装，试运行有重大影响的货物迟交超过</w:t>
      </w:r>
      <w:r>
        <w:rPr>
          <w:rFonts w:ascii="宋体" w:hAnsi="宋体" w:hint="eastAsia"/>
        </w:rPr>
        <w:t>3</w:t>
      </w:r>
      <w:r>
        <w:rPr>
          <w:rFonts w:ascii="宋体" w:hAnsi="宋体" w:hint="eastAsia"/>
        </w:rPr>
        <w:t>个月时，买方有权终止合同并可以依其认为适当的条件和方法购买与未交货</w:t>
      </w:r>
      <w:proofErr w:type="gramStart"/>
      <w:r>
        <w:rPr>
          <w:rFonts w:ascii="宋体" w:hAnsi="宋体" w:hint="eastAsia"/>
        </w:rPr>
        <w:t>物类似</w:t>
      </w:r>
      <w:proofErr w:type="gramEnd"/>
      <w:r>
        <w:rPr>
          <w:rFonts w:ascii="宋体" w:hAnsi="宋体" w:hint="eastAsia"/>
        </w:rPr>
        <w:t>的货物，由此发生的额外费用及给第三方造成的损失由卖方承担。买方部分终止合同的，卖方应继续执行合同中未终止的部分。</w:t>
      </w:r>
    </w:p>
    <w:p w14:paraId="7C4C2AB9" w14:textId="77777777" w:rsidR="00A70FEC" w:rsidRPr="005A6A87" w:rsidRDefault="00A70FEC" w:rsidP="00A70FEC">
      <w:pPr>
        <w:ind w:firstLineChars="150" w:firstLine="315"/>
        <w:rPr>
          <w:rFonts w:ascii="宋体" w:hAnsi="宋体"/>
        </w:rPr>
      </w:pPr>
      <w:r w:rsidRPr="005A6A87">
        <w:rPr>
          <w:rFonts w:ascii="宋体" w:hAnsi="宋体"/>
        </w:rPr>
        <w:t xml:space="preserve">12.1.7 </w:t>
      </w:r>
      <w:r w:rsidRPr="005A6A87">
        <w:rPr>
          <w:rFonts w:ascii="宋体" w:hAnsi="宋体" w:hint="eastAsia"/>
        </w:rPr>
        <w:t>卖方未按期向买方或买方指定的设计单位交付技术资料的，每迟交</w:t>
      </w:r>
      <w:r w:rsidRPr="005A6A87">
        <w:rPr>
          <w:rFonts w:ascii="宋体" w:hAnsi="宋体"/>
        </w:rPr>
        <w:t>1</w:t>
      </w:r>
      <w:r w:rsidRPr="005A6A87">
        <w:rPr>
          <w:rFonts w:ascii="宋体" w:hAnsi="宋体" w:hint="eastAsia"/>
        </w:rPr>
        <w:t>日，应向买方支付合同价款</w:t>
      </w:r>
      <w:r w:rsidRPr="005A6A87">
        <w:rPr>
          <w:rFonts w:ascii="宋体" w:hAnsi="宋体"/>
        </w:rPr>
        <w:t>0.1%</w:t>
      </w:r>
      <w:r w:rsidRPr="005A6A87">
        <w:rPr>
          <w:rFonts w:ascii="宋体" w:hAnsi="宋体" w:hint="eastAsia"/>
        </w:rPr>
        <w:t>且不超过</w:t>
      </w:r>
      <w:r w:rsidRPr="005A6A87">
        <w:rPr>
          <w:rFonts w:ascii="宋体" w:hAnsi="宋体"/>
        </w:rPr>
        <w:t>5000</w:t>
      </w:r>
      <w:r w:rsidRPr="005A6A87">
        <w:rPr>
          <w:rFonts w:ascii="宋体" w:hAnsi="宋体" w:hint="eastAsia"/>
        </w:rPr>
        <w:t>元的违约金。卖方向买方或买方指定的设计单位提供的图纸有错误的，每发现</w:t>
      </w:r>
      <w:r w:rsidRPr="005A6A87">
        <w:rPr>
          <w:rFonts w:ascii="宋体" w:hAnsi="宋体"/>
        </w:rPr>
        <w:t>1</w:t>
      </w:r>
      <w:r w:rsidRPr="005A6A87">
        <w:rPr>
          <w:rFonts w:ascii="宋体" w:hAnsi="宋体" w:hint="eastAsia"/>
        </w:rPr>
        <w:t>张有错误的图纸，应向买方支付合同价款</w:t>
      </w:r>
      <w:r w:rsidRPr="005A6A87">
        <w:rPr>
          <w:rFonts w:ascii="宋体" w:hAnsi="宋体"/>
        </w:rPr>
        <w:t>0.1%</w:t>
      </w:r>
      <w:r w:rsidRPr="005A6A87">
        <w:rPr>
          <w:rFonts w:ascii="宋体" w:hAnsi="宋体" w:hint="eastAsia"/>
        </w:rPr>
        <w:t>且不超过</w:t>
      </w:r>
      <w:r w:rsidRPr="005A6A87">
        <w:rPr>
          <w:rFonts w:ascii="宋体" w:hAnsi="宋体"/>
        </w:rPr>
        <w:t>5000</w:t>
      </w:r>
      <w:r w:rsidRPr="005A6A87">
        <w:rPr>
          <w:rFonts w:ascii="宋体" w:hAnsi="宋体" w:hint="eastAsia"/>
        </w:rPr>
        <w:t>元的违约金。</w:t>
      </w:r>
    </w:p>
    <w:p w14:paraId="110FE456" w14:textId="77777777" w:rsidR="00A70FEC" w:rsidRDefault="00A70FEC" w:rsidP="00A70FEC">
      <w:pPr>
        <w:ind w:firstLineChars="150" w:firstLine="315"/>
        <w:rPr>
          <w:rFonts w:ascii="宋体" w:hAnsi="宋体"/>
        </w:rPr>
      </w:pPr>
      <w:r w:rsidRPr="005A6A87">
        <w:rPr>
          <w:rFonts w:ascii="宋体" w:hAnsi="宋体" w:hint="eastAsia"/>
        </w:rPr>
        <w:t>卖方在交货时未按要求提交货物相应电子资料的，买方有权向卖方要求支付违约金，每迟交</w:t>
      </w:r>
      <w:r w:rsidRPr="005A6A87">
        <w:rPr>
          <w:rFonts w:ascii="宋体" w:hAnsi="宋体"/>
        </w:rPr>
        <w:t>1</w:t>
      </w:r>
      <w:r w:rsidRPr="005A6A87">
        <w:rPr>
          <w:rFonts w:ascii="宋体" w:hAnsi="宋体" w:hint="eastAsia"/>
        </w:rPr>
        <w:t>日，应向买方支付合同价款</w:t>
      </w:r>
      <w:r w:rsidRPr="005A6A87">
        <w:rPr>
          <w:rFonts w:ascii="宋体" w:hAnsi="宋体"/>
        </w:rPr>
        <w:t>0.1%</w:t>
      </w:r>
      <w:r w:rsidRPr="005A6A87">
        <w:rPr>
          <w:rFonts w:ascii="宋体" w:hAnsi="宋体" w:hint="eastAsia"/>
        </w:rPr>
        <w:t>且不超过</w:t>
      </w:r>
      <w:r w:rsidRPr="005A6A87">
        <w:rPr>
          <w:rFonts w:ascii="宋体" w:hAnsi="宋体"/>
        </w:rPr>
        <w:t>5000</w:t>
      </w:r>
      <w:r w:rsidRPr="005A6A87">
        <w:rPr>
          <w:rFonts w:ascii="宋体" w:hAnsi="宋体" w:hint="eastAsia"/>
        </w:rPr>
        <w:t>元的违约金。</w:t>
      </w:r>
    </w:p>
    <w:p w14:paraId="29B764BA" w14:textId="77777777" w:rsidR="00A70FEC" w:rsidRDefault="00A70FEC" w:rsidP="00A70FEC">
      <w:pPr>
        <w:ind w:firstLineChars="150" w:firstLine="315"/>
        <w:rPr>
          <w:rFonts w:ascii="宋体" w:hAnsi="宋体"/>
        </w:rPr>
      </w:pPr>
      <w:r>
        <w:rPr>
          <w:rFonts w:ascii="宋体" w:hAnsi="宋体" w:hint="eastAsia"/>
        </w:rPr>
        <w:t xml:space="preserve">12.1.8 </w:t>
      </w:r>
      <w:r>
        <w:rPr>
          <w:rFonts w:ascii="宋体" w:hAnsi="宋体" w:hint="eastAsia"/>
        </w:rPr>
        <w:t>由于卖方技术服务的错误或疏忽，造成买方工期延误的，每延误工期</w:t>
      </w:r>
      <w:r>
        <w:rPr>
          <w:rFonts w:ascii="宋体" w:hAnsi="宋体" w:hint="eastAsia"/>
        </w:rPr>
        <w:t>1</w:t>
      </w:r>
      <w:r>
        <w:rPr>
          <w:rFonts w:ascii="宋体" w:hAnsi="宋体" w:hint="eastAsia"/>
        </w:rPr>
        <w:t>周卖方应向买方支付合同价款</w:t>
      </w:r>
      <w:r>
        <w:rPr>
          <w:rFonts w:ascii="宋体" w:hAnsi="宋体" w:hint="eastAsia"/>
        </w:rPr>
        <w:t>0.5</w:t>
      </w:r>
      <w:r>
        <w:rPr>
          <w:rFonts w:ascii="宋体" w:hAnsi="宋体" w:hint="eastAsia"/>
        </w:rPr>
        <w:t>％的违约金。</w:t>
      </w:r>
    </w:p>
    <w:p w14:paraId="7B9FF0DC" w14:textId="77777777" w:rsidR="00A70FEC" w:rsidRDefault="00A70FEC" w:rsidP="00A70FEC">
      <w:pPr>
        <w:ind w:firstLineChars="150" w:firstLine="315"/>
        <w:rPr>
          <w:rFonts w:ascii="宋体" w:hAnsi="宋体"/>
        </w:rPr>
      </w:pPr>
      <w:r>
        <w:rPr>
          <w:rFonts w:ascii="宋体" w:hAnsi="宋体" w:hint="eastAsia"/>
        </w:rPr>
        <w:t xml:space="preserve">12.1.9 </w:t>
      </w:r>
      <w:r>
        <w:rPr>
          <w:rFonts w:ascii="宋体" w:hAnsi="宋体" w:hint="eastAsia"/>
        </w:rPr>
        <w:t>买方要求卖方进行现场服务时，若卖方未在约定的时间内答复和到达现场，每推迟</w:t>
      </w:r>
      <w:r>
        <w:rPr>
          <w:rFonts w:ascii="宋体" w:hAnsi="宋体" w:hint="eastAsia"/>
        </w:rPr>
        <w:t>1</w:t>
      </w:r>
      <w:r>
        <w:rPr>
          <w:rFonts w:ascii="宋体" w:hAnsi="宋体" w:hint="eastAsia"/>
        </w:rPr>
        <w:t>日卖方应向买方支付违约金</w:t>
      </w:r>
      <w:r>
        <w:rPr>
          <w:rFonts w:ascii="宋体" w:hAnsi="宋体" w:hint="eastAsia"/>
        </w:rPr>
        <w:t>5000</w:t>
      </w:r>
      <w:r>
        <w:rPr>
          <w:rFonts w:ascii="宋体" w:hAnsi="宋体" w:hint="eastAsia"/>
        </w:rPr>
        <w:t>元。</w:t>
      </w:r>
    </w:p>
    <w:p w14:paraId="41E81817" w14:textId="77777777" w:rsidR="00A70FEC" w:rsidRDefault="00A70FEC" w:rsidP="00A70FEC">
      <w:pPr>
        <w:ind w:firstLineChars="150" w:firstLine="315"/>
        <w:rPr>
          <w:rFonts w:ascii="宋体" w:hAnsi="宋体"/>
        </w:rPr>
      </w:pPr>
      <w:r>
        <w:rPr>
          <w:rFonts w:ascii="宋体" w:hAnsi="宋体" w:hint="eastAsia"/>
        </w:rPr>
        <w:t xml:space="preserve">12.1.10 </w:t>
      </w:r>
      <w:r>
        <w:rPr>
          <w:rFonts w:ascii="宋体" w:hAnsi="宋体" w:hint="eastAsia"/>
        </w:rPr>
        <w:t>在质保期内产品出现质量问题，卖方接到通知后未在</w:t>
      </w:r>
      <w:r>
        <w:rPr>
          <w:rFonts w:ascii="宋体" w:hAnsi="宋体" w:hint="eastAsia"/>
        </w:rPr>
        <w:t>48</w:t>
      </w:r>
      <w:r>
        <w:rPr>
          <w:rFonts w:ascii="宋体" w:hAnsi="宋体" w:hint="eastAsia"/>
        </w:rPr>
        <w:t>小时内到达现场进行处置的，严重缺陷的处置每推迟</w:t>
      </w:r>
      <w:r>
        <w:rPr>
          <w:rFonts w:ascii="宋体" w:hAnsi="宋体" w:hint="eastAsia"/>
        </w:rPr>
        <w:t>1</w:t>
      </w:r>
      <w:r>
        <w:rPr>
          <w:rFonts w:ascii="宋体" w:hAnsi="宋体" w:hint="eastAsia"/>
        </w:rPr>
        <w:t>日卖方应向买方支付违约金</w:t>
      </w:r>
      <w:r>
        <w:rPr>
          <w:rFonts w:ascii="宋体" w:hAnsi="宋体" w:hint="eastAsia"/>
        </w:rPr>
        <w:t>5000</w:t>
      </w:r>
      <w:r>
        <w:rPr>
          <w:rFonts w:ascii="宋体" w:hAnsi="宋体" w:hint="eastAsia"/>
        </w:rPr>
        <w:t>元，紧急缺陷的处置每推迟</w:t>
      </w:r>
      <w:r>
        <w:rPr>
          <w:rFonts w:ascii="宋体" w:hAnsi="宋体" w:hint="eastAsia"/>
        </w:rPr>
        <w:t>1</w:t>
      </w:r>
      <w:r>
        <w:rPr>
          <w:rFonts w:ascii="宋体" w:hAnsi="宋体" w:hint="eastAsia"/>
        </w:rPr>
        <w:t>日卖方应向买方支付违约金</w:t>
      </w:r>
      <w:r>
        <w:rPr>
          <w:rFonts w:ascii="宋体" w:hAnsi="宋体" w:hint="eastAsia"/>
        </w:rPr>
        <w:t>10000</w:t>
      </w:r>
      <w:r>
        <w:rPr>
          <w:rFonts w:ascii="宋体" w:hAnsi="宋体" w:hint="eastAsia"/>
        </w:rPr>
        <w:t>元。受不可抗力影响的情形除外。</w:t>
      </w:r>
    </w:p>
    <w:p w14:paraId="7FF1010B" w14:textId="77777777" w:rsidR="00A70FEC" w:rsidRDefault="00A70FEC" w:rsidP="00A70FEC">
      <w:pPr>
        <w:ind w:firstLineChars="150" w:firstLine="315"/>
        <w:rPr>
          <w:rFonts w:ascii="宋体" w:hAnsi="宋体"/>
        </w:rPr>
      </w:pPr>
      <w:r>
        <w:rPr>
          <w:rFonts w:ascii="宋体" w:hAnsi="宋体" w:hint="eastAsia"/>
        </w:rPr>
        <w:t xml:space="preserve">12.1.11 </w:t>
      </w:r>
      <w:r>
        <w:rPr>
          <w:rFonts w:ascii="宋体" w:hAnsi="宋体" w:hint="eastAsia"/>
        </w:rPr>
        <w:t>合同货物交付后，由于卖方原因造成的质量问题导致买方工程不能按期投运的，每延误</w:t>
      </w:r>
      <w:r>
        <w:rPr>
          <w:rFonts w:ascii="宋体" w:hAnsi="宋体" w:hint="eastAsia"/>
        </w:rPr>
        <w:t>1</w:t>
      </w:r>
      <w:r>
        <w:rPr>
          <w:rFonts w:ascii="宋体" w:hAnsi="宋体" w:hint="eastAsia"/>
        </w:rPr>
        <w:t>周，卖方应向买方支付合同价款</w:t>
      </w:r>
      <w:r>
        <w:rPr>
          <w:rFonts w:ascii="宋体" w:hAnsi="宋体" w:hint="eastAsia"/>
        </w:rPr>
        <w:t>1</w:t>
      </w:r>
      <w:r>
        <w:rPr>
          <w:rFonts w:ascii="宋体" w:hAnsi="宋体" w:hint="eastAsia"/>
        </w:rPr>
        <w:t>％的违约金。受不可抗力影响的情形除外。</w:t>
      </w:r>
    </w:p>
    <w:p w14:paraId="5BC20944" w14:textId="77777777" w:rsidR="00A70FEC" w:rsidRDefault="00A70FEC" w:rsidP="00A70FEC">
      <w:pPr>
        <w:ind w:firstLineChars="150" w:firstLine="315"/>
        <w:rPr>
          <w:rFonts w:ascii="宋体" w:hAnsi="宋体"/>
        </w:rPr>
      </w:pPr>
      <w:r>
        <w:rPr>
          <w:rFonts w:ascii="宋体" w:hAnsi="宋体" w:hint="eastAsia"/>
        </w:rPr>
        <w:t xml:space="preserve">12.1.12 </w:t>
      </w:r>
      <w:r>
        <w:rPr>
          <w:rFonts w:ascii="宋体" w:hAnsi="宋体" w:hint="eastAsia"/>
        </w:rPr>
        <w:t>在质量保证期内，由于卖方设计、材料或制造缺陷造成合同货物停运的，每停运一次卖方应向买方支付合同价款</w:t>
      </w:r>
      <w:r>
        <w:rPr>
          <w:rFonts w:ascii="宋体" w:hAnsi="宋体" w:hint="eastAsia"/>
        </w:rPr>
        <w:t>2</w:t>
      </w:r>
      <w:r>
        <w:rPr>
          <w:rFonts w:ascii="宋体" w:hAnsi="宋体" w:hint="eastAsia"/>
        </w:rPr>
        <w:t>％的违约金，如停运超过</w:t>
      </w:r>
      <w:r>
        <w:rPr>
          <w:rFonts w:ascii="宋体" w:hAnsi="宋体" w:hint="eastAsia"/>
        </w:rPr>
        <w:t>72</w:t>
      </w:r>
      <w:r>
        <w:rPr>
          <w:rFonts w:ascii="宋体" w:hAnsi="宋体" w:hint="eastAsia"/>
        </w:rPr>
        <w:t>小时，每增加</w:t>
      </w:r>
      <w:r>
        <w:rPr>
          <w:rFonts w:ascii="宋体" w:hAnsi="宋体" w:hint="eastAsia"/>
        </w:rPr>
        <w:t>24</w:t>
      </w:r>
      <w:r>
        <w:rPr>
          <w:rFonts w:ascii="宋体" w:hAnsi="宋体" w:hint="eastAsia"/>
        </w:rPr>
        <w:t>小时，卖方应向买方额外支付合同总价格</w:t>
      </w:r>
      <w:r>
        <w:rPr>
          <w:rFonts w:ascii="宋体" w:hAnsi="宋体" w:hint="eastAsia"/>
        </w:rPr>
        <w:t>0.5%</w:t>
      </w:r>
      <w:r>
        <w:rPr>
          <w:rFonts w:ascii="宋体" w:hAnsi="宋体" w:hint="eastAsia"/>
        </w:rPr>
        <w:t>的违约金。质量保证期在货物停运修复再投运时重新计算。</w:t>
      </w:r>
    </w:p>
    <w:p w14:paraId="3DEA62B9" w14:textId="77777777" w:rsidR="00A70FEC" w:rsidRDefault="00A70FEC" w:rsidP="00A70FEC">
      <w:pPr>
        <w:ind w:firstLineChars="150" w:firstLine="315"/>
        <w:rPr>
          <w:rFonts w:ascii="宋体" w:hAnsi="宋体"/>
        </w:rPr>
      </w:pPr>
      <w:r>
        <w:rPr>
          <w:rFonts w:ascii="宋体" w:hAnsi="宋体" w:hint="eastAsia"/>
        </w:rPr>
        <w:t xml:space="preserve">12.1.13 </w:t>
      </w:r>
      <w:r>
        <w:rPr>
          <w:rFonts w:ascii="宋体" w:hAnsi="宋体" w:hint="eastAsia"/>
        </w:rPr>
        <w:t>卖方明确表示无法供货或买方有理由认为卖方无法供货的，买方有权终止全部或部分合同。卖方应退还买方已支付的终止部分的合同价款，并向买方支付相当于终止部分合同货款总额</w:t>
      </w:r>
      <w:r>
        <w:rPr>
          <w:rFonts w:ascii="宋体" w:hAnsi="宋体" w:hint="eastAsia"/>
        </w:rPr>
        <w:t>20</w:t>
      </w:r>
      <w:r>
        <w:rPr>
          <w:rFonts w:ascii="宋体" w:hAnsi="宋体" w:hint="eastAsia"/>
        </w:rPr>
        <w:t>％的违约金，赔偿买方因此产生的损失。</w:t>
      </w:r>
    </w:p>
    <w:p w14:paraId="63DA380F" w14:textId="77777777" w:rsidR="00A70FEC" w:rsidRDefault="00A70FEC" w:rsidP="00A70FEC">
      <w:pPr>
        <w:ind w:firstLineChars="150" w:firstLine="315"/>
        <w:rPr>
          <w:rFonts w:ascii="宋体" w:hAnsi="宋体"/>
        </w:rPr>
      </w:pPr>
      <w:r>
        <w:rPr>
          <w:rFonts w:ascii="宋体" w:hAnsi="宋体" w:hint="eastAsia"/>
        </w:rPr>
        <w:t xml:space="preserve">12.1.14 </w:t>
      </w:r>
      <w:r>
        <w:rPr>
          <w:rFonts w:ascii="宋体" w:hAnsi="宋体" w:hint="eastAsia"/>
        </w:rPr>
        <w:t>卖方根据本第</w:t>
      </w:r>
      <w:r>
        <w:rPr>
          <w:rFonts w:ascii="宋体" w:hAnsi="宋体" w:hint="eastAsia"/>
        </w:rPr>
        <w:t>12</w:t>
      </w:r>
      <w:r>
        <w:rPr>
          <w:rFonts w:ascii="宋体" w:hAnsi="宋体" w:hint="eastAsia"/>
        </w:rPr>
        <w:t>条需支付各项违约金累计达到合同价款的</w:t>
      </w:r>
      <w:r>
        <w:rPr>
          <w:rFonts w:ascii="宋体" w:hAnsi="宋体" w:hint="eastAsia"/>
        </w:rPr>
        <w:t>20%</w:t>
      </w:r>
      <w:r>
        <w:rPr>
          <w:rFonts w:ascii="宋体" w:hAnsi="宋体" w:hint="eastAsia"/>
        </w:rPr>
        <w:t>时，买方有权终止合同并退货。买方终止合同后，卖方应退还买方已支付的终止部分的合同价款，并自费将所交付的货物（如有）运离现场。买方因退货所产生的费用，包括安装费用、拆卸（除）费用、另行采购合同货物所发生的额外费用等及其他相关损失，由卖方承担。超出一定期限内卖方仍未将所交付的货物（如有）运离现场，视为卖方放弃该货物，买方有权进行处理。</w:t>
      </w:r>
    </w:p>
    <w:p w14:paraId="45A58405" w14:textId="77777777" w:rsidR="00A70FEC" w:rsidRDefault="00A70FEC" w:rsidP="00A70FEC">
      <w:pPr>
        <w:ind w:firstLineChars="150" w:firstLine="315"/>
        <w:rPr>
          <w:rFonts w:ascii="宋体" w:hAnsi="宋体"/>
        </w:rPr>
      </w:pPr>
      <w:r>
        <w:rPr>
          <w:rFonts w:ascii="宋体" w:hAnsi="宋体" w:hint="eastAsia"/>
        </w:rPr>
        <w:t xml:space="preserve">12.1.15 </w:t>
      </w:r>
      <w:r>
        <w:rPr>
          <w:rFonts w:ascii="宋体" w:hAnsi="宋体" w:hint="eastAsia"/>
        </w:rPr>
        <w:t>卖方按合同约定应支付的违约金低于给买方造成的损失的，并应就差额部分向买方进行赔偿。</w:t>
      </w:r>
    </w:p>
    <w:p w14:paraId="79C69538" w14:textId="77777777" w:rsidR="00A70FEC" w:rsidRDefault="00A70FEC" w:rsidP="00A70FEC">
      <w:pPr>
        <w:ind w:firstLineChars="150" w:firstLine="315"/>
        <w:rPr>
          <w:rFonts w:ascii="宋体" w:hAnsi="宋体"/>
        </w:rPr>
      </w:pPr>
      <w:r>
        <w:rPr>
          <w:rFonts w:ascii="宋体" w:hAnsi="宋体" w:hint="eastAsia"/>
        </w:rPr>
        <w:t xml:space="preserve">12.1.16 </w:t>
      </w:r>
      <w:r>
        <w:rPr>
          <w:rFonts w:ascii="宋体" w:hAnsi="宋体" w:hint="eastAsia"/>
        </w:rPr>
        <w:t>卖方未在规定期限内响应违约索赔通知书，视为卖方已认可买方违约索赔请求。买方有权从到期应向卖方支付的价款或履约保证金中扣除卖方应支付的违约金、赔偿金或其他费用。</w:t>
      </w:r>
    </w:p>
    <w:p w14:paraId="52578AA4" w14:textId="77777777" w:rsidR="00A70FEC" w:rsidRDefault="00A70FEC" w:rsidP="00A70FEC">
      <w:pPr>
        <w:ind w:firstLineChars="150" w:firstLine="315"/>
        <w:rPr>
          <w:rFonts w:ascii="宋体" w:hAnsi="宋体"/>
        </w:rPr>
      </w:pPr>
      <w:r>
        <w:rPr>
          <w:rFonts w:ascii="宋体" w:hAnsi="宋体" w:hint="eastAsia"/>
        </w:rPr>
        <w:t xml:space="preserve">12.1.17 </w:t>
      </w:r>
      <w:r>
        <w:rPr>
          <w:rFonts w:ascii="宋体" w:hAnsi="宋体" w:hint="eastAsia"/>
        </w:rPr>
        <w:t>其他规定见专用条款。</w:t>
      </w:r>
    </w:p>
    <w:p w14:paraId="036E94D1" w14:textId="77777777" w:rsidR="00A70FEC" w:rsidRDefault="00A70FEC" w:rsidP="00A70FEC">
      <w:pPr>
        <w:ind w:firstLineChars="150" w:firstLine="315"/>
        <w:rPr>
          <w:rFonts w:ascii="宋体" w:hAnsi="宋体"/>
        </w:rPr>
      </w:pPr>
      <w:r>
        <w:rPr>
          <w:rFonts w:ascii="宋体" w:hAnsi="宋体" w:hint="eastAsia"/>
        </w:rPr>
        <w:t xml:space="preserve">12.2 </w:t>
      </w:r>
      <w:r>
        <w:rPr>
          <w:rFonts w:ascii="宋体" w:hAnsi="宋体" w:hint="eastAsia"/>
        </w:rPr>
        <w:t>买方违反合同约定迟延支付合同价款的，除了支付逾期的合同价款外，还应就逾期部分向卖方支付利息。利息按照中国人民银行规定的同期贷款基准利率计算的逾期付款违约</w:t>
      </w:r>
      <w:r>
        <w:rPr>
          <w:rFonts w:ascii="宋体" w:hAnsi="宋体" w:hint="eastAsia"/>
        </w:rPr>
        <w:lastRenderedPageBreak/>
        <w:t>金。</w:t>
      </w:r>
    </w:p>
    <w:p w14:paraId="444FC43B" w14:textId="77777777" w:rsidR="00A70FEC" w:rsidRDefault="00A70FEC" w:rsidP="00A70FEC">
      <w:pPr>
        <w:ind w:firstLineChars="150" w:firstLine="315"/>
        <w:rPr>
          <w:rFonts w:ascii="宋体" w:hAnsi="宋体"/>
        </w:rPr>
      </w:pPr>
      <w:r>
        <w:rPr>
          <w:rFonts w:ascii="宋体" w:hAnsi="宋体" w:hint="eastAsia"/>
        </w:rPr>
        <w:t>12.3</w:t>
      </w:r>
      <w:r>
        <w:rPr>
          <w:rFonts w:ascii="宋体" w:hAnsi="宋体" w:hint="eastAsia"/>
        </w:rPr>
        <w:t>在从合同货物运至交货地点之日起至质量保证期结束之日的期间，如发现卖方提供的合同货物有缺陷，不符合本合同约定时，买方有权选择且卖方需采取以下补救措施：</w:t>
      </w:r>
    </w:p>
    <w:p w14:paraId="4327EF03" w14:textId="77777777" w:rsidR="00A70FEC" w:rsidRDefault="00A70FEC" w:rsidP="00A70FEC">
      <w:pPr>
        <w:ind w:firstLineChars="150" w:firstLine="315"/>
        <w:rPr>
          <w:rFonts w:ascii="宋体" w:hAnsi="宋体"/>
        </w:rPr>
      </w:pPr>
      <w:r>
        <w:rPr>
          <w:rFonts w:ascii="宋体" w:hAnsi="宋体" w:hint="eastAsia"/>
        </w:rPr>
        <w:t xml:space="preserve">12.3.1 </w:t>
      </w:r>
      <w:r>
        <w:rPr>
          <w:rFonts w:ascii="宋体" w:hAnsi="宋体" w:hint="eastAsia"/>
        </w:rPr>
        <w:t>修理</w:t>
      </w:r>
    </w:p>
    <w:p w14:paraId="6E092F49" w14:textId="77777777" w:rsidR="00A70FEC" w:rsidRDefault="00A70FEC" w:rsidP="00A70FEC">
      <w:pPr>
        <w:ind w:firstLineChars="150" w:firstLine="315"/>
        <w:rPr>
          <w:rFonts w:ascii="宋体" w:hAnsi="宋体"/>
        </w:rPr>
      </w:pPr>
      <w:r>
        <w:rPr>
          <w:rFonts w:ascii="宋体" w:hAnsi="宋体" w:hint="eastAsia"/>
        </w:rPr>
        <w:t>卖方对不符合合同约定的合同货物应先进行修理（含返厂维修），以使其符合合同要求，费用由卖方承担。除非买方同意，修理工作应在</w:t>
      </w:r>
      <w:r>
        <w:rPr>
          <w:rFonts w:ascii="宋体" w:hAnsi="宋体" w:hint="eastAsia"/>
        </w:rPr>
        <w:t>30</w:t>
      </w:r>
      <w:r>
        <w:rPr>
          <w:rFonts w:ascii="宋体" w:hAnsi="宋体" w:hint="eastAsia"/>
        </w:rPr>
        <w:t>日内完成。其他规定见专用条款。</w:t>
      </w:r>
    </w:p>
    <w:p w14:paraId="7168049E" w14:textId="77777777" w:rsidR="00A70FEC" w:rsidRDefault="00A70FEC" w:rsidP="00A70FEC">
      <w:pPr>
        <w:ind w:firstLineChars="150" w:firstLine="315"/>
        <w:rPr>
          <w:rFonts w:ascii="宋体" w:hAnsi="宋体"/>
        </w:rPr>
      </w:pPr>
      <w:r>
        <w:rPr>
          <w:rFonts w:ascii="宋体" w:hAnsi="宋体" w:hint="eastAsia"/>
        </w:rPr>
        <w:t xml:space="preserve">12.3.2 </w:t>
      </w:r>
      <w:r>
        <w:rPr>
          <w:rFonts w:ascii="宋体" w:hAnsi="宋体" w:hint="eastAsia"/>
        </w:rPr>
        <w:t>更换</w:t>
      </w:r>
    </w:p>
    <w:p w14:paraId="3E862067" w14:textId="77777777" w:rsidR="00A70FEC" w:rsidRDefault="00A70FEC" w:rsidP="00A70FEC">
      <w:pPr>
        <w:ind w:firstLineChars="150" w:firstLine="315"/>
        <w:rPr>
          <w:rFonts w:ascii="宋体" w:hAnsi="宋体"/>
        </w:rPr>
      </w:pPr>
      <w:r>
        <w:rPr>
          <w:rFonts w:ascii="宋体" w:hAnsi="宋体" w:hint="eastAsia"/>
        </w:rPr>
        <w:t>卖方以符合合同要求的货物替换不符合要求的合同货物，费用由卖方承担。除非买方同意，更换应在</w:t>
      </w:r>
      <w:r>
        <w:rPr>
          <w:rFonts w:ascii="宋体" w:hAnsi="宋体" w:hint="eastAsia"/>
        </w:rPr>
        <w:t>30</w:t>
      </w:r>
      <w:r>
        <w:rPr>
          <w:rFonts w:ascii="宋体" w:hAnsi="宋体" w:hint="eastAsia"/>
        </w:rPr>
        <w:t>日内完成。</w:t>
      </w:r>
    </w:p>
    <w:p w14:paraId="3A95E4C3" w14:textId="77777777" w:rsidR="00A70FEC" w:rsidRDefault="00A70FEC" w:rsidP="00A70FEC">
      <w:pPr>
        <w:ind w:firstLineChars="150" w:firstLine="315"/>
        <w:rPr>
          <w:rFonts w:ascii="宋体" w:hAnsi="宋体"/>
        </w:rPr>
      </w:pPr>
      <w:r>
        <w:rPr>
          <w:rFonts w:ascii="宋体" w:hAnsi="宋体" w:hint="eastAsia"/>
        </w:rPr>
        <w:t xml:space="preserve">12.3.3 </w:t>
      </w:r>
      <w:r>
        <w:rPr>
          <w:rFonts w:ascii="宋体" w:hAnsi="宋体" w:hint="eastAsia"/>
        </w:rPr>
        <w:t>退货</w:t>
      </w:r>
    </w:p>
    <w:p w14:paraId="2375E269" w14:textId="77777777" w:rsidR="00A70FEC" w:rsidRDefault="00A70FEC" w:rsidP="00A70FEC">
      <w:pPr>
        <w:ind w:firstLineChars="150" w:firstLine="315"/>
        <w:rPr>
          <w:rFonts w:ascii="宋体" w:hAnsi="宋体"/>
        </w:rPr>
      </w:pPr>
      <w:r>
        <w:rPr>
          <w:rFonts w:ascii="宋体" w:hAnsi="宋体" w:hint="eastAsia"/>
        </w:rPr>
        <w:t>买方将有缺陷的合同货物退还卖方，卖方负责将被退还的合同货物运出安装现场。在此种情况下，卖方应退还已收取的该货物的货款并承担买方支出的安装、拆卸、运输、保险及购买替代品的差价等费用。</w:t>
      </w:r>
    </w:p>
    <w:p w14:paraId="7C7B9A40" w14:textId="77777777" w:rsidR="00A70FEC" w:rsidRDefault="00A70FEC" w:rsidP="00A70FEC">
      <w:pPr>
        <w:ind w:firstLineChars="150" w:firstLine="315"/>
        <w:rPr>
          <w:rFonts w:ascii="宋体" w:hAnsi="宋体"/>
        </w:rPr>
      </w:pPr>
      <w:r>
        <w:rPr>
          <w:rFonts w:ascii="宋体" w:hAnsi="宋体" w:hint="eastAsia"/>
        </w:rPr>
        <w:t xml:space="preserve">12.3.4 </w:t>
      </w:r>
      <w:r>
        <w:rPr>
          <w:rFonts w:ascii="宋体" w:hAnsi="宋体" w:hint="eastAsia"/>
        </w:rPr>
        <w:t>削价</w:t>
      </w:r>
    </w:p>
    <w:p w14:paraId="2CD98DBA" w14:textId="77777777" w:rsidR="00A70FEC" w:rsidRDefault="00A70FEC" w:rsidP="00A70FEC">
      <w:pPr>
        <w:ind w:firstLineChars="150" w:firstLine="315"/>
        <w:rPr>
          <w:rFonts w:ascii="宋体" w:hAnsi="宋体"/>
        </w:rPr>
      </w:pPr>
      <w:r>
        <w:rPr>
          <w:rFonts w:ascii="宋体" w:hAnsi="宋体" w:hint="eastAsia"/>
        </w:rPr>
        <w:t>在买卖双方同意的前提下，对有缺陷的合同货物作削价处理，卖方应将有缺陷的合同货物原合同价与削减后价格之间的差额退回买方。</w:t>
      </w:r>
    </w:p>
    <w:p w14:paraId="311ED171" w14:textId="77777777" w:rsidR="00A70FEC" w:rsidRDefault="00A70FEC" w:rsidP="00A70FEC">
      <w:pPr>
        <w:ind w:firstLineChars="150" w:firstLine="315"/>
        <w:rPr>
          <w:rFonts w:ascii="宋体" w:hAnsi="宋体"/>
        </w:rPr>
      </w:pPr>
      <w:r>
        <w:rPr>
          <w:rFonts w:ascii="宋体" w:hAnsi="宋体" w:hint="eastAsia"/>
        </w:rPr>
        <w:t xml:space="preserve">12.3.5 </w:t>
      </w:r>
      <w:r>
        <w:rPr>
          <w:rFonts w:ascii="宋体" w:hAnsi="宋体" w:hint="eastAsia"/>
        </w:rPr>
        <w:t>赔偿损失</w:t>
      </w:r>
    </w:p>
    <w:p w14:paraId="0655B0B9" w14:textId="77777777" w:rsidR="00A70FEC" w:rsidRDefault="00A70FEC" w:rsidP="00A70FEC">
      <w:pPr>
        <w:ind w:firstLineChars="150" w:firstLine="315"/>
        <w:rPr>
          <w:rFonts w:ascii="宋体" w:hAnsi="宋体"/>
        </w:rPr>
      </w:pPr>
      <w:r>
        <w:rPr>
          <w:rFonts w:ascii="宋体" w:hAnsi="宋体" w:hint="eastAsia"/>
        </w:rPr>
        <w:t>除已有约定外，卖方应赔偿买方因采取上述措施所发生的损失。</w:t>
      </w:r>
    </w:p>
    <w:p w14:paraId="2069666D" w14:textId="77777777" w:rsidR="00A70FEC" w:rsidRDefault="00A70FEC" w:rsidP="00A70FEC">
      <w:pPr>
        <w:ind w:firstLineChars="150" w:firstLine="315"/>
        <w:rPr>
          <w:rFonts w:ascii="宋体" w:hAnsi="宋体"/>
        </w:rPr>
      </w:pPr>
      <w:r>
        <w:rPr>
          <w:rFonts w:ascii="宋体" w:hAnsi="宋体" w:hint="eastAsia"/>
        </w:rPr>
        <w:t>买方选择任何以上补救措施均不减轻或免除卖方依据合同所应承担的违约责任。</w:t>
      </w:r>
    </w:p>
    <w:p w14:paraId="068B2670" w14:textId="77777777" w:rsidR="00A70FEC" w:rsidRDefault="00A70FEC" w:rsidP="00A70FEC">
      <w:pPr>
        <w:ind w:firstLineChars="150" w:firstLine="315"/>
        <w:rPr>
          <w:rFonts w:ascii="宋体" w:hAnsi="宋体"/>
        </w:rPr>
      </w:pPr>
      <w:r>
        <w:rPr>
          <w:rFonts w:ascii="宋体" w:hAnsi="宋体" w:hint="eastAsia"/>
        </w:rPr>
        <w:t>12.4</w:t>
      </w:r>
      <w:r>
        <w:rPr>
          <w:rFonts w:ascii="宋体" w:hAnsi="宋体" w:hint="eastAsia"/>
        </w:rPr>
        <w:t>终止合同责任</w:t>
      </w:r>
    </w:p>
    <w:p w14:paraId="234E4B11" w14:textId="77777777" w:rsidR="00A70FEC" w:rsidRDefault="00A70FEC" w:rsidP="00A70FEC">
      <w:pPr>
        <w:ind w:firstLineChars="150" w:firstLine="315"/>
        <w:rPr>
          <w:rFonts w:ascii="宋体" w:hAnsi="宋体"/>
        </w:rPr>
      </w:pPr>
      <w:r>
        <w:rPr>
          <w:rFonts w:ascii="宋体" w:hAnsi="宋体" w:hint="eastAsia"/>
        </w:rPr>
        <w:t xml:space="preserve">12.4.1 </w:t>
      </w:r>
      <w:r>
        <w:rPr>
          <w:rFonts w:ascii="宋体" w:hAnsi="宋体" w:hint="eastAsia"/>
        </w:rPr>
        <w:t>因卖方责任导致最终双方终止合同且卖方尚未交付货物，卖方需退回预付款，买方有权扣除相应的履约保证金。</w:t>
      </w:r>
    </w:p>
    <w:p w14:paraId="0DA27D62" w14:textId="77777777" w:rsidR="00A70FEC" w:rsidRDefault="00A70FEC" w:rsidP="00A70FEC">
      <w:pPr>
        <w:ind w:firstLineChars="150" w:firstLine="315"/>
        <w:rPr>
          <w:rFonts w:ascii="宋体" w:hAnsi="宋体"/>
        </w:rPr>
      </w:pPr>
      <w:r>
        <w:rPr>
          <w:rFonts w:ascii="宋体" w:hAnsi="宋体" w:hint="eastAsia"/>
        </w:rPr>
        <w:t>12.4.2</w:t>
      </w:r>
      <w:r>
        <w:rPr>
          <w:rFonts w:ascii="宋体" w:hAnsi="宋体" w:hint="eastAsia"/>
        </w:rPr>
        <w:t>因卖方责任导致最终双方终止合同且卖方已交付部分货物，卖方应退还买方已支付的合同价款，且自费将所交付的货物运离现场。买方因退货产生的费用，由卖方承担。</w:t>
      </w:r>
    </w:p>
    <w:p w14:paraId="2DB0C08A" w14:textId="77777777" w:rsidR="00A70FEC" w:rsidRDefault="00A70FEC" w:rsidP="00A70FEC">
      <w:pPr>
        <w:ind w:firstLineChars="150" w:firstLine="315"/>
        <w:rPr>
          <w:rFonts w:ascii="宋体" w:hAnsi="宋体"/>
        </w:rPr>
      </w:pPr>
      <w:r>
        <w:rPr>
          <w:rFonts w:ascii="宋体" w:hAnsi="宋体" w:hint="eastAsia"/>
        </w:rPr>
        <w:t>12.5</w:t>
      </w:r>
      <w:r>
        <w:rPr>
          <w:rFonts w:ascii="宋体" w:hAnsi="宋体" w:hint="eastAsia"/>
        </w:rPr>
        <w:t>因一方违约发生诉讼，所产生的费用（包括但不限于诉讼费用、保全费用、保全担保费用、律师费用、公告费用、鉴定费用和评估费用），由违约方承担。</w:t>
      </w:r>
    </w:p>
    <w:p w14:paraId="70D740DA" w14:textId="77777777" w:rsidR="00A70FEC" w:rsidRDefault="00A70FEC" w:rsidP="00A70FEC">
      <w:pPr>
        <w:ind w:firstLineChars="150" w:firstLine="315"/>
        <w:rPr>
          <w:rFonts w:ascii="宋体" w:hAnsi="宋体"/>
        </w:rPr>
      </w:pPr>
      <w:r>
        <w:rPr>
          <w:rFonts w:ascii="宋体" w:hAnsi="宋体" w:hint="eastAsia"/>
        </w:rPr>
        <w:t>12.6</w:t>
      </w:r>
      <w:r>
        <w:rPr>
          <w:rFonts w:ascii="宋体" w:hAnsi="宋体" w:hint="eastAsia"/>
        </w:rPr>
        <w:t>卖方违反本合同的其它约定，卖方应向买方承担合同标的额</w:t>
      </w:r>
      <w:r>
        <w:rPr>
          <w:rFonts w:ascii="宋体" w:hAnsi="宋体" w:hint="eastAsia"/>
        </w:rPr>
        <w:t>10%</w:t>
      </w:r>
      <w:r>
        <w:rPr>
          <w:rFonts w:ascii="宋体" w:hAnsi="宋体" w:hint="eastAsia"/>
        </w:rPr>
        <w:t>的违约金。</w:t>
      </w:r>
    </w:p>
    <w:p w14:paraId="0CDFD96B" w14:textId="77777777" w:rsidR="00A70FEC" w:rsidRDefault="00A70FEC" w:rsidP="00A70FEC">
      <w:pPr>
        <w:ind w:firstLineChars="150" w:firstLine="315"/>
        <w:rPr>
          <w:rFonts w:ascii="宋体" w:hAnsi="宋体"/>
        </w:rPr>
      </w:pPr>
      <w:r>
        <w:rPr>
          <w:rFonts w:ascii="宋体" w:hAnsi="宋体" w:hint="eastAsia"/>
        </w:rPr>
        <w:t>12.7</w:t>
      </w:r>
      <w:r>
        <w:rPr>
          <w:rFonts w:ascii="宋体" w:hAnsi="宋体" w:hint="eastAsia"/>
        </w:rPr>
        <w:t>合同期内如果卖方出现三次未按供货通知要求及时供货，买方有权终止合同。</w:t>
      </w:r>
    </w:p>
    <w:p w14:paraId="02A498D8" w14:textId="77777777" w:rsidR="00A70FEC" w:rsidRDefault="00A70FEC" w:rsidP="00A70FEC">
      <w:pPr>
        <w:ind w:firstLineChars="150" w:firstLine="315"/>
        <w:rPr>
          <w:rFonts w:ascii="宋体" w:hAnsi="宋体"/>
        </w:rPr>
      </w:pPr>
      <w:r>
        <w:rPr>
          <w:rFonts w:ascii="宋体" w:hAnsi="宋体" w:hint="eastAsia"/>
        </w:rPr>
        <w:t>12.8</w:t>
      </w:r>
      <w:r>
        <w:rPr>
          <w:rFonts w:ascii="宋体" w:hAnsi="宋体" w:hint="eastAsia"/>
        </w:rPr>
        <w:t>货物迟交超过六个月时，则视为卖方不能交货，除没收卖方的履约保证金外，卖方还应向买方支付本合同价款</w:t>
      </w:r>
      <w:r>
        <w:rPr>
          <w:rFonts w:ascii="宋体" w:hAnsi="宋体" w:hint="eastAsia"/>
        </w:rPr>
        <w:t>20%</w:t>
      </w:r>
      <w:r>
        <w:rPr>
          <w:rFonts w:ascii="宋体" w:hAnsi="宋体" w:hint="eastAsia"/>
        </w:rPr>
        <w:t>的违约金，同时买方有权终止本合同，由此发生的额外费用由卖方承担。</w:t>
      </w:r>
    </w:p>
    <w:p w14:paraId="7F884811"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第13条  变更</w:t>
      </w:r>
    </w:p>
    <w:p w14:paraId="2A41BDD3" w14:textId="77777777" w:rsidR="00A70FEC" w:rsidRDefault="00A70FEC" w:rsidP="00A70FEC">
      <w:pPr>
        <w:ind w:firstLineChars="150" w:firstLine="315"/>
        <w:rPr>
          <w:rFonts w:ascii="宋体" w:hAnsi="宋体"/>
          <w:szCs w:val="21"/>
        </w:rPr>
      </w:pPr>
      <w:r>
        <w:rPr>
          <w:rFonts w:ascii="宋体" w:hAnsi="宋体" w:hint="eastAsia"/>
        </w:rPr>
        <w:t xml:space="preserve">13.1 </w:t>
      </w:r>
      <w:r>
        <w:rPr>
          <w:rFonts w:ascii="宋体" w:hAnsi="宋体" w:hint="eastAsia"/>
        </w:rPr>
        <w:t>在合同执行期间，</w:t>
      </w:r>
      <w:proofErr w:type="gramStart"/>
      <w:r>
        <w:rPr>
          <w:rFonts w:ascii="宋体" w:hAnsi="宋体" w:hint="eastAsia"/>
        </w:rPr>
        <w:t>若非因</w:t>
      </w:r>
      <w:proofErr w:type="gramEnd"/>
      <w:r>
        <w:rPr>
          <w:rFonts w:ascii="宋体" w:hAnsi="宋体" w:hint="eastAsia"/>
        </w:rPr>
        <w:t>卖方原因需对合同货物进行重大变更，或扩大供货范围的，或减小供货范围的，经买方许可由买方向卖方发送书面变更通知。卖方接到上述书面变更通知后，应充分考虑买方的意见，并与买方一起尽快完成对合同的修改。买方的变更要求应考虑卖方的设计和生产周期及由此而发生的费用变化。</w:t>
      </w:r>
    </w:p>
    <w:p w14:paraId="371C059E" w14:textId="77777777" w:rsidR="00A70FEC" w:rsidRDefault="00A70FEC" w:rsidP="00A70FEC">
      <w:pPr>
        <w:ind w:firstLineChars="150" w:firstLine="315"/>
        <w:rPr>
          <w:rFonts w:ascii="宋体" w:hAnsi="宋体"/>
        </w:rPr>
      </w:pPr>
      <w:r>
        <w:rPr>
          <w:rFonts w:ascii="宋体" w:hAnsi="宋体" w:hint="eastAsia"/>
        </w:rPr>
        <w:t xml:space="preserve">13.2 </w:t>
      </w:r>
      <w:r>
        <w:rPr>
          <w:rFonts w:ascii="宋体" w:hAnsi="宋体" w:hint="eastAsia"/>
        </w:rPr>
        <w:t>买方有权向卖方发出书面通知，从以下方面对合同内容进行变更，卖方应执行买方的变更要求（专用条款另有规定的除外）：</w:t>
      </w:r>
    </w:p>
    <w:p w14:paraId="4910608E" w14:textId="77777777" w:rsidR="00A70FEC" w:rsidRDefault="00A70FEC" w:rsidP="00A70FEC">
      <w:pPr>
        <w:ind w:firstLineChars="150" w:firstLine="315"/>
        <w:rPr>
          <w:rFonts w:ascii="宋体" w:hAnsi="宋体"/>
        </w:rPr>
      </w:pPr>
      <w:r>
        <w:rPr>
          <w:rFonts w:ascii="宋体" w:hAnsi="宋体" w:hint="eastAsia"/>
        </w:rPr>
        <w:t xml:space="preserve">13.2.1 </w:t>
      </w:r>
      <w:r>
        <w:rPr>
          <w:rFonts w:ascii="宋体" w:hAnsi="宋体" w:hint="eastAsia"/>
        </w:rPr>
        <w:t>提前、推迟或暂停合同货物的交货，应以合同货物类型来确定具体的提前通知时间，具体由双方协商确定以便卖方提前做好各项生产准备工作。提前、推迟、暂停及重新确定交货时间，合同双方应签署纪要或补充协议。</w:t>
      </w:r>
    </w:p>
    <w:p w14:paraId="1454FF7B"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lastRenderedPageBreak/>
        <w:t>第14条  合同中止与终止</w:t>
      </w:r>
    </w:p>
    <w:p w14:paraId="1BD9C7A2" w14:textId="77777777" w:rsidR="00A70FEC" w:rsidRDefault="00A70FEC" w:rsidP="00A70FEC">
      <w:pPr>
        <w:ind w:firstLineChars="150" w:firstLine="315"/>
        <w:rPr>
          <w:rFonts w:ascii="宋体" w:hAnsi="宋体"/>
          <w:szCs w:val="21"/>
        </w:rPr>
      </w:pPr>
      <w:r>
        <w:rPr>
          <w:rFonts w:ascii="宋体" w:hAnsi="宋体" w:hint="eastAsia"/>
        </w:rPr>
        <w:t xml:space="preserve">14.1 </w:t>
      </w:r>
      <w:r>
        <w:rPr>
          <w:rFonts w:ascii="宋体" w:hAnsi="宋体" w:hint="eastAsia"/>
        </w:rPr>
        <w:t>合同中止：卖方有违反或拒绝执行合同约定的行为时，买方有权书面通知卖方，卖方应在接到通知后</w:t>
      </w:r>
      <w:r>
        <w:rPr>
          <w:rFonts w:ascii="宋体" w:hAnsi="宋体" w:hint="eastAsia"/>
        </w:rPr>
        <w:t>5</w:t>
      </w:r>
      <w:r>
        <w:rPr>
          <w:rFonts w:ascii="宋体" w:hAnsi="宋体" w:hint="eastAsia"/>
        </w:rPr>
        <w:t>个工作日内对违反或拒绝执行合同的行为进行纠正，如果认为在</w:t>
      </w:r>
      <w:r>
        <w:rPr>
          <w:rFonts w:ascii="宋体" w:hAnsi="宋体" w:hint="eastAsia"/>
        </w:rPr>
        <w:t>5</w:t>
      </w:r>
      <w:r>
        <w:rPr>
          <w:rFonts w:ascii="宋体" w:hAnsi="宋体" w:hint="eastAsia"/>
        </w:rPr>
        <w:t>个工作日内来不及纠正时，应在此期限内向买方提出纠正计划。如果卖方未在上述期限内对违反或拒绝执行合同的行为进行纠正，亦未提出纠正计划，买方有权暂停履行本合同。对于此种暂停，买方无需另行通知卖方，由此而发生的一切费用、损失由卖方承担。买方行使中止权利后，有权停付到期应向卖方支付的暂停部分的合同价款，并有权索回已支付给卖方的暂停部分的合同价款。</w:t>
      </w:r>
    </w:p>
    <w:p w14:paraId="0CCC634D" w14:textId="77777777" w:rsidR="00A70FEC" w:rsidRDefault="00A70FEC" w:rsidP="00A70FEC">
      <w:pPr>
        <w:ind w:firstLineChars="150" w:firstLine="315"/>
        <w:rPr>
          <w:rFonts w:ascii="宋体" w:hAnsi="宋体"/>
        </w:rPr>
      </w:pPr>
      <w:r>
        <w:rPr>
          <w:rFonts w:ascii="宋体" w:hAnsi="宋体" w:hint="eastAsia"/>
        </w:rPr>
        <w:t>当合同货物在生产运行中发生因合同货物原因造成的故障时，卖方须积极配合问题处理，提出质量整改措施。在合同货物缺陷彻底处理（包括已投入运行的同类合同货物）及买方对质量整改验收完成前，暂不解除卖方在买方系统内的处理决定，并保留采取其他措施的权利。</w:t>
      </w:r>
    </w:p>
    <w:p w14:paraId="180A4576" w14:textId="77777777" w:rsidR="00A70FEC" w:rsidRDefault="00A70FEC" w:rsidP="00A70FEC">
      <w:pPr>
        <w:ind w:firstLineChars="150" w:firstLine="315"/>
        <w:rPr>
          <w:rFonts w:ascii="宋体" w:hAnsi="宋体"/>
        </w:rPr>
      </w:pPr>
      <w:r>
        <w:rPr>
          <w:rFonts w:ascii="宋体" w:hAnsi="宋体" w:hint="eastAsia"/>
        </w:rPr>
        <w:t xml:space="preserve">14.2 </w:t>
      </w:r>
      <w:r>
        <w:rPr>
          <w:rFonts w:ascii="宋体" w:hAnsi="宋体" w:hint="eastAsia"/>
        </w:rPr>
        <w:t>合同终止</w:t>
      </w:r>
    </w:p>
    <w:p w14:paraId="5D177417" w14:textId="77777777" w:rsidR="00A70FEC" w:rsidRDefault="00A70FEC" w:rsidP="00A70FEC">
      <w:pPr>
        <w:ind w:firstLineChars="150" w:firstLine="315"/>
        <w:rPr>
          <w:rFonts w:ascii="宋体" w:hAnsi="宋体"/>
        </w:rPr>
      </w:pPr>
      <w:r>
        <w:rPr>
          <w:rFonts w:ascii="宋体" w:hAnsi="宋体" w:hint="eastAsia"/>
        </w:rPr>
        <w:t xml:space="preserve">14.2.1 </w:t>
      </w:r>
      <w:r>
        <w:rPr>
          <w:rFonts w:ascii="宋体" w:hAnsi="宋体" w:hint="eastAsia"/>
        </w:rPr>
        <w:t>除本合同已有约定的合同终止情形外，若发生</w:t>
      </w:r>
      <w:r>
        <w:rPr>
          <w:rFonts w:ascii="宋体" w:hAnsi="宋体" w:hint="eastAsia"/>
        </w:rPr>
        <w:t>14.2.1</w:t>
      </w:r>
      <w:r>
        <w:rPr>
          <w:rFonts w:ascii="宋体" w:hAnsi="宋体" w:hint="eastAsia"/>
        </w:rPr>
        <w:t>（</w:t>
      </w:r>
      <w:r>
        <w:rPr>
          <w:rFonts w:ascii="宋体" w:hAnsi="宋体" w:hint="eastAsia"/>
        </w:rPr>
        <w:t>1</w:t>
      </w:r>
      <w:r>
        <w:rPr>
          <w:rFonts w:ascii="宋体" w:hAnsi="宋体" w:hint="eastAsia"/>
        </w:rPr>
        <w:t>）和</w:t>
      </w:r>
      <w:r>
        <w:rPr>
          <w:rFonts w:ascii="宋体" w:hAnsi="宋体" w:hint="eastAsia"/>
        </w:rPr>
        <w:t>14.2.1</w:t>
      </w:r>
      <w:r>
        <w:rPr>
          <w:rFonts w:ascii="宋体" w:hAnsi="宋体" w:hint="eastAsia"/>
        </w:rPr>
        <w:t>（</w:t>
      </w:r>
      <w:r>
        <w:rPr>
          <w:rFonts w:ascii="宋体" w:hAnsi="宋体" w:hint="eastAsia"/>
        </w:rPr>
        <w:t>2</w:t>
      </w:r>
      <w:r>
        <w:rPr>
          <w:rFonts w:ascii="宋体" w:hAnsi="宋体" w:hint="eastAsia"/>
        </w:rPr>
        <w:t>）条所述的任何一种情况，且卖方在收到买方发出的要求卖方纠正违约行为、按约履行合同的通知后</w:t>
      </w:r>
      <w:r>
        <w:rPr>
          <w:rFonts w:ascii="宋体" w:hAnsi="宋体" w:hint="eastAsia"/>
        </w:rPr>
        <w:t>15</w:t>
      </w:r>
      <w:r>
        <w:rPr>
          <w:rFonts w:ascii="宋体" w:hAnsi="宋体" w:hint="eastAsia"/>
        </w:rPr>
        <w:t>日内仍未能采取纠正措施，则买方可向卖方发出书面解除合同的通知，终止全部或部分合同。此种合同终止并不损害或影响买方根据本合同已采取或将采取任何补救措施的权利。</w:t>
      </w:r>
    </w:p>
    <w:p w14:paraId="67CD8758"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1</w:t>
      </w:r>
      <w:r>
        <w:rPr>
          <w:rFonts w:ascii="宋体" w:hAnsi="宋体" w:hint="eastAsia"/>
        </w:rPr>
        <w:t>）卖方未能在合同约定的期限内或买方认可的延长期限内履行交货义务；</w:t>
      </w:r>
    </w:p>
    <w:p w14:paraId="52CE37E0" w14:textId="77777777" w:rsidR="00A70FEC" w:rsidRDefault="00A70FEC" w:rsidP="00A70FEC">
      <w:pPr>
        <w:ind w:firstLineChars="150" w:firstLine="315"/>
        <w:rPr>
          <w:rFonts w:ascii="宋体" w:hAnsi="宋体"/>
        </w:rPr>
      </w:pPr>
      <w:r>
        <w:rPr>
          <w:rFonts w:ascii="宋体" w:hAnsi="宋体" w:hint="eastAsia"/>
        </w:rPr>
        <w:t>（</w:t>
      </w:r>
      <w:r>
        <w:rPr>
          <w:rFonts w:ascii="宋体" w:hAnsi="宋体" w:hint="eastAsia"/>
        </w:rPr>
        <w:t>2</w:t>
      </w:r>
      <w:r>
        <w:rPr>
          <w:rFonts w:ascii="宋体" w:hAnsi="宋体" w:hint="eastAsia"/>
        </w:rPr>
        <w:t>）卖方未能履行合同项下的任何其他义务。</w:t>
      </w:r>
    </w:p>
    <w:p w14:paraId="4C425E59" w14:textId="77777777" w:rsidR="00A70FEC" w:rsidRDefault="00A70FEC" w:rsidP="00A70FEC">
      <w:pPr>
        <w:ind w:firstLineChars="150" w:firstLine="315"/>
        <w:rPr>
          <w:rFonts w:ascii="宋体" w:hAnsi="宋体"/>
        </w:rPr>
      </w:pPr>
      <w:r>
        <w:rPr>
          <w:rFonts w:ascii="宋体" w:hAnsi="宋体" w:hint="eastAsia"/>
        </w:rPr>
        <w:t>买方根据本</w:t>
      </w:r>
      <w:r>
        <w:rPr>
          <w:rFonts w:ascii="宋体" w:hAnsi="宋体" w:hint="eastAsia"/>
        </w:rPr>
        <w:t>14.2.1</w:t>
      </w:r>
      <w:r>
        <w:rPr>
          <w:rFonts w:ascii="宋体" w:hAnsi="宋体" w:hint="eastAsia"/>
        </w:rPr>
        <w:t>项终止部分或全部合同后，可以按其认为适当的条件和方式向第三方采购卖方未交付的合同货物（如有）或已交付但被退回的合同货物。卖方应承担买方向第三方购买本应由卖方供应的货物所发生的所有额外费用，并应继续履行合同未终止部分。</w:t>
      </w:r>
    </w:p>
    <w:p w14:paraId="292A4B3C" w14:textId="77777777" w:rsidR="00A70FEC" w:rsidRDefault="00A70FEC" w:rsidP="00A70FEC">
      <w:pPr>
        <w:ind w:firstLineChars="150" w:firstLine="315"/>
        <w:rPr>
          <w:rFonts w:ascii="宋体" w:hAnsi="宋体"/>
        </w:rPr>
      </w:pPr>
      <w:r>
        <w:rPr>
          <w:rFonts w:ascii="宋体" w:hAnsi="宋体" w:hint="eastAsia"/>
        </w:rPr>
        <w:t>14.2.2</w:t>
      </w:r>
      <w:r>
        <w:rPr>
          <w:rFonts w:ascii="宋体" w:hAnsi="宋体" w:hint="eastAsia"/>
        </w:rPr>
        <w:t>经双方协商同意终止合同的，签订终止协议后，可终止合同。</w:t>
      </w:r>
    </w:p>
    <w:p w14:paraId="5694FA89" w14:textId="77777777" w:rsidR="00A70FEC" w:rsidRDefault="00A70FEC" w:rsidP="00A70FEC">
      <w:pPr>
        <w:ind w:firstLineChars="150" w:firstLine="315"/>
        <w:rPr>
          <w:rFonts w:ascii="宋体" w:hAnsi="宋体"/>
        </w:rPr>
      </w:pPr>
      <w:r>
        <w:rPr>
          <w:rFonts w:ascii="宋体" w:hAnsi="宋体" w:hint="eastAsia"/>
        </w:rPr>
        <w:t>14.2.3</w:t>
      </w:r>
      <w:r>
        <w:rPr>
          <w:rFonts w:ascii="宋体" w:hAnsi="宋体" w:hint="eastAsia"/>
        </w:rPr>
        <w:t>合同的终止不影响合同价款结算条款的效力。</w:t>
      </w:r>
    </w:p>
    <w:p w14:paraId="2C5C4D63" w14:textId="77777777" w:rsidR="00A70FEC" w:rsidRDefault="00A70FEC" w:rsidP="00A70FEC">
      <w:pPr>
        <w:ind w:firstLineChars="150" w:firstLine="315"/>
        <w:rPr>
          <w:rFonts w:ascii="宋体" w:hAnsi="宋体"/>
        </w:rPr>
      </w:pPr>
      <w:r>
        <w:rPr>
          <w:rFonts w:ascii="宋体" w:hAnsi="宋体" w:hint="eastAsia"/>
        </w:rPr>
        <w:t>14.2.4</w:t>
      </w:r>
      <w:r>
        <w:rPr>
          <w:rFonts w:ascii="宋体" w:hAnsi="宋体" w:hint="eastAsia"/>
        </w:rPr>
        <w:t>因买方工程设计、规划、施工或需求变更等原因，或买方工程因故取消，而导致本合同无需履行的，卖方收到买方终止合同通知书后，本合同即行终止。该合同已交货部分，买卖双方按实结算，该结算额在买方已向卖方支付的款项中扣除，不足部分由买方向卖方另行支付，买方已支付款项超出部分卖方应向买方退还；该合同买卖双方未交货部分不再履行，买方不再向卖方支付任何费用。</w:t>
      </w:r>
    </w:p>
    <w:p w14:paraId="6C118CDA"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第15条  不可抗力</w:t>
      </w:r>
    </w:p>
    <w:p w14:paraId="785588BE" w14:textId="77777777" w:rsidR="00A70FEC" w:rsidRDefault="00A70FEC" w:rsidP="00A70FEC">
      <w:pPr>
        <w:ind w:firstLineChars="150" w:firstLine="315"/>
        <w:rPr>
          <w:rFonts w:ascii="宋体" w:hAnsi="宋体"/>
          <w:szCs w:val="21"/>
        </w:rPr>
      </w:pPr>
      <w:r>
        <w:rPr>
          <w:rFonts w:ascii="宋体" w:hAnsi="宋体" w:hint="eastAsia"/>
        </w:rPr>
        <w:t xml:space="preserve">15.1 </w:t>
      </w:r>
      <w:r>
        <w:rPr>
          <w:rFonts w:ascii="宋体" w:hAnsi="宋体" w:hint="eastAsia"/>
        </w:rPr>
        <w:t>不可抗力是指不能预见、不能避免并不能克服的客观情况。</w:t>
      </w:r>
    </w:p>
    <w:p w14:paraId="046BE37A" w14:textId="77777777" w:rsidR="00A70FEC" w:rsidRDefault="00A70FEC" w:rsidP="00A70FEC">
      <w:pPr>
        <w:ind w:firstLineChars="150" w:firstLine="315"/>
        <w:rPr>
          <w:rFonts w:ascii="宋体" w:hAnsi="宋体"/>
        </w:rPr>
      </w:pPr>
      <w:r>
        <w:rPr>
          <w:rFonts w:ascii="宋体" w:hAnsi="宋体" w:hint="eastAsia"/>
        </w:rPr>
        <w:t xml:space="preserve">15.2 </w:t>
      </w:r>
      <w:r>
        <w:rPr>
          <w:rFonts w:ascii="宋体" w:hAnsi="宋体" w:hint="eastAsia"/>
        </w:rPr>
        <w:t>任何一方由于不可抗力而影响合同义务履行时，可根据不可抗力的影响程度和范围延迟或免除履行部分或全部合同义务。但是受不可抗力影响的一方应尽量减小不可抗力引起的延误或其他不利影响，并在不可抗力影响消除后，及时通知对方。</w:t>
      </w:r>
    </w:p>
    <w:p w14:paraId="3A027BF0" w14:textId="77777777" w:rsidR="00A70FEC" w:rsidRDefault="00A70FEC" w:rsidP="00A70FEC">
      <w:pPr>
        <w:ind w:firstLineChars="150" w:firstLine="315"/>
        <w:rPr>
          <w:rFonts w:ascii="宋体" w:hAnsi="宋体"/>
        </w:rPr>
      </w:pPr>
      <w:r>
        <w:rPr>
          <w:rFonts w:ascii="宋体" w:hAnsi="宋体" w:hint="eastAsia"/>
        </w:rPr>
        <w:t xml:space="preserve">15.3 </w:t>
      </w:r>
      <w:r>
        <w:rPr>
          <w:rFonts w:ascii="宋体" w:hAnsi="宋体" w:hint="eastAsia"/>
        </w:rPr>
        <w:t>受到不可抗力影响的一方应在不可抗力事件发生后</w:t>
      </w:r>
      <w:r>
        <w:rPr>
          <w:rFonts w:ascii="宋体" w:hAnsi="宋体" w:hint="eastAsia"/>
        </w:rPr>
        <w:t>2</w:t>
      </w:r>
      <w:r>
        <w:rPr>
          <w:rFonts w:ascii="宋体" w:hAnsi="宋体" w:hint="eastAsia"/>
        </w:rPr>
        <w:t>周内，取得有关部门关于发生不可抗力事件的证明文件，并以传真等书面形式提交另一方确认。否则，无权以不可抗力为由要求减轻或免除合同责任。</w:t>
      </w:r>
      <w:r>
        <w:rPr>
          <w:rFonts w:ascii="宋体" w:hAnsi="宋体" w:hint="eastAsia"/>
        </w:rPr>
        <w:t xml:space="preserve"> </w:t>
      </w:r>
    </w:p>
    <w:p w14:paraId="0C597E02" w14:textId="77777777" w:rsidR="00A70FEC" w:rsidRDefault="00A70FEC" w:rsidP="00A70FEC">
      <w:pPr>
        <w:ind w:firstLineChars="150" w:firstLine="315"/>
        <w:rPr>
          <w:rFonts w:ascii="宋体" w:hAnsi="宋体"/>
        </w:rPr>
      </w:pPr>
      <w:r>
        <w:rPr>
          <w:rFonts w:ascii="宋体" w:hAnsi="宋体" w:hint="eastAsia"/>
        </w:rPr>
        <w:t xml:space="preserve">15.4 </w:t>
      </w:r>
      <w:r>
        <w:rPr>
          <w:rFonts w:ascii="宋体" w:hAnsi="宋体" w:hint="eastAsia"/>
        </w:rPr>
        <w:t>如果不可抗力事件的影响已达</w:t>
      </w:r>
      <w:r>
        <w:rPr>
          <w:rFonts w:ascii="宋体" w:hAnsi="宋体" w:hint="eastAsia"/>
        </w:rPr>
        <w:t>120</w:t>
      </w:r>
      <w:r>
        <w:rPr>
          <w:rFonts w:ascii="宋体" w:hAnsi="宋体" w:hint="eastAsia"/>
        </w:rPr>
        <w:t>日或双方预计不可抗力事件的影响将延续</w:t>
      </w:r>
      <w:r>
        <w:rPr>
          <w:rFonts w:ascii="宋体" w:hAnsi="宋体" w:hint="eastAsia"/>
        </w:rPr>
        <w:t>120</w:t>
      </w:r>
      <w:r>
        <w:rPr>
          <w:rFonts w:ascii="宋体" w:hAnsi="宋体" w:hint="eastAsia"/>
        </w:rPr>
        <w:t>日以上时，任何一方有权终止本合同。由于合同终止所引起的后续问题由双方协商解决。</w:t>
      </w:r>
    </w:p>
    <w:p w14:paraId="6043C1B4"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lastRenderedPageBreak/>
        <w:t>第16条  履约担保</w:t>
      </w:r>
    </w:p>
    <w:p w14:paraId="226B1253" w14:textId="77777777" w:rsidR="00A70FEC" w:rsidRPr="007D67FD" w:rsidRDefault="00A70FEC" w:rsidP="00A70FEC">
      <w:pPr>
        <w:ind w:firstLineChars="150" w:firstLine="315"/>
        <w:rPr>
          <w:rFonts w:ascii="宋体" w:hAnsi="宋体"/>
        </w:rPr>
      </w:pPr>
      <w:r>
        <w:rPr>
          <w:rFonts w:ascii="宋体" w:hAnsi="宋体" w:hint="eastAsia"/>
        </w:rPr>
        <w:t xml:space="preserve">16.1 </w:t>
      </w:r>
      <w:r>
        <w:rPr>
          <w:rFonts w:ascii="宋体" w:hAnsi="宋体" w:hint="eastAsia"/>
        </w:rPr>
        <w:t>卖方应在合同生效后</w:t>
      </w:r>
      <w:r>
        <w:rPr>
          <w:rFonts w:ascii="宋体" w:hAnsi="宋体" w:hint="eastAsia"/>
        </w:rPr>
        <w:t>5</w:t>
      </w:r>
      <w:r>
        <w:rPr>
          <w:rFonts w:ascii="宋体" w:hAnsi="宋体" w:hint="eastAsia"/>
        </w:rPr>
        <w:t>个工作日内向买方提交金额为合同价款</w:t>
      </w:r>
      <w:r>
        <w:rPr>
          <w:rFonts w:ascii="宋体" w:hAnsi="宋体" w:hint="eastAsia"/>
        </w:rPr>
        <w:t>10%</w:t>
      </w:r>
      <w:r>
        <w:rPr>
          <w:rFonts w:ascii="宋体" w:hAnsi="宋体" w:hint="eastAsia"/>
        </w:rPr>
        <w:t>的履约保证金（履约保函），有效期自卖方履约保证金提交买方之日起至合同项下货物全部完成安装、调试、交接试验和验收合格或组塔</w:t>
      </w:r>
      <w:r>
        <w:rPr>
          <w:rFonts w:ascii="宋体" w:hAnsi="宋体" w:hint="eastAsia"/>
        </w:rPr>
        <w:t>/</w:t>
      </w:r>
      <w:r>
        <w:rPr>
          <w:rFonts w:ascii="宋体" w:hAnsi="宋体" w:hint="eastAsia"/>
        </w:rPr>
        <w:t>挂线完成并经买方验收合格投入运行为止。履约保证金有效期终止之日起</w:t>
      </w:r>
      <w:r>
        <w:rPr>
          <w:rFonts w:ascii="宋体" w:hAnsi="宋体" w:hint="eastAsia"/>
        </w:rPr>
        <w:t>10</w:t>
      </w:r>
      <w:r>
        <w:rPr>
          <w:rFonts w:ascii="宋体" w:hAnsi="宋体" w:hint="eastAsia"/>
        </w:rPr>
        <w:t>个工作日内且并无索赔（有索赔待索赔完成后），买方将履约保证金退还给卖方。</w:t>
      </w:r>
      <w:r w:rsidRPr="00E71C61">
        <w:rPr>
          <w:rFonts w:ascii="宋体" w:hAnsi="宋体" w:hint="eastAsia"/>
        </w:rPr>
        <w:t>但是，当买卖双方之间不只有一份合同</w:t>
      </w:r>
      <w:r w:rsidRPr="00E71C61">
        <w:rPr>
          <w:rFonts w:ascii="宋体" w:hAnsi="宋体" w:hint="eastAsia"/>
        </w:rPr>
        <w:t>/</w:t>
      </w:r>
      <w:r w:rsidRPr="00E71C61">
        <w:rPr>
          <w:rFonts w:ascii="宋体" w:hAnsi="宋体" w:hint="eastAsia"/>
        </w:rPr>
        <w:t>项目，而其他合同</w:t>
      </w:r>
      <w:r w:rsidRPr="00E71C61">
        <w:rPr>
          <w:rFonts w:ascii="宋体" w:hAnsi="宋体" w:hint="eastAsia"/>
        </w:rPr>
        <w:t>/</w:t>
      </w:r>
      <w:r w:rsidRPr="00E71C61">
        <w:rPr>
          <w:rFonts w:ascii="宋体" w:hAnsi="宋体" w:hint="eastAsia"/>
        </w:rPr>
        <w:t>项目未支付或未足额支付履约保证金，或存在买方应付、应退卖方款项的，买卖双方有权相互抵扣上述款项。履约保证金因索赔等原因不足本合同约定的</w:t>
      </w:r>
      <w:r>
        <w:rPr>
          <w:rFonts w:ascii="宋体" w:hAnsi="宋体" w:hint="eastAsia"/>
        </w:rPr>
        <w:t>，卖方应及时补足，未及时补足的，买</w:t>
      </w:r>
      <w:r w:rsidRPr="00E71C61">
        <w:rPr>
          <w:rFonts w:ascii="宋体" w:hAnsi="宋体" w:hint="eastAsia"/>
        </w:rPr>
        <w:t>方有权扣留。</w:t>
      </w:r>
    </w:p>
    <w:p w14:paraId="00AABE44" w14:textId="77777777" w:rsidR="00A70FEC" w:rsidRDefault="00A70FEC" w:rsidP="00A70FEC">
      <w:pPr>
        <w:ind w:firstLineChars="150" w:firstLine="315"/>
        <w:rPr>
          <w:rFonts w:ascii="宋体" w:hAnsi="宋体"/>
        </w:rPr>
      </w:pPr>
      <w:r>
        <w:rPr>
          <w:rFonts w:ascii="宋体" w:hAnsi="宋体" w:hint="eastAsia"/>
        </w:rPr>
        <w:t xml:space="preserve">16.2 </w:t>
      </w:r>
      <w:r>
        <w:rPr>
          <w:rFonts w:ascii="宋体" w:hAnsi="宋体" w:hint="eastAsia"/>
        </w:rPr>
        <w:t>卖方提供的履约保证金应为由买方可接受的中国境内银行出具的银行保函，或者为现金、汇票、支票，与提供履约保证金有关的费用由卖方负担。</w:t>
      </w:r>
    </w:p>
    <w:p w14:paraId="3151EE73" w14:textId="77777777" w:rsidR="00A70FEC" w:rsidRDefault="00A70FEC" w:rsidP="00A70FEC">
      <w:pPr>
        <w:ind w:firstLineChars="150" w:firstLine="315"/>
        <w:rPr>
          <w:rFonts w:ascii="宋体" w:hAnsi="宋体"/>
        </w:rPr>
      </w:pPr>
      <w:r>
        <w:rPr>
          <w:rFonts w:ascii="宋体" w:hAnsi="宋体" w:hint="eastAsia"/>
        </w:rPr>
        <w:t>16.2.1</w:t>
      </w:r>
      <w:r>
        <w:rPr>
          <w:rFonts w:ascii="宋体" w:hAnsi="宋体" w:hint="eastAsia"/>
        </w:rPr>
        <w:t>履约保证金的期限由买方确定，应不超过二年，合同项下货物全部完成安装、调试、交接试验和验收合格或组塔</w:t>
      </w:r>
      <w:r>
        <w:rPr>
          <w:rFonts w:ascii="宋体" w:hAnsi="宋体" w:hint="eastAsia"/>
        </w:rPr>
        <w:t>/</w:t>
      </w:r>
      <w:r>
        <w:rPr>
          <w:rFonts w:ascii="宋体" w:hAnsi="宋体" w:hint="eastAsia"/>
        </w:rPr>
        <w:t>挂线完成并经买方验收合格投入运行时间少于履约保函时间的，投入运行后，履约保证金的担保期限提前终止；合同项下货物全部完成安装、调试、交接试验和验收合格或组塔</w:t>
      </w:r>
      <w:r>
        <w:rPr>
          <w:rFonts w:ascii="宋体" w:hAnsi="宋体" w:hint="eastAsia"/>
        </w:rPr>
        <w:t>/</w:t>
      </w:r>
      <w:r>
        <w:rPr>
          <w:rFonts w:ascii="宋体" w:hAnsi="宋体" w:hint="eastAsia"/>
        </w:rPr>
        <w:t>挂线完成并经买方验收合格投入运行时间多于银行保函时间，卖方应于履约保证金的担保期限到期日前</w:t>
      </w:r>
      <w:r>
        <w:rPr>
          <w:rFonts w:ascii="宋体" w:hAnsi="宋体" w:hint="eastAsia"/>
        </w:rPr>
        <w:t>5</w:t>
      </w:r>
      <w:r>
        <w:rPr>
          <w:rFonts w:ascii="宋体" w:hAnsi="宋体" w:hint="eastAsia"/>
        </w:rPr>
        <w:t>个工作日内重新提供担保期限不超过二年的履约保证金。每迟延一日，卖方应向买方支付合同价款</w:t>
      </w:r>
      <w:r>
        <w:rPr>
          <w:rFonts w:ascii="宋体" w:hAnsi="宋体" w:hint="eastAsia"/>
        </w:rPr>
        <w:t>0.1%</w:t>
      </w:r>
      <w:r>
        <w:rPr>
          <w:rFonts w:ascii="宋体" w:hAnsi="宋体" w:hint="eastAsia"/>
        </w:rPr>
        <w:t>且不超过</w:t>
      </w:r>
      <w:r>
        <w:rPr>
          <w:rFonts w:ascii="宋体" w:hAnsi="宋体" w:hint="eastAsia"/>
        </w:rPr>
        <w:t>5000</w:t>
      </w:r>
      <w:r>
        <w:rPr>
          <w:rFonts w:ascii="宋体" w:hAnsi="宋体" w:hint="eastAsia"/>
        </w:rPr>
        <w:t>元的违约金。</w:t>
      </w:r>
    </w:p>
    <w:p w14:paraId="2F359104" w14:textId="77777777" w:rsidR="00A70FEC" w:rsidRDefault="00A70FEC" w:rsidP="00A70FEC">
      <w:pPr>
        <w:ind w:firstLineChars="150" w:firstLine="315"/>
        <w:rPr>
          <w:rFonts w:ascii="宋体" w:hAnsi="宋体"/>
        </w:rPr>
      </w:pPr>
      <w:r>
        <w:rPr>
          <w:rFonts w:ascii="宋体" w:hAnsi="宋体" w:hint="eastAsia"/>
        </w:rPr>
        <w:t xml:space="preserve">16.3 </w:t>
      </w:r>
      <w:r>
        <w:rPr>
          <w:rFonts w:ascii="宋体" w:hAnsi="宋体" w:hint="eastAsia"/>
        </w:rPr>
        <w:t>履约保证金是卖方履行合同义务的担保，如卖方未能履行本合同项下的任何义务，买方有权根据卖方所需承担的违约责任扣除相应的履约保证金。</w:t>
      </w:r>
    </w:p>
    <w:p w14:paraId="35090043" w14:textId="77777777" w:rsidR="00A70FEC" w:rsidRDefault="00A70FEC" w:rsidP="00A70FEC">
      <w:pPr>
        <w:ind w:firstLineChars="150" w:firstLine="315"/>
        <w:rPr>
          <w:rFonts w:ascii="宋体" w:hAnsi="宋体"/>
        </w:rPr>
      </w:pPr>
      <w:r>
        <w:rPr>
          <w:rFonts w:ascii="宋体" w:hAnsi="宋体" w:hint="eastAsia"/>
        </w:rPr>
        <w:t xml:space="preserve">16.4 </w:t>
      </w:r>
      <w:r>
        <w:rPr>
          <w:rFonts w:ascii="宋体" w:hAnsi="宋体" w:hint="eastAsia"/>
        </w:rPr>
        <w:t>低于人民币</w:t>
      </w:r>
      <w:r>
        <w:rPr>
          <w:rFonts w:ascii="宋体" w:hAnsi="宋体" w:hint="eastAsia"/>
        </w:rPr>
        <w:t>50</w:t>
      </w:r>
      <w:r>
        <w:rPr>
          <w:rFonts w:ascii="宋体" w:hAnsi="宋体" w:hint="eastAsia"/>
        </w:rPr>
        <w:t>万元的采购合同不适用本条有关履约保证金的规定。</w:t>
      </w:r>
    </w:p>
    <w:p w14:paraId="355BD635"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第17条  税费</w:t>
      </w:r>
    </w:p>
    <w:p w14:paraId="1F357281" w14:textId="77777777" w:rsidR="00A70FEC" w:rsidRDefault="00A70FEC" w:rsidP="00A70FEC">
      <w:pPr>
        <w:ind w:firstLineChars="150" w:firstLine="315"/>
        <w:rPr>
          <w:rFonts w:ascii="宋体" w:hAnsi="宋体"/>
          <w:szCs w:val="21"/>
        </w:rPr>
      </w:pPr>
      <w:r>
        <w:rPr>
          <w:rFonts w:ascii="宋体" w:hAnsi="宋体" w:hint="eastAsia"/>
        </w:rPr>
        <w:t xml:space="preserve">17.1 </w:t>
      </w:r>
      <w:r>
        <w:rPr>
          <w:rFonts w:ascii="宋体" w:hAnsi="宋体" w:hint="eastAsia"/>
        </w:rPr>
        <w:t>与执行本合同有关的由中国政府根据现行法律向买方征收的全部税费应由买方承担。</w:t>
      </w:r>
    </w:p>
    <w:p w14:paraId="60768661" w14:textId="77777777" w:rsidR="00A70FEC" w:rsidRDefault="00A70FEC" w:rsidP="00A70FEC">
      <w:pPr>
        <w:ind w:firstLineChars="150" w:firstLine="315"/>
      </w:pPr>
      <w:r>
        <w:rPr>
          <w:rFonts w:ascii="宋体" w:hAnsi="宋体" w:hint="eastAsia"/>
        </w:rPr>
        <w:t xml:space="preserve">17.2 </w:t>
      </w:r>
      <w:r>
        <w:rPr>
          <w:rFonts w:ascii="宋体" w:hAnsi="宋体" w:hint="eastAsia"/>
        </w:rPr>
        <w:t>与执行合同有关的由中国政府根据现行法律向卖方征收的全部税费，以及与执行合同有关的出自中国以外的全部税费由卖方承担。当国家法定增值税税率发生变更，买卖</w:t>
      </w:r>
      <w:r w:rsidRPr="00E71C61">
        <w:rPr>
          <w:rFonts w:ascii="宋体" w:hAnsi="宋体" w:hint="eastAsia"/>
        </w:rPr>
        <w:t>双方约定以不含税价格不变作为基准，调整增值税税额。</w:t>
      </w:r>
    </w:p>
    <w:p w14:paraId="3E0E32AF" w14:textId="77777777" w:rsidR="00A70FEC" w:rsidRDefault="00A70FEC" w:rsidP="00A70FEC">
      <w:pPr>
        <w:pStyle w:val="3"/>
        <w:rPr>
          <w:rFonts w:ascii="黑体" w:eastAsia="黑体" w:hAnsi="黑体"/>
          <w:sz w:val="21"/>
          <w:szCs w:val="21"/>
        </w:rPr>
      </w:pPr>
      <w:r>
        <w:rPr>
          <w:rFonts w:ascii="黑体" w:eastAsia="黑体" w:hAnsi="黑体" w:hint="eastAsia"/>
          <w:sz w:val="21"/>
          <w:szCs w:val="21"/>
        </w:rPr>
        <w:t>第18条  通知</w:t>
      </w:r>
    </w:p>
    <w:p w14:paraId="41BB33E6" w14:textId="77777777" w:rsidR="00A70FEC" w:rsidRDefault="00A70FEC" w:rsidP="00A70FEC">
      <w:pPr>
        <w:ind w:firstLineChars="150" w:firstLine="315"/>
        <w:rPr>
          <w:rFonts w:ascii="宋体" w:hAnsi="宋体"/>
          <w:szCs w:val="21"/>
        </w:rPr>
      </w:pPr>
      <w:r>
        <w:rPr>
          <w:rFonts w:ascii="宋体" w:hAnsi="宋体" w:hint="eastAsia"/>
        </w:rPr>
        <w:t>一方根据本合同发给另一方的任何通知，包括批准、证明、同意、确定和请求均应采用书面形式。通知可由专人送交或通过信件或快递、数据电文（包括电报、电传、传真、电子数据交换和电子邮件</w:t>
      </w:r>
      <w:r>
        <w:rPr>
          <w:rFonts w:ascii="宋体" w:hAnsi="宋体" w:hint="eastAsia"/>
        </w:rPr>
        <w:t>)</w:t>
      </w:r>
      <w:r>
        <w:rPr>
          <w:rFonts w:ascii="宋体" w:hAnsi="宋体" w:hint="eastAsia"/>
        </w:rPr>
        <w:t>方式发送。由专人送交时，以对方签收之日为通知的收到日期；通过信件或快递方式发送的，以对方签收之日为通知的收到日期；通过数据电文方式发送的</w:t>
      </w:r>
      <w:r>
        <w:rPr>
          <w:rFonts w:ascii="宋体" w:hAnsi="宋体" w:hint="eastAsia"/>
        </w:rPr>
        <w:t xml:space="preserve">, </w:t>
      </w:r>
      <w:r>
        <w:rPr>
          <w:rFonts w:ascii="宋体" w:hAnsi="宋体" w:hint="eastAsia"/>
        </w:rPr>
        <w:t>以该数据电文进入对方指定特定系统的时间为到达时间；对方未指定特定系统的，以该数据电文进入对方的任何系统的首次时间为到达时间。</w:t>
      </w:r>
    </w:p>
    <w:p w14:paraId="45C2CD9B" w14:textId="77777777" w:rsidR="00A70FEC" w:rsidRDefault="00A70FEC" w:rsidP="00A70FEC">
      <w:pPr>
        <w:ind w:firstLineChars="150" w:firstLine="315"/>
        <w:rPr>
          <w:rFonts w:ascii="宋体" w:hAnsi="宋体"/>
        </w:rPr>
      </w:pPr>
      <w:r>
        <w:rPr>
          <w:rFonts w:ascii="宋体" w:hAnsi="宋体" w:hint="eastAsia"/>
        </w:rPr>
        <w:t>所有通知应按合同所述的地址发给对方，任何一方不得无理扣押或拖延。如果一方通知了另外地址，则随后的通知应按新址发送。</w:t>
      </w:r>
    </w:p>
    <w:p w14:paraId="5D567EFC" w14:textId="77777777" w:rsidR="00A70FEC" w:rsidRDefault="00A70FEC" w:rsidP="00A70FEC">
      <w:pPr>
        <w:pStyle w:val="2"/>
        <w:rPr>
          <w:rFonts w:ascii="黑体" w:hAnsi="黑体"/>
        </w:rPr>
      </w:pPr>
      <w:r>
        <w:br w:type="page"/>
      </w:r>
      <w:bookmarkStart w:id="115" w:name="_Toc243053708"/>
      <w:r>
        <w:rPr>
          <w:rFonts w:ascii="黑体" w:hAnsi="黑体" w:hint="eastAsia"/>
        </w:rPr>
        <w:lastRenderedPageBreak/>
        <w:t>第三节 合同专用条款</w:t>
      </w:r>
      <w:bookmarkEnd w:id="115"/>
    </w:p>
    <w:p w14:paraId="5A5274EB" w14:textId="3A4B56CB" w:rsidR="00A70FEC" w:rsidRDefault="00A70FEC" w:rsidP="00A70FEC">
      <w:pPr>
        <w:pStyle w:val="3"/>
        <w:jc w:val="center"/>
        <w:rPr>
          <w:rFonts w:ascii="黑体" w:eastAsia="黑体" w:hAnsi="黑体"/>
          <w:sz w:val="21"/>
          <w:szCs w:val="21"/>
        </w:rPr>
      </w:pPr>
      <w:r>
        <w:rPr>
          <w:rFonts w:ascii="黑体" w:eastAsia="黑体" w:hAnsi="黑体" w:hint="eastAsia"/>
          <w:sz w:val="21"/>
          <w:szCs w:val="21"/>
        </w:rPr>
        <w:t>专用条款：[</w:t>
      </w:r>
      <w:r w:rsidR="008C7F9D">
        <w:rPr>
          <w:rFonts w:ascii="黑体" w:eastAsia="黑体" w:hAnsi="黑体" w:hint="eastAsia"/>
          <w:sz w:val="21"/>
          <w:szCs w:val="21"/>
        </w:rPr>
        <w:t>油色谱在线监测装置</w:t>
      </w:r>
      <w:r>
        <w:rPr>
          <w:rFonts w:ascii="黑体" w:eastAsia="黑体" w:hAnsi="黑体" w:hint="eastAsia"/>
          <w:sz w:val="21"/>
          <w:szCs w:val="21"/>
        </w:rPr>
        <w:t>]</w:t>
      </w:r>
    </w:p>
    <w:p w14:paraId="686EB604" w14:textId="0214E4B6" w:rsidR="00BA054D" w:rsidRPr="005A6A87" w:rsidRDefault="00BA054D" w:rsidP="005A6A87">
      <w:pPr>
        <w:pStyle w:val="3"/>
        <w:rPr>
          <w:rFonts w:ascii="黑体" w:eastAsia="黑体" w:hAnsi="黑体"/>
          <w:szCs w:val="21"/>
        </w:rPr>
      </w:pPr>
      <w:bookmarkStart w:id="116" w:name="_Toc112756677"/>
      <w:bookmarkStart w:id="117" w:name="_Toc296431582"/>
      <w:bookmarkStart w:id="118" w:name="_Toc112756678"/>
      <w:bookmarkStart w:id="119" w:name="_Toc296431583"/>
      <w:bookmarkStart w:id="120" w:name="_Toc290652072"/>
      <w:bookmarkStart w:id="121" w:name="_Toc290652073"/>
      <w:bookmarkStart w:id="122" w:name="_Toc296431586"/>
      <w:bookmarkStart w:id="123" w:name="_Toc279769035"/>
      <w:bookmarkStart w:id="124" w:name="_Toc279769036"/>
      <w:bookmarkStart w:id="125" w:name="_Toc296431588"/>
      <w:bookmarkStart w:id="126" w:name="_Toc296431589"/>
      <w:bookmarkStart w:id="127" w:name="_Toc276490903"/>
      <w:bookmarkStart w:id="128" w:name="_Toc296431590"/>
      <w:bookmarkStart w:id="129" w:name="_Toc276492376"/>
      <w:bookmarkStart w:id="130" w:name="_Toc276490910"/>
      <w:bookmarkStart w:id="131" w:name="_Toc276492422"/>
      <w:bookmarkStart w:id="132" w:name="_Toc276490915"/>
      <w:bookmarkStart w:id="133" w:name="_Toc276492433"/>
      <w:bookmarkStart w:id="134" w:name="_Toc295932166"/>
      <w:bookmarkStart w:id="135" w:name="_Toc277255901"/>
      <w:bookmarkStart w:id="136" w:name="_Toc277686859"/>
      <w:bookmarkStart w:id="137" w:name="_Toc276490916"/>
      <w:bookmarkStart w:id="138" w:name="_Toc276492434"/>
      <w:bookmarkStart w:id="139" w:name="_Toc277686860"/>
      <w:bookmarkStart w:id="140" w:name="_Toc277255903"/>
      <w:bookmarkStart w:id="141" w:name="_Toc277255904"/>
      <w:bookmarkStart w:id="142" w:name="_Toc277686863"/>
      <w:bookmarkStart w:id="143" w:name="_Toc295932167"/>
      <w:bookmarkStart w:id="144" w:name="_Toc280969809"/>
      <w:bookmarkStart w:id="145" w:name="_Toc282428315"/>
      <w:bookmarkStart w:id="146" w:name="_Toc282433723"/>
      <w:bookmarkStart w:id="147" w:name="_Toc283011675"/>
      <w:bookmarkStart w:id="148" w:name="_Toc280969811"/>
      <w:bookmarkStart w:id="149" w:name="_Toc280969812"/>
      <w:bookmarkStart w:id="150" w:name="_Toc283110360"/>
      <w:bookmarkStart w:id="151" w:name="_Toc276492435"/>
      <w:bookmarkStart w:id="152" w:name="_Toc279695207"/>
      <w:bookmarkStart w:id="153" w:name="_Toc295932168"/>
      <w:bookmarkStart w:id="154" w:name="_Toc276490917"/>
      <w:bookmarkStart w:id="155" w:name="_Toc276490898"/>
      <w:bookmarkStart w:id="156" w:name="_Toc276492370"/>
      <w:bookmarkStart w:id="157" w:name="_Toc279695208"/>
      <w:bookmarkStart w:id="158" w:name="_Toc295932169"/>
      <w:bookmarkStart w:id="159" w:name="_Toc471528253"/>
      <w:bookmarkStart w:id="160" w:name="_Toc472997247"/>
      <w:bookmarkStart w:id="161" w:name="_Toc53672785"/>
      <w:bookmarkStart w:id="162" w:name="_Toc276301528"/>
      <w:bookmarkStart w:id="163" w:name="_Toc276490918"/>
      <w:bookmarkStart w:id="164" w:name="_Toc276492436"/>
      <w:bookmarkStart w:id="165" w:name="_Toc279695209"/>
      <w:bookmarkStart w:id="166" w:name="_Toc276490919"/>
      <w:bookmarkStart w:id="167" w:name="_Toc276492437"/>
      <w:bookmarkStart w:id="168" w:name="_Toc279695210"/>
      <w:bookmarkStart w:id="169" w:name="_Toc295932171"/>
      <w:bookmarkStart w:id="170" w:name="_Toc276301530"/>
      <w:bookmarkStart w:id="171" w:name="_Toc276490920"/>
      <w:bookmarkStart w:id="172" w:name="_Toc276492438"/>
      <w:bookmarkStart w:id="173" w:name="_Toc279695211"/>
      <w:bookmarkStart w:id="174" w:name="_Toc295932173"/>
      <w:bookmarkStart w:id="175" w:name="_Toc295932174"/>
      <w:bookmarkStart w:id="176" w:name="_Toc295932175"/>
      <w:bookmarkStart w:id="177" w:name="_Toc295932176"/>
      <w:bookmarkStart w:id="178" w:name="_Toc295932177"/>
      <w:bookmarkStart w:id="179" w:name="_Toc295932178"/>
      <w:bookmarkStart w:id="180" w:name="_Toc295932179"/>
      <w:bookmarkStart w:id="181" w:name="_Toc295932180"/>
      <w:bookmarkStart w:id="182" w:name="_Toc295932181"/>
      <w:bookmarkStart w:id="183" w:name="_Toc370479184"/>
      <w:bookmarkStart w:id="184" w:name="_Toc370479185"/>
      <w:bookmarkStart w:id="185" w:name="_Toc370479186"/>
      <w:bookmarkStart w:id="186" w:name="_Toc370479187"/>
      <w:bookmarkStart w:id="187" w:name="_Toc370479189"/>
      <w:bookmarkStart w:id="188" w:name="_Toc370479195"/>
      <w:bookmarkStart w:id="189" w:name="_Toc370479196"/>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sidRPr="005A6A87">
        <w:rPr>
          <w:rFonts w:ascii="黑体" w:eastAsia="黑体" w:hAnsi="黑体"/>
          <w:sz w:val="21"/>
          <w:szCs w:val="21"/>
        </w:rPr>
        <w:t>第4条  合同价款支付</w:t>
      </w:r>
    </w:p>
    <w:p w14:paraId="7A49B481" w14:textId="0128115C" w:rsidR="00BA054D" w:rsidRPr="005A6A87" w:rsidRDefault="00BA054D" w:rsidP="005A6A87">
      <w:pPr>
        <w:ind w:firstLineChars="150" w:firstLine="315"/>
        <w:rPr>
          <w:rFonts w:ascii="宋体" w:hAnsi="宋体"/>
        </w:rPr>
      </w:pPr>
      <w:r w:rsidRPr="005A6A87">
        <w:rPr>
          <w:rFonts w:ascii="宋体" w:hAnsi="宋体"/>
        </w:rPr>
        <w:t>4.</w:t>
      </w:r>
      <w:r w:rsidR="008C7F9D" w:rsidRPr="005A6A87">
        <w:rPr>
          <w:rFonts w:ascii="宋体" w:hAnsi="宋体"/>
        </w:rPr>
        <w:t>2.</w:t>
      </w:r>
      <w:r w:rsidRPr="005A6A87">
        <w:rPr>
          <w:rFonts w:ascii="宋体" w:hAnsi="宋体"/>
        </w:rPr>
        <w:t xml:space="preserve">1 </w:t>
      </w:r>
      <w:r w:rsidRPr="005A6A87">
        <w:rPr>
          <w:rFonts w:ascii="宋体" w:hAnsi="宋体"/>
        </w:rPr>
        <w:t>付款比例</w:t>
      </w:r>
    </w:p>
    <w:p w14:paraId="789EBF22" w14:textId="77777777" w:rsidR="00BA054D" w:rsidRPr="005A6A87" w:rsidRDefault="00BA054D" w:rsidP="005A6A87">
      <w:pPr>
        <w:ind w:firstLineChars="150" w:firstLine="315"/>
        <w:rPr>
          <w:rFonts w:ascii="宋体" w:hAnsi="宋体"/>
        </w:rPr>
      </w:pPr>
      <w:r w:rsidRPr="005A6A87">
        <w:rPr>
          <w:rFonts w:ascii="宋体" w:hAnsi="宋体"/>
        </w:rPr>
        <w:t>本合同价款分预付款、到货款、投运款和</w:t>
      </w:r>
      <w:proofErr w:type="gramStart"/>
      <w:r w:rsidRPr="005A6A87">
        <w:rPr>
          <w:rFonts w:ascii="宋体" w:hAnsi="宋体"/>
        </w:rPr>
        <w:t>质保金</w:t>
      </w:r>
      <w:proofErr w:type="gramEnd"/>
      <w:r w:rsidRPr="005A6A87">
        <w:rPr>
          <w:rFonts w:ascii="宋体" w:hAnsi="宋体"/>
        </w:rPr>
        <w:t>四次支付，支付比例（</w:t>
      </w:r>
      <w:r w:rsidRPr="005A6A87">
        <w:rPr>
          <w:rFonts w:ascii="宋体" w:hAnsi="宋体"/>
        </w:rPr>
        <w:t>10</w:t>
      </w:r>
      <w:r w:rsidRPr="005A6A87">
        <w:rPr>
          <w:rFonts w:ascii="宋体" w:hAnsi="宋体"/>
        </w:rPr>
        <w:t>分制）为</w:t>
      </w:r>
      <w:r w:rsidRPr="005A6A87">
        <w:rPr>
          <w:rFonts w:ascii="宋体" w:hAnsi="宋体"/>
        </w:rPr>
        <w:t xml:space="preserve"> 0:9.5:0:0.5</w:t>
      </w:r>
      <w:r w:rsidRPr="005A6A87">
        <w:rPr>
          <w:rFonts w:ascii="宋体" w:hAnsi="宋体"/>
        </w:rPr>
        <w:t>，即：</w:t>
      </w:r>
    </w:p>
    <w:p w14:paraId="7D17685E" w14:textId="77777777" w:rsidR="00BA054D" w:rsidRPr="005A6A87" w:rsidRDefault="00BA054D" w:rsidP="005A6A87">
      <w:pPr>
        <w:ind w:firstLineChars="150" w:firstLine="315"/>
        <w:rPr>
          <w:rFonts w:ascii="宋体" w:hAnsi="宋体"/>
        </w:rPr>
      </w:pPr>
      <w:r w:rsidRPr="005A6A87">
        <w:rPr>
          <w:rFonts w:ascii="宋体" w:hAnsi="宋体"/>
        </w:rPr>
        <w:t>（</w:t>
      </w:r>
      <w:r w:rsidRPr="005A6A87">
        <w:rPr>
          <w:rFonts w:ascii="宋体" w:hAnsi="宋体"/>
        </w:rPr>
        <w:t>1</w:t>
      </w:r>
      <w:r w:rsidRPr="005A6A87">
        <w:rPr>
          <w:rFonts w:ascii="宋体" w:hAnsi="宋体"/>
        </w:rPr>
        <w:t>）预付款：</w:t>
      </w:r>
      <w:r w:rsidRPr="005A6A87">
        <w:rPr>
          <w:rFonts w:ascii="宋体" w:hAnsi="宋体"/>
        </w:rPr>
        <w:t>0%</w:t>
      </w:r>
      <w:r w:rsidRPr="005A6A87">
        <w:rPr>
          <w:rFonts w:ascii="宋体" w:hAnsi="宋体"/>
        </w:rPr>
        <w:t>合同价款，不支付预付款；</w:t>
      </w:r>
    </w:p>
    <w:p w14:paraId="060BE972" w14:textId="77777777" w:rsidR="00BA054D" w:rsidRPr="005A6A87" w:rsidRDefault="00BA054D" w:rsidP="005A6A87">
      <w:pPr>
        <w:ind w:firstLineChars="150" w:firstLine="315"/>
        <w:rPr>
          <w:rFonts w:ascii="宋体" w:hAnsi="宋体"/>
        </w:rPr>
      </w:pPr>
      <w:r w:rsidRPr="005A6A87">
        <w:rPr>
          <w:rFonts w:ascii="宋体" w:hAnsi="宋体"/>
        </w:rPr>
        <w:t>（</w:t>
      </w:r>
      <w:r w:rsidRPr="005A6A87">
        <w:rPr>
          <w:rFonts w:ascii="宋体" w:hAnsi="宋体"/>
        </w:rPr>
        <w:t>2</w:t>
      </w:r>
      <w:r w:rsidRPr="005A6A87">
        <w:rPr>
          <w:rFonts w:ascii="宋体" w:hAnsi="宋体"/>
        </w:rPr>
        <w:t>）到货款：</w:t>
      </w:r>
      <w:r w:rsidRPr="005A6A87">
        <w:rPr>
          <w:rFonts w:ascii="宋体" w:hAnsi="宋体"/>
        </w:rPr>
        <w:t>95%</w:t>
      </w:r>
      <w:r w:rsidRPr="005A6A87">
        <w:rPr>
          <w:rFonts w:ascii="宋体" w:hAnsi="宋体"/>
        </w:rPr>
        <w:t>合同价款，合同货物运抵交货地点，经到货验收合格并提交技术条件书要求的全部资料及增值税专用发票后支付；</w:t>
      </w:r>
    </w:p>
    <w:p w14:paraId="1207614E" w14:textId="77777777" w:rsidR="00BA054D" w:rsidRPr="005A6A87" w:rsidRDefault="00BA054D" w:rsidP="005A6A87">
      <w:pPr>
        <w:ind w:firstLineChars="150" w:firstLine="315"/>
        <w:rPr>
          <w:rFonts w:ascii="宋体" w:hAnsi="宋体"/>
        </w:rPr>
      </w:pPr>
      <w:r w:rsidRPr="005A6A87">
        <w:rPr>
          <w:rFonts w:ascii="宋体" w:hAnsi="宋体"/>
        </w:rPr>
        <w:t>（</w:t>
      </w:r>
      <w:r w:rsidRPr="005A6A87">
        <w:rPr>
          <w:rFonts w:ascii="宋体" w:hAnsi="宋体"/>
        </w:rPr>
        <w:t>3</w:t>
      </w:r>
      <w:r w:rsidRPr="005A6A87">
        <w:rPr>
          <w:rFonts w:ascii="宋体" w:hAnsi="宋体"/>
        </w:rPr>
        <w:t>）投运款：</w:t>
      </w:r>
      <w:r w:rsidRPr="005A6A87">
        <w:rPr>
          <w:rFonts w:ascii="宋体" w:hAnsi="宋体"/>
        </w:rPr>
        <w:t>0%</w:t>
      </w:r>
      <w:r w:rsidRPr="005A6A87">
        <w:rPr>
          <w:rFonts w:ascii="宋体" w:hAnsi="宋体"/>
        </w:rPr>
        <w:t>合同价款，</w:t>
      </w:r>
      <w:r w:rsidRPr="005A6A87">
        <w:rPr>
          <w:rFonts w:ascii="宋体" w:hAnsi="宋体" w:hint="eastAsia"/>
        </w:rPr>
        <w:t>不支付投运款</w:t>
      </w:r>
      <w:r w:rsidRPr="005A6A87">
        <w:rPr>
          <w:rFonts w:ascii="宋体" w:hAnsi="宋体"/>
        </w:rPr>
        <w:t>；</w:t>
      </w:r>
    </w:p>
    <w:p w14:paraId="402CAB3A" w14:textId="77777777" w:rsidR="00BA054D" w:rsidRPr="005A6A87" w:rsidRDefault="00BA054D" w:rsidP="005A6A87">
      <w:pPr>
        <w:ind w:firstLineChars="150" w:firstLine="315"/>
        <w:rPr>
          <w:rFonts w:ascii="宋体" w:hAnsi="宋体"/>
        </w:rPr>
      </w:pPr>
      <w:r w:rsidRPr="005A6A87">
        <w:rPr>
          <w:rFonts w:ascii="宋体" w:hAnsi="宋体"/>
        </w:rPr>
        <w:t>（</w:t>
      </w:r>
      <w:r w:rsidRPr="005A6A87">
        <w:rPr>
          <w:rFonts w:ascii="宋体" w:hAnsi="宋体"/>
        </w:rPr>
        <w:t>4</w:t>
      </w:r>
      <w:r w:rsidRPr="005A6A87">
        <w:rPr>
          <w:rFonts w:ascii="宋体" w:hAnsi="宋体"/>
        </w:rPr>
        <w:t>）质保金：</w:t>
      </w:r>
      <w:r w:rsidRPr="005A6A87">
        <w:rPr>
          <w:rFonts w:ascii="宋体" w:hAnsi="宋体"/>
        </w:rPr>
        <w:t>5%</w:t>
      </w:r>
      <w:r w:rsidRPr="005A6A87">
        <w:rPr>
          <w:rFonts w:ascii="宋体" w:hAnsi="宋体"/>
        </w:rPr>
        <w:t>合同价款，本合同全部标的物质量保证期（不少于</w:t>
      </w:r>
      <w:r w:rsidRPr="005A6A87">
        <w:rPr>
          <w:rFonts w:ascii="宋体" w:hAnsi="宋体"/>
        </w:rPr>
        <w:t>6</w:t>
      </w:r>
      <w:r w:rsidRPr="005A6A87">
        <w:rPr>
          <w:rFonts w:ascii="宋体" w:hAnsi="宋体"/>
        </w:rPr>
        <w:t>年）届满，且无索赔或索赔完成后支付。</w:t>
      </w:r>
    </w:p>
    <w:p w14:paraId="0CB1AB43" w14:textId="44961EBC" w:rsidR="00BA054D" w:rsidRPr="005A6A87" w:rsidRDefault="00BA054D" w:rsidP="005A6A87">
      <w:pPr>
        <w:pStyle w:val="3"/>
        <w:rPr>
          <w:rFonts w:ascii="黑体" w:eastAsia="黑体" w:hAnsi="黑体"/>
          <w:szCs w:val="21"/>
        </w:rPr>
      </w:pPr>
      <w:r w:rsidRPr="005A6A87">
        <w:rPr>
          <w:rFonts w:ascii="黑体" w:eastAsia="黑体" w:hAnsi="黑体"/>
          <w:sz w:val="21"/>
          <w:szCs w:val="21"/>
        </w:rPr>
        <w:t>第5条  交货</w:t>
      </w:r>
    </w:p>
    <w:p w14:paraId="0A8E6BDA" w14:textId="1DCD0450" w:rsidR="00BA054D" w:rsidRPr="005A6A87" w:rsidRDefault="00BA054D" w:rsidP="005A6A87">
      <w:pPr>
        <w:ind w:firstLineChars="150" w:firstLine="315"/>
        <w:rPr>
          <w:rFonts w:ascii="宋体" w:hAnsi="宋体"/>
        </w:rPr>
      </w:pPr>
      <w:r w:rsidRPr="005A6A87">
        <w:rPr>
          <w:rFonts w:ascii="宋体" w:hAnsi="宋体"/>
        </w:rPr>
        <w:t xml:space="preserve">5.1 </w:t>
      </w:r>
      <w:r w:rsidRPr="005A6A87">
        <w:rPr>
          <w:rFonts w:ascii="宋体" w:hAnsi="宋体"/>
        </w:rPr>
        <w:t>交货时间：合同签订后</w:t>
      </w:r>
      <w:r w:rsidRPr="005A6A87">
        <w:rPr>
          <w:rFonts w:ascii="宋体" w:hAnsi="宋体"/>
        </w:rPr>
        <w:t>30</w:t>
      </w:r>
      <w:r w:rsidRPr="005A6A87">
        <w:rPr>
          <w:rFonts w:ascii="宋体" w:hAnsi="宋体"/>
        </w:rPr>
        <w:t>个自然日内完成全部合同货物交货。交货方式：板车交货。交货地点、收货单位、联系人和联系方式见附件</w:t>
      </w:r>
      <w:r w:rsidRPr="005A6A87">
        <w:rPr>
          <w:rFonts w:ascii="宋体" w:hAnsi="宋体"/>
        </w:rPr>
        <w:t>1</w:t>
      </w:r>
      <w:r w:rsidRPr="005A6A87">
        <w:rPr>
          <w:rFonts w:ascii="宋体" w:hAnsi="宋体"/>
        </w:rPr>
        <w:t>《供货一览表》。</w:t>
      </w:r>
    </w:p>
    <w:p w14:paraId="14CC38CE" w14:textId="5D2B4595" w:rsidR="00BA054D" w:rsidRPr="005A6A87" w:rsidRDefault="00BA054D" w:rsidP="005A6A87">
      <w:pPr>
        <w:ind w:firstLineChars="150" w:firstLine="315"/>
        <w:rPr>
          <w:rFonts w:ascii="宋体" w:hAnsi="宋体"/>
        </w:rPr>
      </w:pPr>
      <w:r w:rsidRPr="005A6A87">
        <w:rPr>
          <w:rFonts w:ascii="宋体" w:hAnsi="宋体"/>
        </w:rPr>
        <w:t>5.</w:t>
      </w:r>
      <w:r w:rsidR="008C7F9D">
        <w:rPr>
          <w:rFonts w:ascii="宋体" w:hAnsi="宋体"/>
        </w:rPr>
        <w:t>6</w:t>
      </w:r>
      <w:r w:rsidRPr="005A6A87">
        <w:rPr>
          <w:rFonts w:ascii="宋体" w:hAnsi="宋体"/>
        </w:rPr>
        <w:t xml:space="preserve"> </w:t>
      </w:r>
      <w:r w:rsidRPr="005A6A87">
        <w:rPr>
          <w:rFonts w:ascii="宋体" w:hAnsi="宋体"/>
        </w:rPr>
        <w:t>卖方交货时应随货提供出厂试验报告及主要部件试验报告，并按技术条件书第</w:t>
      </w:r>
      <w:r w:rsidRPr="005A6A87">
        <w:rPr>
          <w:rFonts w:ascii="宋体" w:hAnsi="宋体"/>
        </w:rPr>
        <w:t>2.3.3</w:t>
      </w:r>
      <w:r w:rsidRPr="005A6A87">
        <w:rPr>
          <w:rFonts w:ascii="宋体" w:hAnsi="宋体"/>
        </w:rPr>
        <w:t>条提供安装、运行、维护、修理说明书（一式</w:t>
      </w:r>
      <w:r w:rsidRPr="005A6A87">
        <w:rPr>
          <w:rFonts w:ascii="宋体" w:hAnsi="宋体"/>
        </w:rPr>
        <w:t>2</w:t>
      </w:r>
      <w:r w:rsidRPr="005A6A87">
        <w:rPr>
          <w:rFonts w:ascii="宋体" w:hAnsi="宋体"/>
        </w:rPr>
        <w:t>份）、部件清单、易损件清单、产品合格证等资料，同时提交电子版</w:t>
      </w:r>
      <w:r w:rsidRPr="005A6A87">
        <w:rPr>
          <w:rFonts w:ascii="宋体" w:hAnsi="宋体"/>
        </w:rPr>
        <w:t>1</w:t>
      </w:r>
      <w:r w:rsidRPr="005A6A87">
        <w:rPr>
          <w:rFonts w:ascii="宋体" w:hAnsi="宋体"/>
        </w:rPr>
        <w:t>份（技术条件书第</w:t>
      </w:r>
      <w:r w:rsidRPr="005A6A87">
        <w:rPr>
          <w:rFonts w:ascii="宋体" w:hAnsi="宋体"/>
        </w:rPr>
        <w:t>2.3.4</w:t>
      </w:r>
      <w:r w:rsidRPr="005A6A87">
        <w:rPr>
          <w:rFonts w:ascii="宋体" w:hAnsi="宋体"/>
        </w:rPr>
        <w:t>条）。</w:t>
      </w:r>
    </w:p>
    <w:p w14:paraId="79ABE98F" w14:textId="60193AC5" w:rsidR="00BA054D" w:rsidRPr="005A6A87" w:rsidRDefault="00BA054D" w:rsidP="005A6A87">
      <w:pPr>
        <w:ind w:firstLineChars="150" w:firstLine="315"/>
        <w:rPr>
          <w:rFonts w:ascii="宋体" w:hAnsi="宋体"/>
        </w:rPr>
      </w:pPr>
      <w:r w:rsidRPr="005A6A87">
        <w:rPr>
          <w:rFonts w:ascii="宋体" w:hAnsi="宋体"/>
        </w:rPr>
        <w:t>5.</w:t>
      </w:r>
      <w:r w:rsidR="008C7F9D">
        <w:rPr>
          <w:rFonts w:ascii="宋体" w:hAnsi="宋体"/>
        </w:rPr>
        <w:t>21</w:t>
      </w:r>
      <w:r w:rsidRPr="005A6A87">
        <w:rPr>
          <w:rFonts w:ascii="宋体" w:hAnsi="宋体"/>
        </w:rPr>
        <w:t xml:space="preserve"> </w:t>
      </w:r>
      <w:r w:rsidRPr="005A6A87">
        <w:rPr>
          <w:rFonts w:ascii="宋体" w:hAnsi="宋体"/>
        </w:rPr>
        <w:t>卖方应按照技术条件书第</w:t>
      </w:r>
      <w:r w:rsidRPr="005A6A87">
        <w:rPr>
          <w:rFonts w:ascii="宋体" w:hAnsi="宋体"/>
        </w:rPr>
        <w:t>2.3.2</w:t>
      </w:r>
      <w:r w:rsidRPr="005A6A87">
        <w:rPr>
          <w:rFonts w:ascii="宋体" w:hAnsi="宋体"/>
        </w:rPr>
        <w:t>条要求在技术协议签订</w:t>
      </w:r>
      <w:r w:rsidRPr="005A6A87">
        <w:rPr>
          <w:rFonts w:ascii="宋体" w:hAnsi="宋体"/>
        </w:rPr>
        <w:t>10</w:t>
      </w:r>
      <w:r w:rsidRPr="005A6A87">
        <w:rPr>
          <w:rFonts w:ascii="宋体" w:hAnsi="宋体"/>
        </w:rPr>
        <w:t>日内提供接线配置图、外形图、装置使用说明书、</w:t>
      </w:r>
      <w:proofErr w:type="gramStart"/>
      <w:r w:rsidRPr="005A6A87">
        <w:rPr>
          <w:rFonts w:ascii="宋体" w:hAnsi="宋体"/>
        </w:rPr>
        <w:t>电鸿物</w:t>
      </w:r>
      <w:proofErr w:type="gramEnd"/>
      <w:r w:rsidRPr="005A6A87">
        <w:rPr>
          <w:rFonts w:ascii="宋体" w:hAnsi="宋体"/>
        </w:rPr>
        <w:t>联网平台接入方案及接口文档、</w:t>
      </w:r>
      <w:proofErr w:type="gramStart"/>
      <w:r w:rsidRPr="005A6A87">
        <w:rPr>
          <w:rFonts w:ascii="宋体" w:hAnsi="宋体"/>
        </w:rPr>
        <w:t>电鸿分析</w:t>
      </w:r>
      <w:proofErr w:type="gramEnd"/>
      <w:r w:rsidRPr="005A6A87">
        <w:rPr>
          <w:rFonts w:ascii="宋体" w:hAnsi="宋体"/>
        </w:rPr>
        <w:t>平台数据展示配置方案等图纸资料。</w:t>
      </w:r>
    </w:p>
    <w:p w14:paraId="532C1207" w14:textId="4F030C0E" w:rsidR="00BA054D" w:rsidRPr="005A6A87" w:rsidRDefault="00BA054D" w:rsidP="005A6A87">
      <w:pPr>
        <w:pStyle w:val="3"/>
        <w:rPr>
          <w:rFonts w:ascii="黑体" w:eastAsia="黑体" w:hAnsi="黑体"/>
          <w:szCs w:val="21"/>
        </w:rPr>
      </w:pPr>
      <w:r w:rsidRPr="005A6A87">
        <w:rPr>
          <w:rFonts w:ascii="黑体" w:eastAsia="黑体" w:hAnsi="黑体"/>
          <w:sz w:val="21"/>
          <w:szCs w:val="21"/>
        </w:rPr>
        <w:t>第7条  技术服务和联络</w:t>
      </w:r>
    </w:p>
    <w:p w14:paraId="448C2D23" w14:textId="2E6D4381" w:rsidR="00BA054D" w:rsidRPr="005A6A87" w:rsidRDefault="00BA054D" w:rsidP="005A6A87">
      <w:pPr>
        <w:ind w:firstLineChars="150" w:firstLine="315"/>
        <w:rPr>
          <w:rFonts w:ascii="宋体" w:hAnsi="宋体"/>
        </w:rPr>
      </w:pPr>
      <w:r w:rsidRPr="005A6A87">
        <w:rPr>
          <w:rFonts w:ascii="宋体" w:hAnsi="宋体"/>
        </w:rPr>
        <w:t>7.</w:t>
      </w:r>
      <w:r w:rsidR="008C7F9D">
        <w:rPr>
          <w:rFonts w:ascii="宋体" w:hAnsi="宋体"/>
        </w:rPr>
        <w:t>8</w:t>
      </w:r>
      <w:r w:rsidRPr="005A6A87">
        <w:rPr>
          <w:rFonts w:ascii="宋体" w:hAnsi="宋体"/>
        </w:rPr>
        <w:t xml:space="preserve"> </w:t>
      </w:r>
      <w:r w:rsidRPr="005A6A87">
        <w:rPr>
          <w:rFonts w:ascii="宋体" w:hAnsi="宋体"/>
        </w:rPr>
        <w:t>平台接入服务：卖方负责装置与</w:t>
      </w:r>
      <w:proofErr w:type="gramStart"/>
      <w:r w:rsidRPr="005A6A87">
        <w:rPr>
          <w:rFonts w:ascii="宋体" w:hAnsi="宋体"/>
        </w:rPr>
        <w:t>电鸿物</w:t>
      </w:r>
      <w:proofErr w:type="gramEnd"/>
      <w:r w:rsidRPr="005A6A87">
        <w:rPr>
          <w:rFonts w:ascii="宋体" w:hAnsi="宋体"/>
        </w:rPr>
        <w:t>联网平台的接入适配，以及装置数据在</w:t>
      </w:r>
      <w:proofErr w:type="gramStart"/>
      <w:r w:rsidRPr="005A6A87">
        <w:rPr>
          <w:rFonts w:ascii="宋体" w:hAnsi="宋体"/>
        </w:rPr>
        <w:t>电鸿分析</w:t>
      </w:r>
      <w:proofErr w:type="gramEnd"/>
      <w:r w:rsidRPr="005A6A87">
        <w:rPr>
          <w:rFonts w:ascii="宋体" w:hAnsi="宋体"/>
        </w:rPr>
        <w:t>平台的展示配置，确保数据上送稳定、展示正常（技术条件书第</w:t>
      </w:r>
      <w:r w:rsidRPr="005A6A87">
        <w:rPr>
          <w:rFonts w:ascii="宋体" w:hAnsi="宋体"/>
        </w:rPr>
        <w:t>2.2.4</w:t>
      </w:r>
      <w:r w:rsidRPr="005A6A87">
        <w:rPr>
          <w:rFonts w:ascii="宋体" w:hAnsi="宋体"/>
        </w:rPr>
        <w:t>条）；卖方应配合买方完成</w:t>
      </w:r>
      <w:proofErr w:type="gramStart"/>
      <w:r w:rsidRPr="005A6A87">
        <w:rPr>
          <w:rFonts w:ascii="宋体" w:hAnsi="宋体"/>
        </w:rPr>
        <w:t>电鸿物</w:t>
      </w:r>
      <w:proofErr w:type="gramEnd"/>
      <w:r w:rsidRPr="005A6A87">
        <w:rPr>
          <w:rFonts w:ascii="宋体" w:hAnsi="宋体"/>
        </w:rPr>
        <w:t>联网平台和</w:t>
      </w:r>
      <w:proofErr w:type="gramStart"/>
      <w:r w:rsidRPr="005A6A87">
        <w:rPr>
          <w:rFonts w:ascii="宋体" w:hAnsi="宋体"/>
        </w:rPr>
        <w:t>电鸿分析</w:t>
      </w:r>
      <w:proofErr w:type="gramEnd"/>
      <w:r w:rsidRPr="005A6A87">
        <w:rPr>
          <w:rFonts w:ascii="宋体" w:hAnsi="宋体"/>
        </w:rPr>
        <w:t>平台的接入验收工作，在质保期内免费提供平台对接相关的技术支持和服务（技术条件书第</w:t>
      </w:r>
      <w:r w:rsidRPr="005A6A87">
        <w:rPr>
          <w:rFonts w:ascii="宋体" w:hAnsi="宋体"/>
        </w:rPr>
        <w:t>9.6.2</w:t>
      </w:r>
      <w:r w:rsidRPr="005A6A87">
        <w:rPr>
          <w:rFonts w:ascii="宋体" w:hAnsi="宋体"/>
        </w:rPr>
        <w:t>条）。</w:t>
      </w:r>
    </w:p>
    <w:p w14:paraId="50AC6052" w14:textId="30C378AB" w:rsidR="00BA054D" w:rsidRPr="005A6A87" w:rsidRDefault="00BA054D" w:rsidP="005A6A87">
      <w:pPr>
        <w:ind w:firstLineChars="150" w:firstLine="315"/>
        <w:rPr>
          <w:rFonts w:ascii="宋体" w:hAnsi="宋体"/>
        </w:rPr>
      </w:pPr>
      <w:r w:rsidRPr="005A6A87">
        <w:rPr>
          <w:rFonts w:ascii="宋体" w:hAnsi="宋体"/>
        </w:rPr>
        <w:t>7.</w:t>
      </w:r>
      <w:r w:rsidR="008C7F9D">
        <w:rPr>
          <w:rFonts w:ascii="宋体" w:hAnsi="宋体"/>
        </w:rPr>
        <w:t>11.1</w:t>
      </w:r>
      <w:r w:rsidRPr="005A6A87">
        <w:rPr>
          <w:rFonts w:ascii="宋体" w:hAnsi="宋体"/>
        </w:rPr>
        <w:t xml:space="preserve"> </w:t>
      </w:r>
      <w:r w:rsidRPr="005A6A87">
        <w:rPr>
          <w:rFonts w:ascii="宋体" w:hAnsi="宋体"/>
        </w:rPr>
        <w:t>售后服务响应：卖方应提供</w:t>
      </w:r>
      <w:r w:rsidRPr="005A6A87">
        <w:rPr>
          <w:rFonts w:ascii="宋体" w:hAnsi="宋体"/>
        </w:rPr>
        <w:t>7×24</w:t>
      </w:r>
      <w:r w:rsidRPr="005A6A87">
        <w:rPr>
          <w:rFonts w:ascii="宋体" w:hAnsi="宋体"/>
        </w:rPr>
        <w:t>小时技术支持与服务。设备出现故障时，卖方必须在</w:t>
      </w:r>
      <w:r w:rsidRPr="005A6A87">
        <w:rPr>
          <w:rFonts w:ascii="宋体" w:hAnsi="宋体"/>
        </w:rPr>
        <w:t>2</w:t>
      </w:r>
      <w:r w:rsidRPr="005A6A87">
        <w:rPr>
          <w:rFonts w:ascii="宋体" w:hAnsi="宋体"/>
        </w:rPr>
        <w:t>小时内对买方维修要求做出响应；电话无法解决时，卖方应派遣维护人员赶赴现场（技术条件书第</w:t>
      </w:r>
      <w:r w:rsidRPr="005A6A87">
        <w:rPr>
          <w:rFonts w:ascii="宋体" w:hAnsi="宋体"/>
        </w:rPr>
        <w:t>9.6.1</w:t>
      </w:r>
      <w:r w:rsidRPr="005A6A87">
        <w:rPr>
          <w:rFonts w:ascii="宋体" w:hAnsi="宋体"/>
        </w:rPr>
        <w:t>条）。</w:t>
      </w:r>
    </w:p>
    <w:p w14:paraId="7FF80400" w14:textId="55F8F290" w:rsidR="00BA054D" w:rsidRPr="005A6A87" w:rsidRDefault="00BA054D" w:rsidP="005A6A87">
      <w:pPr>
        <w:ind w:firstLineChars="150" w:firstLine="315"/>
        <w:rPr>
          <w:rFonts w:ascii="宋体" w:hAnsi="宋体"/>
        </w:rPr>
      </w:pPr>
      <w:r w:rsidRPr="005A6A87">
        <w:rPr>
          <w:rFonts w:ascii="宋体" w:hAnsi="宋体"/>
        </w:rPr>
        <w:t>7.</w:t>
      </w:r>
      <w:r w:rsidR="008C7F9D">
        <w:rPr>
          <w:rFonts w:ascii="宋体" w:hAnsi="宋体"/>
        </w:rPr>
        <w:t>11.2</w:t>
      </w:r>
      <w:r w:rsidRPr="005A6A87">
        <w:rPr>
          <w:rFonts w:ascii="宋体" w:hAnsi="宋体"/>
        </w:rPr>
        <w:t xml:space="preserve"> </w:t>
      </w:r>
      <w:r w:rsidRPr="005A6A87">
        <w:rPr>
          <w:rFonts w:ascii="宋体" w:hAnsi="宋体"/>
        </w:rPr>
        <w:t>技术培训：卖方应对买方相关人员免费提供培训并提供相应培训资料，对每套装置不少于</w:t>
      </w:r>
      <w:r w:rsidRPr="005A6A87">
        <w:rPr>
          <w:rFonts w:ascii="宋体" w:hAnsi="宋体"/>
        </w:rPr>
        <w:t>2</w:t>
      </w:r>
      <w:r w:rsidRPr="005A6A87">
        <w:rPr>
          <w:rFonts w:ascii="宋体" w:hAnsi="宋体"/>
        </w:rPr>
        <w:t>人</w:t>
      </w:r>
      <w:r w:rsidRPr="005A6A87">
        <w:rPr>
          <w:rFonts w:ascii="宋体" w:hAnsi="宋体"/>
        </w:rPr>
        <w:t>/</w:t>
      </w:r>
      <w:r w:rsidRPr="005A6A87">
        <w:rPr>
          <w:rFonts w:ascii="宋体" w:hAnsi="宋体"/>
        </w:rPr>
        <w:t>次，培训内容应包括装置原理、安装调试、操作使用、维护保养、故障排查、</w:t>
      </w:r>
      <w:proofErr w:type="gramStart"/>
      <w:r w:rsidRPr="005A6A87">
        <w:rPr>
          <w:rFonts w:ascii="宋体" w:hAnsi="宋体"/>
        </w:rPr>
        <w:t>电鸿平台</w:t>
      </w:r>
      <w:proofErr w:type="gramEnd"/>
      <w:r w:rsidRPr="005A6A87">
        <w:rPr>
          <w:rFonts w:ascii="宋体" w:hAnsi="宋体"/>
        </w:rPr>
        <w:t>接入操作、</w:t>
      </w:r>
      <w:proofErr w:type="gramStart"/>
      <w:r w:rsidRPr="005A6A87">
        <w:rPr>
          <w:rFonts w:ascii="宋体" w:hAnsi="宋体"/>
        </w:rPr>
        <w:t>电鸿分析</w:t>
      </w:r>
      <w:proofErr w:type="gramEnd"/>
      <w:r w:rsidRPr="005A6A87">
        <w:rPr>
          <w:rFonts w:ascii="宋体" w:hAnsi="宋体"/>
        </w:rPr>
        <w:t>平台数据查看等（技术条件书第</w:t>
      </w:r>
      <w:r w:rsidRPr="005A6A87">
        <w:rPr>
          <w:rFonts w:ascii="宋体" w:hAnsi="宋体"/>
        </w:rPr>
        <w:t>8.2</w:t>
      </w:r>
      <w:r w:rsidRPr="005A6A87">
        <w:rPr>
          <w:rFonts w:ascii="宋体" w:hAnsi="宋体"/>
        </w:rPr>
        <w:t>条）。</w:t>
      </w:r>
    </w:p>
    <w:p w14:paraId="68BE6883" w14:textId="09F99BD3" w:rsidR="00BA054D" w:rsidRPr="005A6A87" w:rsidRDefault="00BA054D" w:rsidP="005A6A87">
      <w:pPr>
        <w:pStyle w:val="3"/>
        <w:rPr>
          <w:rFonts w:ascii="黑体" w:eastAsia="黑体" w:hAnsi="黑体"/>
          <w:szCs w:val="21"/>
        </w:rPr>
      </w:pPr>
      <w:r w:rsidRPr="005A6A87">
        <w:rPr>
          <w:rFonts w:ascii="黑体" w:eastAsia="黑体" w:hAnsi="黑体"/>
          <w:sz w:val="21"/>
          <w:szCs w:val="21"/>
        </w:rPr>
        <w:lastRenderedPageBreak/>
        <w:t>第8条  监造与检验</w:t>
      </w:r>
    </w:p>
    <w:p w14:paraId="6BBC54CF" w14:textId="47DB9271" w:rsidR="00BA054D" w:rsidRPr="005A6A87" w:rsidRDefault="00BA054D" w:rsidP="005A6A87">
      <w:pPr>
        <w:ind w:firstLineChars="150" w:firstLine="315"/>
        <w:rPr>
          <w:rFonts w:ascii="宋体" w:hAnsi="宋体"/>
        </w:rPr>
      </w:pPr>
      <w:r w:rsidRPr="005A6A87">
        <w:rPr>
          <w:rFonts w:ascii="宋体" w:hAnsi="宋体"/>
        </w:rPr>
        <w:t>8.</w:t>
      </w:r>
      <w:r w:rsidR="008C7F9D">
        <w:rPr>
          <w:rFonts w:ascii="宋体" w:hAnsi="宋体"/>
        </w:rPr>
        <w:t>2.2</w:t>
      </w:r>
      <w:r w:rsidRPr="005A6A87">
        <w:rPr>
          <w:rFonts w:ascii="宋体" w:hAnsi="宋体"/>
        </w:rPr>
        <w:t xml:space="preserve"> </w:t>
      </w:r>
      <w:r w:rsidRPr="005A6A87">
        <w:rPr>
          <w:rFonts w:ascii="宋体" w:hAnsi="宋体"/>
        </w:rPr>
        <w:t>到货抽检：买方有权按技术条件书第</w:t>
      </w:r>
      <w:r w:rsidRPr="005A6A87">
        <w:rPr>
          <w:rFonts w:ascii="宋体" w:hAnsi="宋体"/>
        </w:rPr>
        <w:t>7.4</w:t>
      </w:r>
      <w:r w:rsidRPr="005A6A87">
        <w:rPr>
          <w:rFonts w:ascii="宋体" w:hAnsi="宋体"/>
        </w:rPr>
        <w:t>条对合同货物进行到货抽检，卖方应积极配合并提供抽检所需资料和必要条件。抽检的技术标准按技术条件书及相关国家标准、行业标准执行，有差异的按较高标准执行。抽检不合格的处理按合同通用条款第</w:t>
      </w:r>
      <w:r w:rsidRPr="005A6A87">
        <w:rPr>
          <w:rFonts w:ascii="宋体" w:hAnsi="宋体"/>
        </w:rPr>
        <w:t>8.2</w:t>
      </w:r>
      <w:r w:rsidRPr="005A6A87">
        <w:rPr>
          <w:rFonts w:ascii="宋体" w:hAnsi="宋体"/>
        </w:rPr>
        <w:t>条执行。</w:t>
      </w:r>
    </w:p>
    <w:p w14:paraId="330E86A1" w14:textId="4D8DDA02" w:rsidR="00BA054D" w:rsidRPr="005A6A87" w:rsidRDefault="00BA054D" w:rsidP="005A6A87">
      <w:pPr>
        <w:ind w:firstLineChars="150" w:firstLine="315"/>
        <w:rPr>
          <w:rFonts w:ascii="宋体" w:hAnsi="宋体"/>
        </w:rPr>
      </w:pPr>
      <w:r w:rsidRPr="005A6A87">
        <w:rPr>
          <w:rFonts w:ascii="宋体" w:hAnsi="宋体"/>
        </w:rPr>
        <w:t>8.</w:t>
      </w:r>
      <w:r w:rsidR="008C7F9D">
        <w:rPr>
          <w:rFonts w:ascii="宋体" w:hAnsi="宋体"/>
        </w:rPr>
        <w:t>5.1</w:t>
      </w:r>
      <w:r w:rsidRPr="005A6A87">
        <w:rPr>
          <w:rFonts w:ascii="宋体" w:hAnsi="宋体"/>
        </w:rPr>
        <w:t xml:space="preserve"> </w:t>
      </w:r>
      <w:r w:rsidRPr="005A6A87">
        <w:rPr>
          <w:rFonts w:ascii="宋体" w:hAnsi="宋体"/>
        </w:rPr>
        <w:t>型式试验：卖方应提供投标产品在第三方权威检测机构出具的型式试验报告，</w:t>
      </w:r>
      <w:proofErr w:type="gramStart"/>
      <w:r w:rsidRPr="005A6A87">
        <w:rPr>
          <w:rFonts w:ascii="宋体" w:hAnsi="宋体"/>
        </w:rPr>
        <w:t>且报告</w:t>
      </w:r>
      <w:proofErr w:type="gramEnd"/>
      <w:r w:rsidRPr="005A6A87">
        <w:rPr>
          <w:rFonts w:ascii="宋体" w:hAnsi="宋体"/>
        </w:rPr>
        <w:t>结论数据满足</w:t>
      </w:r>
      <w:r w:rsidRPr="005A6A87">
        <w:rPr>
          <w:rFonts w:ascii="宋体" w:hAnsi="宋体"/>
        </w:rPr>
        <w:t>A</w:t>
      </w:r>
      <w:r w:rsidRPr="005A6A87">
        <w:rPr>
          <w:rFonts w:ascii="宋体" w:hAnsi="宋体"/>
        </w:rPr>
        <w:t>级要求（技术条件书第</w:t>
      </w:r>
      <w:r w:rsidRPr="005A6A87">
        <w:rPr>
          <w:rFonts w:ascii="宋体" w:hAnsi="宋体"/>
        </w:rPr>
        <w:t>1.12</w:t>
      </w:r>
      <w:r w:rsidRPr="005A6A87">
        <w:rPr>
          <w:rFonts w:ascii="宋体" w:hAnsi="宋体"/>
        </w:rPr>
        <w:t>条）。</w:t>
      </w:r>
    </w:p>
    <w:p w14:paraId="4F4FAB06" w14:textId="55F15A37" w:rsidR="00BA054D" w:rsidRPr="005A6A87" w:rsidRDefault="00BA054D" w:rsidP="005A6A87">
      <w:pPr>
        <w:ind w:firstLineChars="150" w:firstLine="315"/>
        <w:rPr>
          <w:rFonts w:ascii="宋体" w:hAnsi="宋体"/>
        </w:rPr>
      </w:pPr>
      <w:r w:rsidRPr="005A6A87">
        <w:rPr>
          <w:rFonts w:ascii="宋体" w:hAnsi="宋体"/>
        </w:rPr>
        <w:t>8.</w:t>
      </w:r>
      <w:r w:rsidR="008C7F9D">
        <w:rPr>
          <w:rFonts w:ascii="宋体" w:hAnsi="宋体"/>
        </w:rPr>
        <w:t>5.2</w:t>
      </w:r>
      <w:r w:rsidRPr="005A6A87">
        <w:rPr>
          <w:rFonts w:ascii="宋体" w:hAnsi="宋体"/>
        </w:rPr>
        <w:t xml:space="preserve"> </w:t>
      </w:r>
      <w:r w:rsidRPr="005A6A87">
        <w:rPr>
          <w:rFonts w:ascii="宋体" w:hAnsi="宋体"/>
        </w:rPr>
        <w:t>出厂试验：每台装置出厂前应按技术条件书第</w:t>
      </w:r>
      <w:r w:rsidRPr="005A6A87">
        <w:rPr>
          <w:rFonts w:ascii="宋体" w:hAnsi="宋体"/>
        </w:rPr>
        <w:t>7.2</w:t>
      </w:r>
      <w:r w:rsidRPr="005A6A87">
        <w:rPr>
          <w:rFonts w:ascii="宋体" w:hAnsi="宋体"/>
        </w:rPr>
        <w:t>条在正常试验条件下逐个进行例行检验，检验合格并附合格证后方可出厂。</w:t>
      </w:r>
    </w:p>
    <w:p w14:paraId="3E60EB88" w14:textId="252722E5" w:rsidR="00BA054D" w:rsidRPr="005A6A87" w:rsidRDefault="00BA054D" w:rsidP="005A6A87">
      <w:pPr>
        <w:pStyle w:val="3"/>
        <w:rPr>
          <w:rFonts w:ascii="黑体" w:eastAsia="黑体" w:hAnsi="黑体"/>
          <w:szCs w:val="21"/>
        </w:rPr>
      </w:pPr>
      <w:r w:rsidRPr="005A6A87">
        <w:rPr>
          <w:rFonts w:ascii="黑体" w:eastAsia="黑体" w:hAnsi="黑体"/>
          <w:sz w:val="21"/>
          <w:szCs w:val="21"/>
        </w:rPr>
        <w:t>第9条  安装、调试（试运行）、交接试验验收</w:t>
      </w:r>
    </w:p>
    <w:p w14:paraId="27389EE5" w14:textId="1897C603" w:rsidR="00BA054D" w:rsidRPr="005A6A87" w:rsidRDefault="00BA054D" w:rsidP="005A6A87">
      <w:pPr>
        <w:ind w:firstLineChars="150" w:firstLine="315"/>
        <w:rPr>
          <w:rFonts w:ascii="宋体" w:hAnsi="宋体"/>
        </w:rPr>
      </w:pPr>
      <w:r w:rsidRPr="005A6A87">
        <w:rPr>
          <w:rFonts w:ascii="宋体" w:hAnsi="宋体"/>
        </w:rPr>
        <w:t>9.</w:t>
      </w:r>
      <w:r w:rsidR="008C7F9D" w:rsidRPr="005A6A87">
        <w:rPr>
          <w:rFonts w:ascii="宋体" w:hAnsi="宋体"/>
        </w:rPr>
        <w:t>7.</w:t>
      </w:r>
      <w:r w:rsidRPr="005A6A87">
        <w:rPr>
          <w:rFonts w:ascii="宋体" w:hAnsi="宋体"/>
        </w:rPr>
        <w:t xml:space="preserve">1 </w:t>
      </w:r>
      <w:r w:rsidRPr="005A6A87">
        <w:rPr>
          <w:rFonts w:ascii="宋体" w:hAnsi="宋体"/>
        </w:rPr>
        <w:t>合同货物安装完毕后，应按技术条件书第</w:t>
      </w:r>
      <w:r w:rsidRPr="005A6A87">
        <w:rPr>
          <w:rFonts w:ascii="宋体" w:hAnsi="宋体"/>
        </w:rPr>
        <w:t>7.5</w:t>
      </w:r>
      <w:r w:rsidRPr="005A6A87">
        <w:rPr>
          <w:rFonts w:ascii="宋体" w:hAnsi="宋体"/>
        </w:rPr>
        <w:t>条开展交接试验。现场调试后开展试运行试验，试运行周期为</w:t>
      </w:r>
      <w:r w:rsidRPr="005A6A87">
        <w:rPr>
          <w:rFonts w:ascii="宋体" w:hAnsi="宋体"/>
        </w:rPr>
        <w:t>3</w:t>
      </w:r>
      <w:r w:rsidRPr="005A6A87">
        <w:rPr>
          <w:rFonts w:ascii="宋体" w:hAnsi="宋体"/>
        </w:rPr>
        <w:t>～</w:t>
      </w:r>
      <w:r w:rsidRPr="005A6A87">
        <w:rPr>
          <w:rFonts w:ascii="宋体" w:hAnsi="宋体"/>
        </w:rPr>
        <w:t>6</w:t>
      </w:r>
      <w:r w:rsidRPr="005A6A87">
        <w:rPr>
          <w:rFonts w:ascii="宋体" w:hAnsi="宋体"/>
        </w:rPr>
        <w:t>个月。</w:t>
      </w:r>
    </w:p>
    <w:p w14:paraId="42346C8A" w14:textId="0AC37F51" w:rsidR="00BA054D" w:rsidRPr="005A6A87" w:rsidRDefault="00BA054D" w:rsidP="005A6A87">
      <w:pPr>
        <w:ind w:firstLineChars="150" w:firstLine="315"/>
        <w:rPr>
          <w:rFonts w:ascii="宋体" w:hAnsi="宋体"/>
        </w:rPr>
      </w:pPr>
      <w:r w:rsidRPr="005A6A87">
        <w:rPr>
          <w:rFonts w:ascii="宋体" w:hAnsi="宋体"/>
        </w:rPr>
        <w:t>9.</w:t>
      </w:r>
      <w:r w:rsidR="008C7F9D" w:rsidRPr="005A6A87">
        <w:rPr>
          <w:rFonts w:ascii="宋体" w:hAnsi="宋体"/>
        </w:rPr>
        <w:t>7.</w:t>
      </w:r>
      <w:r w:rsidRPr="005A6A87">
        <w:rPr>
          <w:rFonts w:ascii="宋体" w:hAnsi="宋体"/>
        </w:rPr>
        <w:t xml:space="preserve">2 </w:t>
      </w:r>
      <w:r w:rsidRPr="005A6A87">
        <w:rPr>
          <w:rFonts w:ascii="宋体" w:hAnsi="宋体"/>
        </w:rPr>
        <w:t>试运行期间，卖方应配合买方开展试运行，试运行中出现的监测数据异常或通信问题由卖方免费处理。</w:t>
      </w:r>
    </w:p>
    <w:p w14:paraId="7034D08F" w14:textId="54161999" w:rsidR="00BA054D" w:rsidRPr="005A6A87" w:rsidRDefault="00BA054D" w:rsidP="005A6A87">
      <w:pPr>
        <w:ind w:firstLineChars="150" w:firstLine="315"/>
        <w:rPr>
          <w:rFonts w:ascii="宋体" w:hAnsi="宋体"/>
        </w:rPr>
      </w:pPr>
      <w:r w:rsidRPr="005A6A87">
        <w:rPr>
          <w:rFonts w:ascii="宋体" w:hAnsi="宋体"/>
        </w:rPr>
        <w:t>9.</w:t>
      </w:r>
      <w:r w:rsidR="008C7F9D" w:rsidRPr="005A6A87">
        <w:rPr>
          <w:rFonts w:ascii="宋体" w:hAnsi="宋体"/>
        </w:rPr>
        <w:t>7.</w:t>
      </w:r>
      <w:r w:rsidRPr="005A6A87">
        <w:rPr>
          <w:rFonts w:ascii="宋体" w:hAnsi="宋体"/>
        </w:rPr>
        <w:t xml:space="preserve">3 </w:t>
      </w:r>
      <w:r w:rsidRPr="005A6A87">
        <w:rPr>
          <w:rFonts w:ascii="宋体" w:hAnsi="宋体"/>
        </w:rPr>
        <w:t>试运行期间应按照卖方投标承诺的技术参数对装置数据可靠性、稳定性进行评价。试运行完成后，由运行单位出具试运行合格报告后方可投运。试运行不合格的，卖方应按要求对装置进行整改，整改合格后方可开始计算质保期。</w:t>
      </w:r>
    </w:p>
    <w:p w14:paraId="3531E367" w14:textId="19E15D12" w:rsidR="00BA054D" w:rsidRPr="005A6A87" w:rsidRDefault="00BA054D" w:rsidP="005A6A87">
      <w:pPr>
        <w:ind w:firstLineChars="150" w:firstLine="315"/>
        <w:rPr>
          <w:rFonts w:ascii="宋体" w:hAnsi="宋体"/>
        </w:rPr>
      </w:pPr>
      <w:r w:rsidRPr="005A6A87">
        <w:rPr>
          <w:rFonts w:ascii="宋体" w:hAnsi="宋体"/>
        </w:rPr>
        <w:t>9.</w:t>
      </w:r>
      <w:r w:rsidR="008C7F9D" w:rsidRPr="005A6A87">
        <w:rPr>
          <w:rFonts w:ascii="宋体" w:hAnsi="宋体"/>
        </w:rPr>
        <w:t>7.</w:t>
      </w:r>
      <w:r w:rsidRPr="005A6A87">
        <w:rPr>
          <w:rFonts w:ascii="宋体" w:hAnsi="宋体"/>
        </w:rPr>
        <w:t xml:space="preserve">4 </w:t>
      </w:r>
      <w:r w:rsidRPr="005A6A87">
        <w:rPr>
          <w:rFonts w:ascii="宋体" w:hAnsi="宋体"/>
        </w:rPr>
        <w:t>装置投运并稳定运行后，买卖双方应根据相关法律法规和买方公司管理制度签署合同设备的验收证明书，验收程序及验收标准应与买方公司相关管理制度一致（技术条件书第</w:t>
      </w:r>
      <w:r w:rsidRPr="005A6A87">
        <w:rPr>
          <w:rFonts w:ascii="宋体" w:hAnsi="宋体"/>
        </w:rPr>
        <w:t>2.2.5</w:t>
      </w:r>
      <w:r w:rsidRPr="005A6A87">
        <w:rPr>
          <w:rFonts w:ascii="宋体" w:hAnsi="宋体"/>
        </w:rPr>
        <w:t>条）。</w:t>
      </w:r>
    </w:p>
    <w:p w14:paraId="55EDBE28" w14:textId="77777777" w:rsidR="00BA054D" w:rsidRPr="005A6A87" w:rsidRDefault="00BA054D" w:rsidP="005A6A87">
      <w:pPr>
        <w:pStyle w:val="3"/>
        <w:rPr>
          <w:rFonts w:ascii="黑体" w:eastAsia="黑体" w:hAnsi="黑体"/>
          <w:szCs w:val="21"/>
        </w:rPr>
      </w:pPr>
      <w:r w:rsidRPr="005A6A87">
        <w:rPr>
          <w:rFonts w:ascii="黑体" w:eastAsia="黑体" w:hAnsi="黑体"/>
          <w:sz w:val="21"/>
          <w:szCs w:val="21"/>
        </w:rPr>
        <w:t>第10条  质量保证（对通用条款第10.1条、第10.5条的修改）</w:t>
      </w:r>
    </w:p>
    <w:p w14:paraId="1CA4F946" w14:textId="4B7801CE" w:rsidR="00BA054D" w:rsidRPr="005A6A87" w:rsidRDefault="00BA054D" w:rsidP="005A6A87">
      <w:pPr>
        <w:ind w:firstLineChars="150" w:firstLine="315"/>
        <w:rPr>
          <w:rFonts w:ascii="宋体" w:hAnsi="宋体"/>
        </w:rPr>
      </w:pPr>
      <w:r w:rsidRPr="005A6A87">
        <w:rPr>
          <w:rFonts w:ascii="宋体" w:hAnsi="宋体"/>
        </w:rPr>
        <w:t xml:space="preserve">10.1 </w:t>
      </w:r>
      <w:r w:rsidRPr="005A6A87">
        <w:rPr>
          <w:rFonts w:ascii="宋体" w:hAnsi="宋体"/>
        </w:rPr>
        <w:t>质量保证期</w:t>
      </w:r>
    </w:p>
    <w:p w14:paraId="7FFBA5C1" w14:textId="77777777" w:rsidR="00BA054D" w:rsidRPr="005A6A87" w:rsidRDefault="00BA054D" w:rsidP="005A6A87">
      <w:pPr>
        <w:ind w:firstLineChars="150" w:firstLine="315"/>
        <w:rPr>
          <w:rFonts w:ascii="宋体" w:hAnsi="宋体"/>
        </w:rPr>
      </w:pPr>
      <w:r w:rsidRPr="005A6A87">
        <w:rPr>
          <w:rFonts w:ascii="宋体" w:hAnsi="宋体"/>
        </w:rPr>
        <w:t>合同货物的质量保证期为从合同货物通过验收并投运后不少于</w:t>
      </w:r>
      <w:r w:rsidRPr="005A6A87">
        <w:rPr>
          <w:rFonts w:ascii="宋体" w:hAnsi="宋体"/>
        </w:rPr>
        <w:t>6</w:t>
      </w:r>
      <w:r w:rsidRPr="005A6A87">
        <w:rPr>
          <w:rFonts w:ascii="宋体" w:hAnsi="宋体"/>
        </w:rPr>
        <w:t>年。质保期内，卖方免费更换所有配件、耗材，并承担维护及通信费用，确保其产品能正常运行（技术条件书第</w:t>
      </w:r>
      <w:r w:rsidRPr="005A6A87">
        <w:rPr>
          <w:rFonts w:ascii="宋体" w:hAnsi="宋体"/>
        </w:rPr>
        <w:t>8.3</w:t>
      </w:r>
      <w:r w:rsidRPr="005A6A87">
        <w:rPr>
          <w:rFonts w:ascii="宋体" w:hAnsi="宋体"/>
        </w:rPr>
        <w:t>条）。</w:t>
      </w:r>
      <w:r w:rsidRPr="005A6A87">
        <w:rPr>
          <w:rFonts w:ascii="宋体" w:hAnsi="宋体"/>
        </w:rPr>
        <w:t>6</w:t>
      </w:r>
      <w:r w:rsidRPr="005A6A87">
        <w:rPr>
          <w:rFonts w:ascii="宋体" w:hAnsi="宋体"/>
        </w:rPr>
        <w:t>年内发生更换的装置主要部件，应重新按不低于</w:t>
      </w:r>
      <w:r w:rsidRPr="005A6A87">
        <w:rPr>
          <w:rFonts w:ascii="宋体" w:hAnsi="宋体"/>
        </w:rPr>
        <w:t>6</w:t>
      </w:r>
      <w:r w:rsidRPr="005A6A87">
        <w:rPr>
          <w:rFonts w:ascii="宋体" w:hAnsi="宋体"/>
        </w:rPr>
        <w:t>年计算质保期。</w:t>
      </w:r>
    </w:p>
    <w:p w14:paraId="7412C735" w14:textId="77777777" w:rsidR="00BA054D" w:rsidRPr="005A6A87" w:rsidRDefault="00BA054D" w:rsidP="005A6A87">
      <w:pPr>
        <w:ind w:firstLineChars="150" w:firstLine="315"/>
        <w:rPr>
          <w:rFonts w:ascii="宋体" w:hAnsi="宋体"/>
        </w:rPr>
      </w:pPr>
      <w:r w:rsidRPr="005A6A87">
        <w:rPr>
          <w:rFonts w:ascii="宋体" w:hAnsi="宋体"/>
        </w:rPr>
        <w:t xml:space="preserve">10.1.1 </w:t>
      </w:r>
      <w:r w:rsidRPr="005A6A87">
        <w:rPr>
          <w:rFonts w:ascii="宋体" w:hAnsi="宋体"/>
        </w:rPr>
        <w:t>如因买方原因未在最后一批货物到达交货地之日起</w:t>
      </w:r>
      <w:r w:rsidRPr="005A6A87">
        <w:rPr>
          <w:rFonts w:ascii="宋体" w:hAnsi="宋体"/>
        </w:rPr>
        <w:t>10</w:t>
      </w:r>
      <w:r w:rsidRPr="005A6A87">
        <w:rPr>
          <w:rFonts w:ascii="宋体" w:hAnsi="宋体"/>
        </w:rPr>
        <w:t>个月内完成验收并投运，则质保期为卖方发运的最后一批货物到达交货地之日起不少于</w:t>
      </w:r>
      <w:r w:rsidRPr="005A6A87">
        <w:rPr>
          <w:rFonts w:ascii="宋体" w:hAnsi="宋体"/>
        </w:rPr>
        <w:t>72</w:t>
      </w:r>
      <w:r w:rsidRPr="005A6A87">
        <w:rPr>
          <w:rFonts w:ascii="宋体" w:hAnsi="宋体"/>
        </w:rPr>
        <w:t>个月（即</w:t>
      </w:r>
      <w:r w:rsidRPr="005A6A87">
        <w:rPr>
          <w:rFonts w:ascii="宋体" w:hAnsi="宋体"/>
        </w:rPr>
        <w:t>6</w:t>
      </w:r>
      <w:r w:rsidRPr="005A6A87">
        <w:rPr>
          <w:rFonts w:ascii="宋体" w:hAnsi="宋体"/>
        </w:rPr>
        <w:t>年）。</w:t>
      </w:r>
    </w:p>
    <w:p w14:paraId="0F714441" w14:textId="77777777" w:rsidR="00BA054D" w:rsidRPr="005A6A87" w:rsidRDefault="00BA054D" w:rsidP="005A6A87">
      <w:pPr>
        <w:ind w:firstLineChars="150" w:firstLine="315"/>
        <w:rPr>
          <w:rFonts w:ascii="宋体" w:hAnsi="宋体"/>
        </w:rPr>
      </w:pPr>
      <w:r w:rsidRPr="005A6A87">
        <w:rPr>
          <w:rFonts w:ascii="宋体" w:hAnsi="宋体"/>
        </w:rPr>
        <w:t xml:space="preserve">10.1.2 </w:t>
      </w:r>
      <w:r w:rsidRPr="005A6A87">
        <w:rPr>
          <w:rFonts w:ascii="宋体" w:hAnsi="宋体"/>
        </w:rPr>
        <w:t>合同货物总装</w:t>
      </w:r>
      <w:proofErr w:type="gramStart"/>
      <w:r w:rsidRPr="005A6A87">
        <w:rPr>
          <w:rFonts w:ascii="宋体" w:hAnsi="宋体"/>
        </w:rPr>
        <w:t>后试验</w:t>
      </w:r>
      <w:proofErr w:type="gramEnd"/>
      <w:r w:rsidRPr="005A6A87">
        <w:rPr>
          <w:rFonts w:ascii="宋体" w:hAnsi="宋体"/>
        </w:rPr>
        <w:t>时，若因主要技术指标不合格，经处理合格出厂的，质量保证期在上述期限基础上延长</w:t>
      </w:r>
      <w:r w:rsidRPr="005A6A87">
        <w:rPr>
          <w:rFonts w:ascii="宋体" w:hAnsi="宋体"/>
        </w:rPr>
        <w:t>12</w:t>
      </w:r>
      <w:r w:rsidRPr="005A6A87">
        <w:rPr>
          <w:rFonts w:ascii="宋体" w:hAnsi="宋体"/>
        </w:rPr>
        <w:t>个月。</w:t>
      </w:r>
    </w:p>
    <w:p w14:paraId="075418CE" w14:textId="4F33E772" w:rsidR="00BA054D" w:rsidRPr="005A6A87" w:rsidRDefault="00BA054D" w:rsidP="005A6A87">
      <w:pPr>
        <w:ind w:firstLineChars="150" w:firstLine="315"/>
        <w:rPr>
          <w:rFonts w:ascii="宋体" w:hAnsi="宋体"/>
        </w:rPr>
      </w:pPr>
      <w:r w:rsidRPr="005A6A87">
        <w:rPr>
          <w:rFonts w:ascii="宋体" w:hAnsi="宋体"/>
        </w:rPr>
        <w:t>10.</w:t>
      </w:r>
      <w:r w:rsidR="00C709CD">
        <w:rPr>
          <w:rFonts w:ascii="宋体" w:hAnsi="宋体"/>
        </w:rPr>
        <w:t>5</w:t>
      </w:r>
      <w:r w:rsidRPr="005A6A87">
        <w:rPr>
          <w:rFonts w:ascii="宋体" w:hAnsi="宋体"/>
        </w:rPr>
        <w:t xml:space="preserve"> </w:t>
      </w:r>
      <w:r w:rsidRPr="005A6A87">
        <w:rPr>
          <w:rFonts w:ascii="宋体" w:hAnsi="宋体"/>
        </w:rPr>
        <w:t>设备使用寿命</w:t>
      </w:r>
    </w:p>
    <w:p w14:paraId="40484A3D" w14:textId="77777777" w:rsidR="00BA054D" w:rsidRPr="005A6A87" w:rsidRDefault="00BA054D" w:rsidP="005A6A87">
      <w:pPr>
        <w:ind w:firstLineChars="150" w:firstLine="315"/>
        <w:rPr>
          <w:rFonts w:ascii="宋体" w:hAnsi="宋体"/>
        </w:rPr>
      </w:pPr>
      <w:r w:rsidRPr="005A6A87">
        <w:rPr>
          <w:rFonts w:ascii="宋体" w:hAnsi="宋体"/>
        </w:rPr>
        <w:t>卖方保证合同货物经过正确安装、正常操作和保养，在其使用寿命期内运行良好，卖方承诺合同货物的使用寿命自投运起不少于</w:t>
      </w:r>
      <w:r w:rsidRPr="005A6A87">
        <w:rPr>
          <w:rFonts w:ascii="宋体" w:hAnsi="宋体"/>
        </w:rPr>
        <w:t>10</w:t>
      </w:r>
      <w:r w:rsidRPr="005A6A87">
        <w:rPr>
          <w:rFonts w:ascii="宋体" w:hAnsi="宋体"/>
        </w:rPr>
        <w:t>年（技术条件书第</w:t>
      </w:r>
      <w:r w:rsidRPr="005A6A87">
        <w:rPr>
          <w:rFonts w:ascii="宋体" w:hAnsi="宋体"/>
        </w:rPr>
        <w:t>5.12</w:t>
      </w:r>
      <w:r w:rsidRPr="005A6A87">
        <w:rPr>
          <w:rFonts w:ascii="宋体" w:hAnsi="宋体"/>
        </w:rPr>
        <w:t>条、附录</w:t>
      </w:r>
      <w:r w:rsidRPr="005A6A87">
        <w:rPr>
          <w:rFonts w:ascii="宋体" w:hAnsi="宋体"/>
        </w:rPr>
        <w:t>A</w:t>
      </w:r>
      <w:r w:rsidRPr="005A6A87">
        <w:rPr>
          <w:rFonts w:ascii="宋体" w:hAnsi="宋体"/>
        </w:rPr>
        <w:t>第</w:t>
      </w:r>
      <w:r w:rsidRPr="005A6A87">
        <w:rPr>
          <w:rFonts w:ascii="宋体" w:hAnsi="宋体"/>
        </w:rPr>
        <w:t>25</w:t>
      </w:r>
      <w:r w:rsidRPr="005A6A87">
        <w:rPr>
          <w:rFonts w:ascii="宋体" w:hAnsi="宋体"/>
        </w:rPr>
        <w:t>项）。</w:t>
      </w:r>
    </w:p>
    <w:p w14:paraId="3054D0DD" w14:textId="33EB9BE7" w:rsidR="00BA054D" w:rsidRPr="005A6A87" w:rsidRDefault="00BA054D" w:rsidP="005A6A87">
      <w:pPr>
        <w:ind w:firstLineChars="150" w:firstLine="315"/>
        <w:rPr>
          <w:rFonts w:ascii="宋体" w:hAnsi="宋体"/>
        </w:rPr>
      </w:pPr>
      <w:r w:rsidRPr="005A6A87">
        <w:rPr>
          <w:rFonts w:ascii="宋体" w:hAnsi="宋体"/>
        </w:rPr>
        <w:t>10.</w:t>
      </w:r>
      <w:r w:rsidR="00C709CD">
        <w:rPr>
          <w:rFonts w:ascii="宋体" w:hAnsi="宋体"/>
        </w:rPr>
        <w:t>11.1</w:t>
      </w:r>
      <w:r w:rsidRPr="005A6A87">
        <w:rPr>
          <w:rFonts w:ascii="宋体" w:hAnsi="宋体"/>
        </w:rPr>
        <w:t xml:space="preserve"> </w:t>
      </w:r>
      <w:r w:rsidRPr="005A6A87">
        <w:rPr>
          <w:rFonts w:ascii="宋体" w:hAnsi="宋体"/>
        </w:rPr>
        <w:t>色谱柱更换</w:t>
      </w:r>
    </w:p>
    <w:p w14:paraId="40DD8BCC" w14:textId="12342FE0" w:rsidR="00BA054D" w:rsidRPr="005A6A87" w:rsidRDefault="00BA054D" w:rsidP="005A6A87">
      <w:pPr>
        <w:ind w:firstLineChars="150" w:firstLine="315"/>
        <w:rPr>
          <w:rFonts w:ascii="宋体" w:hAnsi="宋体"/>
        </w:rPr>
      </w:pPr>
      <w:r w:rsidRPr="005A6A87">
        <w:rPr>
          <w:rFonts w:ascii="宋体" w:hAnsi="宋体"/>
        </w:rPr>
        <w:t>质保期内，色谱柱免费更换；质保期满后，在装置设计寿命（</w:t>
      </w:r>
      <w:r w:rsidRPr="005A6A87">
        <w:rPr>
          <w:rFonts w:ascii="宋体" w:hAnsi="宋体"/>
        </w:rPr>
        <w:t>10</w:t>
      </w:r>
      <w:r w:rsidRPr="005A6A87">
        <w:rPr>
          <w:rFonts w:ascii="宋体" w:hAnsi="宋体"/>
        </w:rPr>
        <w:t>年）内，卖方免费提供色谱柱更换服务，仅收取色谱柱成本费用。</w:t>
      </w:r>
      <w:r w:rsidR="00C709CD" w:rsidRPr="00102076">
        <w:rPr>
          <w:rFonts w:ascii="宋体" w:hAnsi="宋体"/>
        </w:rPr>
        <w:t>（技术条件书第</w:t>
      </w:r>
      <w:r w:rsidR="00C709CD" w:rsidRPr="00102076">
        <w:rPr>
          <w:rFonts w:ascii="宋体" w:hAnsi="宋体"/>
        </w:rPr>
        <w:t>5.12</w:t>
      </w:r>
      <w:r w:rsidR="00C709CD" w:rsidRPr="00102076">
        <w:rPr>
          <w:rFonts w:ascii="宋体" w:hAnsi="宋体"/>
        </w:rPr>
        <w:t>条）</w:t>
      </w:r>
    </w:p>
    <w:p w14:paraId="0E48DEF7" w14:textId="70C8C0AF" w:rsidR="00BA054D" w:rsidRPr="005A6A87" w:rsidRDefault="00BA054D" w:rsidP="005A6A87">
      <w:pPr>
        <w:ind w:firstLineChars="150" w:firstLine="315"/>
        <w:rPr>
          <w:rFonts w:ascii="宋体" w:hAnsi="宋体"/>
        </w:rPr>
      </w:pPr>
      <w:r w:rsidRPr="005A6A87">
        <w:rPr>
          <w:rFonts w:ascii="宋体" w:hAnsi="宋体"/>
        </w:rPr>
        <w:t>10.</w:t>
      </w:r>
      <w:r w:rsidR="00C709CD">
        <w:rPr>
          <w:rFonts w:ascii="宋体" w:hAnsi="宋体"/>
        </w:rPr>
        <w:t>11.2</w:t>
      </w:r>
      <w:r w:rsidRPr="005A6A87">
        <w:rPr>
          <w:rFonts w:ascii="宋体" w:hAnsi="宋体"/>
        </w:rPr>
        <w:t xml:space="preserve"> </w:t>
      </w:r>
      <w:r w:rsidRPr="005A6A87">
        <w:rPr>
          <w:rFonts w:ascii="宋体" w:hAnsi="宋体"/>
        </w:rPr>
        <w:t>备品备件</w:t>
      </w:r>
    </w:p>
    <w:p w14:paraId="1C9E52A5" w14:textId="77777777" w:rsidR="00BA054D" w:rsidRPr="005A6A87" w:rsidRDefault="00BA054D" w:rsidP="005A6A87">
      <w:pPr>
        <w:ind w:firstLineChars="150" w:firstLine="315"/>
        <w:rPr>
          <w:rFonts w:ascii="宋体" w:hAnsi="宋体"/>
        </w:rPr>
      </w:pPr>
      <w:r w:rsidRPr="005A6A87">
        <w:rPr>
          <w:rFonts w:ascii="宋体" w:hAnsi="宋体"/>
        </w:rPr>
        <w:t>卖方应长期为买方提供备件采购和供应服务（技术条件书第</w:t>
      </w:r>
      <w:r w:rsidRPr="005A6A87">
        <w:rPr>
          <w:rFonts w:ascii="宋体" w:hAnsi="宋体"/>
        </w:rPr>
        <w:t>8.3</w:t>
      </w:r>
      <w:r w:rsidRPr="005A6A87">
        <w:rPr>
          <w:rFonts w:ascii="宋体" w:hAnsi="宋体"/>
        </w:rPr>
        <w:t>条）。在合同货物使用寿命期内，卖方保证向买方提供所需的备品备件，且须在收到买方通知后</w:t>
      </w:r>
      <w:r w:rsidRPr="005A6A87">
        <w:rPr>
          <w:rFonts w:ascii="宋体" w:hAnsi="宋体"/>
        </w:rPr>
        <w:t>5</w:t>
      </w:r>
      <w:r w:rsidRPr="005A6A87">
        <w:rPr>
          <w:rFonts w:ascii="宋体" w:hAnsi="宋体"/>
        </w:rPr>
        <w:t>个工作日内发出，价格按合同通用条款第</w:t>
      </w:r>
      <w:r w:rsidRPr="005A6A87">
        <w:rPr>
          <w:rFonts w:ascii="宋体" w:hAnsi="宋体"/>
        </w:rPr>
        <w:t>10.9</w:t>
      </w:r>
      <w:r w:rsidRPr="005A6A87">
        <w:rPr>
          <w:rFonts w:ascii="宋体" w:hAnsi="宋体"/>
        </w:rPr>
        <w:t>条执行。</w:t>
      </w:r>
    </w:p>
    <w:p w14:paraId="00D53E2A" w14:textId="6094FC9F" w:rsidR="00BA054D" w:rsidRPr="005A6A87" w:rsidRDefault="00BA054D" w:rsidP="005A6A87">
      <w:pPr>
        <w:ind w:firstLineChars="150" w:firstLine="315"/>
        <w:rPr>
          <w:rFonts w:ascii="宋体" w:hAnsi="宋体"/>
        </w:rPr>
      </w:pPr>
      <w:r w:rsidRPr="005A6A87">
        <w:rPr>
          <w:rFonts w:ascii="宋体" w:hAnsi="宋体"/>
        </w:rPr>
        <w:lastRenderedPageBreak/>
        <w:t>10.</w:t>
      </w:r>
      <w:r w:rsidR="00C709CD">
        <w:rPr>
          <w:rFonts w:ascii="宋体" w:hAnsi="宋体"/>
        </w:rPr>
        <w:t>11.3</w:t>
      </w:r>
      <w:r w:rsidRPr="005A6A87">
        <w:rPr>
          <w:rFonts w:ascii="宋体" w:hAnsi="宋体"/>
        </w:rPr>
        <w:t xml:space="preserve"> </w:t>
      </w:r>
      <w:r w:rsidRPr="005A6A87">
        <w:rPr>
          <w:rFonts w:ascii="宋体" w:hAnsi="宋体"/>
        </w:rPr>
        <w:t>质量保证其他约定</w:t>
      </w:r>
    </w:p>
    <w:p w14:paraId="0FBE89E8" w14:textId="77777777" w:rsidR="00BA054D" w:rsidRPr="005A6A87" w:rsidRDefault="00BA054D" w:rsidP="005A6A87">
      <w:pPr>
        <w:ind w:firstLineChars="150" w:firstLine="315"/>
        <w:rPr>
          <w:rFonts w:ascii="宋体" w:hAnsi="宋体"/>
        </w:rPr>
      </w:pPr>
      <w:r w:rsidRPr="005A6A87">
        <w:rPr>
          <w:rFonts w:ascii="宋体" w:hAnsi="宋体"/>
        </w:rPr>
        <w:t>装置投运后，买方按年对装置的运行率进行统计。对于装置运行率低于</w:t>
      </w:r>
      <w:r w:rsidRPr="005A6A87">
        <w:rPr>
          <w:rFonts w:ascii="宋体" w:hAnsi="宋体"/>
        </w:rPr>
        <w:t>90%</w:t>
      </w:r>
      <w:r w:rsidRPr="005A6A87">
        <w:rPr>
          <w:rFonts w:ascii="宋体" w:hAnsi="宋体"/>
        </w:rPr>
        <w:t>的，买方有权对质保金进行扣减、将装置质保期延长</w:t>
      </w:r>
      <w:r w:rsidRPr="005A6A87">
        <w:rPr>
          <w:rFonts w:ascii="宋体" w:hAnsi="宋体"/>
        </w:rPr>
        <w:t>1</w:t>
      </w:r>
      <w:r w:rsidRPr="005A6A87">
        <w:rPr>
          <w:rFonts w:ascii="宋体" w:hAnsi="宋体"/>
        </w:rPr>
        <w:t>年或要求卖方以其它形式承担相应违约责任（技术条件书第</w:t>
      </w:r>
      <w:r w:rsidRPr="005A6A87">
        <w:rPr>
          <w:rFonts w:ascii="宋体" w:hAnsi="宋体"/>
        </w:rPr>
        <w:t>8.3</w:t>
      </w:r>
      <w:r w:rsidRPr="005A6A87">
        <w:rPr>
          <w:rFonts w:ascii="宋体" w:hAnsi="宋体"/>
        </w:rPr>
        <w:t>条）。装置正常</w:t>
      </w:r>
      <w:proofErr w:type="gramStart"/>
      <w:r w:rsidRPr="005A6A87">
        <w:rPr>
          <w:rFonts w:ascii="宋体" w:hAnsi="宋体"/>
        </w:rPr>
        <w:t>运行指</w:t>
      </w:r>
      <w:proofErr w:type="gramEnd"/>
      <w:r w:rsidRPr="005A6A87">
        <w:rPr>
          <w:rFonts w:ascii="宋体" w:hAnsi="宋体"/>
        </w:rPr>
        <w:t>被考核装置最长</w:t>
      </w:r>
      <w:r w:rsidRPr="005A6A87">
        <w:rPr>
          <w:rFonts w:ascii="宋体" w:hAnsi="宋体"/>
        </w:rPr>
        <w:t>24</w:t>
      </w:r>
      <w:r w:rsidRPr="005A6A87">
        <w:rPr>
          <w:rFonts w:ascii="宋体" w:hAnsi="宋体"/>
        </w:rPr>
        <w:t>小时内数据有更新即判断为正常运行。</w:t>
      </w:r>
    </w:p>
    <w:p w14:paraId="1BBD490D" w14:textId="77777777" w:rsidR="00BA054D" w:rsidRPr="005A6A87" w:rsidRDefault="00BA054D" w:rsidP="005A6A87">
      <w:pPr>
        <w:ind w:firstLineChars="150" w:firstLine="315"/>
        <w:rPr>
          <w:rFonts w:ascii="宋体" w:hAnsi="宋体"/>
        </w:rPr>
      </w:pPr>
      <w:r w:rsidRPr="005A6A87">
        <w:rPr>
          <w:rFonts w:ascii="宋体" w:hAnsi="宋体"/>
        </w:rPr>
        <w:t>质保期内，卖方每年对在线监测装置进行定期现场校准及维护一次。当装置所测各组分数据与实验室离线色谱分析数据相差较大时（大于技术条件书第</w:t>
      </w:r>
      <w:r w:rsidRPr="005A6A87">
        <w:rPr>
          <w:rFonts w:ascii="宋体" w:hAnsi="宋体"/>
        </w:rPr>
        <w:t>5.2.1</w:t>
      </w:r>
      <w:r w:rsidRPr="005A6A87">
        <w:rPr>
          <w:rFonts w:ascii="宋体" w:hAnsi="宋体"/>
        </w:rPr>
        <w:t>条误差要求），卖方应根据买方需要现场免费对系统进行校准标定；校准后一个月内再次出现误差超标时，卖方应免费更换全新设备（技术条件书第</w:t>
      </w:r>
      <w:r w:rsidRPr="005A6A87">
        <w:rPr>
          <w:rFonts w:ascii="宋体" w:hAnsi="宋体"/>
        </w:rPr>
        <w:t>8.3</w:t>
      </w:r>
      <w:r w:rsidRPr="005A6A87">
        <w:rPr>
          <w:rFonts w:ascii="宋体" w:hAnsi="宋体"/>
        </w:rPr>
        <w:t>条）。</w:t>
      </w:r>
    </w:p>
    <w:p w14:paraId="47A82671" w14:textId="77777777" w:rsidR="00BA054D" w:rsidRPr="005A6A87" w:rsidRDefault="00BA054D" w:rsidP="005A6A87">
      <w:pPr>
        <w:ind w:firstLineChars="150" w:firstLine="315"/>
        <w:rPr>
          <w:rFonts w:ascii="宋体" w:hAnsi="宋体"/>
        </w:rPr>
      </w:pPr>
      <w:r w:rsidRPr="005A6A87">
        <w:rPr>
          <w:rFonts w:ascii="宋体" w:hAnsi="宋体"/>
        </w:rPr>
        <w:t>质保期内，卖方免费提供系统软件升级，</w:t>
      </w:r>
      <w:proofErr w:type="gramStart"/>
      <w:r w:rsidRPr="005A6A87">
        <w:rPr>
          <w:rFonts w:ascii="宋体" w:hAnsi="宋体"/>
        </w:rPr>
        <w:t>包括电鸿平台</w:t>
      </w:r>
      <w:proofErr w:type="gramEnd"/>
      <w:r w:rsidRPr="005A6A87">
        <w:rPr>
          <w:rFonts w:ascii="宋体" w:hAnsi="宋体"/>
        </w:rPr>
        <w:t>适配升级、</w:t>
      </w:r>
      <w:proofErr w:type="gramStart"/>
      <w:r w:rsidRPr="005A6A87">
        <w:rPr>
          <w:rFonts w:ascii="宋体" w:hAnsi="宋体"/>
        </w:rPr>
        <w:t>电鸿分析</w:t>
      </w:r>
      <w:proofErr w:type="gramEnd"/>
      <w:r w:rsidRPr="005A6A87">
        <w:rPr>
          <w:rFonts w:ascii="宋体" w:hAnsi="宋体"/>
        </w:rPr>
        <w:t>平台接口升级；如主站系统、</w:t>
      </w:r>
      <w:proofErr w:type="gramStart"/>
      <w:r w:rsidRPr="005A6A87">
        <w:rPr>
          <w:rFonts w:ascii="宋体" w:hAnsi="宋体"/>
        </w:rPr>
        <w:t>电鸿物</w:t>
      </w:r>
      <w:proofErr w:type="gramEnd"/>
      <w:r w:rsidRPr="005A6A87">
        <w:rPr>
          <w:rFonts w:ascii="宋体" w:hAnsi="宋体"/>
        </w:rPr>
        <w:t>联网平台或</w:t>
      </w:r>
      <w:proofErr w:type="gramStart"/>
      <w:r w:rsidRPr="005A6A87">
        <w:rPr>
          <w:rFonts w:ascii="宋体" w:hAnsi="宋体"/>
        </w:rPr>
        <w:t>电鸿分析</w:t>
      </w:r>
      <w:proofErr w:type="gramEnd"/>
      <w:r w:rsidRPr="005A6A87">
        <w:rPr>
          <w:rFonts w:ascii="宋体" w:hAnsi="宋体"/>
        </w:rPr>
        <w:t>平台今后改造涉及卖方系统软件，卖方应根据改造要求对软件免费升级（技术条件书第</w:t>
      </w:r>
      <w:r w:rsidRPr="005A6A87">
        <w:rPr>
          <w:rFonts w:ascii="宋体" w:hAnsi="宋体"/>
        </w:rPr>
        <w:t>8.3</w:t>
      </w:r>
      <w:r w:rsidRPr="005A6A87">
        <w:rPr>
          <w:rFonts w:ascii="宋体" w:hAnsi="宋体"/>
        </w:rPr>
        <w:t>条）。</w:t>
      </w:r>
    </w:p>
    <w:p w14:paraId="18D78D6A" w14:textId="0B2EE575" w:rsidR="00BA054D" w:rsidRPr="005A6A87" w:rsidRDefault="00BA054D" w:rsidP="005A6A87">
      <w:pPr>
        <w:pStyle w:val="3"/>
        <w:rPr>
          <w:rFonts w:ascii="黑体" w:eastAsia="黑体" w:hAnsi="黑体"/>
          <w:szCs w:val="21"/>
        </w:rPr>
      </w:pPr>
      <w:r w:rsidRPr="005A6A87">
        <w:rPr>
          <w:rFonts w:ascii="黑体" w:eastAsia="黑体" w:hAnsi="黑体"/>
          <w:sz w:val="21"/>
          <w:szCs w:val="21"/>
        </w:rPr>
        <w:t>第12条  违约责任</w:t>
      </w:r>
    </w:p>
    <w:p w14:paraId="2058DAE6" w14:textId="21257EF7" w:rsidR="00BA054D" w:rsidRPr="005A6A87" w:rsidRDefault="00BA054D" w:rsidP="005A6A87">
      <w:pPr>
        <w:ind w:firstLineChars="150" w:firstLine="315"/>
        <w:rPr>
          <w:rFonts w:ascii="宋体" w:hAnsi="宋体"/>
        </w:rPr>
      </w:pPr>
      <w:r w:rsidRPr="005A6A87">
        <w:rPr>
          <w:rFonts w:ascii="宋体" w:hAnsi="宋体"/>
        </w:rPr>
        <w:t>12.</w:t>
      </w:r>
      <w:r w:rsidR="00C709CD">
        <w:rPr>
          <w:rFonts w:ascii="宋体" w:hAnsi="宋体"/>
        </w:rPr>
        <w:t>1.17</w:t>
      </w:r>
      <w:r w:rsidRPr="005A6A87">
        <w:rPr>
          <w:rFonts w:ascii="宋体" w:hAnsi="宋体"/>
        </w:rPr>
        <w:t xml:space="preserve"> </w:t>
      </w:r>
      <w:r w:rsidRPr="005A6A87">
        <w:rPr>
          <w:rFonts w:ascii="宋体" w:hAnsi="宋体"/>
        </w:rPr>
        <w:t>装置运行率不满足技术条件书第</w:t>
      </w:r>
      <w:r w:rsidRPr="005A6A87">
        <w:rPr>
          <w:rFonts w:ascii="宋体" w:hAnsi="宋体"/>
        </w:rPr>
        <w:t>8.3</w:t>
      </w:r>
      <w:r w:rsidRPr="005A6A87">
        <w:rPr>
          <w:rFonts w:ascii="宋体" w:hAnsi="宋体"/>
        </w:rPr>
        <w:t>条要求（低于</w:t>
      </w:r>
      <w:r w:rsidRPr="005A6A87">
        <w:rPr>
          <w:rFonts w:ascii="宋体" w:hAnsi="宋体"/>
        </w:rPr>
        <w:t>90%</w:t>
      </w:r>
      <w:r w:rsidRPr="005A6A87">
        <w:rPr>
          <w:rFonts w:ascii="宋体" w:hAnsi="宋体"/>
        </w:rPr>
        <w:t>）的，买方有权按本专用条款第</w:t>
      </w:r>
      <w:r w:rsidRPr="005A6A87">
        <w:rPr>
          <w:rFonts w:ascii="宋体" w:hAnsi="宋体"/>
        </w:rPr>
        <w:t>10.5</w:t>
      </w:r>
      <w:r w:rsidRPr="005A6A87">
        <w:rPr>
          <w:rFonts w:ascii="宋体" w:hAnsi="宋体"/>
        </w:rPr>
        <w:t>条扣减质保金、延长质保期或要求卖方承担相应违约责任。</w:t>
      </w:r>
    </w:p>
    <w:p w14:paraId="5F8881AD" w14:textId="2F8DA09C" w:rsidR="00BA113E" w:rsidRDefault="00214D24">
      <w:pPr>
        <w:widowControl/>
        <w:jc w:val="left"/>
        <w:rPr>
          <w:rFonts w:ascii="宋体" w:eastAsia="宋体" w:hAnsi="宋体"/>
        </w:rPr>
      </w:pPr>
      <w:r>
        <w:rPr>
          <w:rFonts w:ascii="宋体" w:eastAsia="宋体" w:hAnsi="宋体"/>
        </w:rPr>
        <w:br w:type="page"/>
      </w:r>
    </w:p>
    <w:p w14:paraId="12E3AA35" w14:textId="77777777" w:rsidR="00BA113E" w:rsidRDefault="00214D24">
      <w:pPr>
        <w:jc w:val="center"/>
        <w:outlineLvl w:val="0"/>
        <w:rPr>
          <w:rFonts w:ascii="黑体" w:eastAsia="黑体" w:hAnsi="黑体"/>
          <w:b/>
          <w:bCs/>
          <w:sz w:val="44"/>
          <w:szCs w:val="44"/>
        </w:rPr>
      </w:pPr>
      <w:bookmarkStart w:id="190" w:name="_Toc243053709"/>
      <w:r>
        <w:rPr>
          <w:rFonts w:ascii="黑体" w:eastAsia="黑体" w:hAnsi="黑体" w:hint="eastAsia"/>
          <w:b/>
          <w:bCs/>
          <w:sz w:val="44"/>
          <w:szCs w:val="44"/>
        </w:rPr>
        <w:lastRenderedPageBreak/>
        <w:t>第四章 评审办法</w:t>
      </w:r>
      <w:bookmarkEnd w:id="190"/>
    </w:p>
    <w:p w14:paraId="7A7AF9FF" w14:textId="77777777" w:rsidR="00F11C92" w:rsidRDefault="00F11C92" w:rsidP="00F11C92">
      <w:pPr>
        <w:jc w:val="center"/>
        <w:outlineLvl w:val="1"/>
        <w:rPr>
          <w:rFonts w:ascii="黑体" w:eastAsia="黑体" w:hAnsi="黑体"/>
          <w:b/>
          <w:bCs/>
          <w:sz w:val="30"/>
          <w:szCs w:val="30"/>
        </w:rPr>
      </w:pPr>
      <w:bookmarkStart w:id="191" w:name="_Toc75247500"/>
      <w:bookmarkStart w:id="192" w:name="_Toc133138789"/>
      <w:bookmarkStart w:id="193" w:name="_Toc78810888"/>
      <w:bookmarkStart w:id="194" w:name="_Toc133138790"/>
      <w:bookmarkStart w:id="195" w:name="_Toc78810889"/>
      <w:bookmarkStart w:id="196" w:name="_Toc75247501"/>
      <w:bookmarkStart w:id="197" w:name="_Toc243053710"/>
      <w:r>
        <w:rPr>
          <w:rFonts w:ascii="黑体" w:eastAsia="黑体" w:hAnsi="黑体" w:hint="eastAsia"/>
          <w:b/>
          <w:bCs/>
          <w:sz w:val="30"/>
          <w:szCs w:val="30"/>
        </w:rPr>
        <w:t>综合</w:t>
      </w:r>
      <w:r>
        <w:rPr>
          <w:rFonts w:ascii="黑体" w:eastAsia="黑体" w:hAnsi="黑体"/>
          <w:b/>
          <w:bCs/>
          <w:sz w:val="30"/>
          <w:szCs w:val="30"/>
        </w:rPr>
        <w:t>评估法</w:t>
      </w:r>
      <w:bookmarkEnd w:id="191"/>
      <w:bookmarkEnd w:id="192"/>
      <w:bookmarkEnd w:id="193"/>
      <w:bookmarkEnd w:id="197"/>
    </w:p>
    <w:p w14:paraId="5AD59476" w14:textId="77777777" w:rsidR="00F11C92" w:rsidRDefault="00F11C92" w:rsidP="00F11C92">
      <w:pPr>
        <w:pStyle w:val="a5"/>
        <w:spacing w:line="360" w:lineRule="auto"/>
        <w:outlineLvl w:val="2"/>
        <w:rPr>
          <w:rFonts w:hAnsi="宋体"/>
          <w:b/>
          <w:color w:val="000000" w:themeColor="text1"/>
        </w:rPr>
      </w:pPr>
      <w:r>
        <w:rPr>
          <w:rFonts w:hAnsi="宋体" w:hint="eastAsia"/>
          <w:b/>
          <w:color w:val="000000" w:themeColor="text1"/>
        </w:rPr>
        <w:t>1</w:t>
      </w:r>
      <w:r>
        <w:rPr>
          <w:rFonts w:hAnsi="宋体"/>
          <w:b/>
          <w:color w:val="000000" w:themeColor="text1"/>
        </w:rPr>
        <w:t xml:space="preserve"> </w:t>
      </w:r>
      <w:r>
        <w:rPr>
          <w:rFonts w:hAnsi="宋体" w:hint="eastAsia"/>
          <w:b/>
          <w:color w:val="000000" w:themeColor="text1"/>
        </w:rPr>
        <w:t>初步评审</w:t>
      </w:r>
    </w:p>
    <w:p w14:paraId="4EAD5134" w14:textId="77777777" w:rsidR="00F11C92" w:rsidRDefault="00F11C92" w:rsidP="00F11C92">
      <w:pPr>
        <w:spacing w:line="360" w:lineRule="auto"/>
        <w:ind w:firstLineChars="200" w:firstLine="420"/>
        <w:rPr>
          <w:rFonts w:ascii="宋体" w:eastAsia="宋体" w:hAnsi="宋体"/>
        </w:rPr>
      </w:pPr>
      <w:r>
        <w:rPr>
          <w:rFonts w:ascii="宋体" w:eastAsia="宋体" w:hAnsi="宋体" w:hint="eastAsia"/>
        </w:rPr>
        <w:t>1.1 评审小组</w:t>
      </w:r>
      <w:r>
        <w:rPr>
          <w:rFonts w:ascii="宋体" w:eastAsia="宋体" w:hAnsi="宋体"/>
        </w:rPr>
        <w:t>根据采购文件</w:t>
      </w:r>
      <w:proofErr w:type="gramStart"/>
      <w:r>
        <w:rPr>
          <w:rFonts w:ascii="宋体" w:eastAsia="宋体" w:hAnsi="宋体"/>
        </w:rPr>
        <w:t>有关</w:t>
      </w:r>
      <w:r>
        <w:rPr>
          <w:rFonts w:ascii="宋体" w:eastAsia="宋体" w:hAnsi="宋体" w:hint="eastAsia"/>
        </w:rPr>
        <w:t>废标</w:t>
      </w:r>
      <w:r>
        <w:rPr>
          <w:rFonts w:ascii="宋体" w:eastAsia="宋体" w:hAnsi="宋体"/>
        </w:rPr>
        <w:t>情形</w:t>
      </w:r>
      <w:proofErr w:type="gramEnd"/>
      <w:r>
        <w:rPr>
          <w:rFonts w:ascii="宋体" w:eastAsia="宋体" w:hAnsi="宋体"/>
        </w:rPr>
        <w:t>的规定，</w:t>
      </w:r>
      <w:r>
        <w:rPr>
          <w:rFonts w:ascii="宋体" w:eastAsia="宋体" w:hAnsi="宋体" w:hint="eastAsia"/>
        </w:rPr>
        <w:t>对</w:t>
      </w:r>
      <w:r>
        <w:rPr>
          <w:rFonts w:ascii="宋体" w:eastAsia="宋体" w:hAnsi="宋体"/>
        </w:rPr>
        <w:t>所有应当受理的报价文件是否</w:t>
      </w:r>
      <w:r>
        <w:rPr>
          <w:rFonts w:ascii="宋体" w:eastAsia="宋体" w:hAnsi="宋体" w:hint="eastAsia"/>
        </w:rPr>
        <w:t>作废</w:t>
      </w:r>
      <w:proofErr w:type="gramStart"/>
      <w:r>
        <w:rPr>
          <w:rFonts w:ascii="宋体" w:eastAsia="宋体" w:hAnsi="宋体" w:hint="eastAsia"/>
        </w:rPr>
        <w:t>标处理</w:t>
      </w:r>
      <w:proofErr w:type="gramEnd"/>
      <w:r>
        <w:rPr>
          <w:rFonts w:ascii="宋体" w:eastAsia="宋体" w:hAnsi="宋体"/>
        </w:rPr>
        <w:t>进行评审判定。</w:t>
      </w:r>
    </w:p>
    <w:p w14:paraId="6A1105AA" w14:textId="77777777" w:rsidR="00F11C92" w:rsidRDefault="00F11C92" w:rsidP="00F11C92">
      <w:pPr>
        <w:spacing w:line="360" w:lineRule="auto"/>
        <w:ind w:firstLineChars="200" w:firstLine="420"/>
        <w:rPr>
          <w:rFonts w:ascii="宋体" w:eastAsia="宋体" w:hAnsi="宋体"/>
        </w:rPr>
      </w:pPr>
      <w:r>
        <w:rPr>
          <w:rFonts w:ascii="宋体" w:eastAsia="宋体" w:hAnsi="宋体" w:hint="eastAsia"/>
        </w:rPr>
        <w:t>1.2 评审小组</w:t>
      </w:r>
      <w:proofErr w:type="gramStart"/>
      <w:r>
        <w:rPr>
          <w:rFonts w:ascii="宋体" w:eastAsia="宋体" w:hAnsi="宋体" w:hint="eastAsia"/>
        </w:rPr>
        <w:t>作出</w:t>
      </w:r>
      <w:r>
        <w:rPr>
          <w:rFonts w:ascii="宋体" w:eastAsia="宋体" w:hAnsi="宋体"/>
        </w:rPr>
        <w:t>废标处理</w:t>
      </w:r>
      <w:proofErr w:type="gramEnd"/>
      <w:r>
        <w:rPr>
          <w:rFonts w:ascii="宋体" w:eastAsia="宋体" w:hAnsi="宋体"/>
        </w:rPr>
        <w:t>后，剩余</w:t>
      </w:r>
      <w:r>
        <w:rPr>
          <w:rFonts w:ascii="宋体" w:eastAsia="宋体" w:hAnsi="宋体" w:hint="eastAsia"/>
        </w:rPr>
        <w:t>供应商</w:t>
      </w:r>
      <w:r>
        <w:rPr>
          <w:rFonts w:ascii="宋体" w:eastAsia="宋体" w:hAnsi="宋体"/>
        </w:rPr>
        <w:t>的投标报价</w:t>
      </w:r>
      <w:r>
        <w:rPr>
          <w:rFonts w:ascii="宋体" w:eastAsia="宋体" w:hAnsi="宋体" w:hint="eastAsia"/>
        </w:rPr>
        <w:t>如</w:t>
      </w:r>
      <w:r>
        <w:rPr>
          <w:rFonts w:ascii="宋体" w:eastAsia="宋体" w:hAnsi="宋体"/>
        </w:rPr>
        <w:t>出现</w:t>
      </w:r>
      <w:r>
        <w:rPr>
          <w:rFonts w:ascii="宋体" w:eastAsia="宋体" w:hAnsi="宋体" w:hint="eastAsia"/>
        </w:rPr>
        <w:t>算术</w:t>
      </w:r>
      <w:r>
        <w:rPr>
          <w:rFonts w:ascii="宋体" w:eastAsia="宋体" w:hAnsi="宋体"/>
        </w:rPr>
        <w:t>错误</w:t>
      </w:r>
      <w:r>
        <w:rPr>
          <w:rFonts w:ascii="宋体" w:eastAsia="宋体" w:hAnsi="宋体" w:hint="eastAsia"/>
        </w:rPr>
        <w:t>，</w:t>
      </w:r>
      <w:r>
        <w:rPr>
          <w:rFonts w:ascii="宋体" w:eastAsia="宋体" w:hAnsi="宋体"/>
        </w:rPr>
        <w:t>按投标报价</w:t>
      </w:r>
      <w:r>
        <w:rPr>
          <w:rFonts w:ascii="宋体" w:eastAsia="宋体" w:hAnsi="宋体" w:hint="eastAsia"/>
        </w:rPr>
        <w:t>的</w:t>
      </w:r>
      <w:r>
        <w:rPr>
          <w:rFonts w:ascii="宋体" w:eastAsia="宋体" w:hAnsi="宋体"/>
        </w:rPr>
        <w:t>调整方法进行调整</w:t>
      </w:r>
      <w:r>
        <w:rPr>
          <w:rFonts w:ascii="宋体" w:eastAsia="宋体" w:hAnsi="宋体" w:hint="eastAsia"/>
        </w:rPr>
        <w:t>。如果</w:t>
      </w:r>
      <w:r>
        <w:rPr>
          <w:rFonts w:ascii="宋体" w:eastAsia="宋体" w:hAnsi="宋体"/>
        </w:rPr>
        <w:t>供应商拒不接受调整方法以及调整后的报价</w:t>
      </w:r>
      <w:r>
        <w:rPr>
          <w:rFonts w:ascii="宋体" w:eastAsia="宋体" w:hAnsi="宋体" w:hint="eastAsia"/>
        </w:rPr>
        <w:t>，</w:t>
      </w:r>
      <w:r>
        <w:rPr>
          <w:rFonts w:ascii="宋体" w:eastAsia="宋体" w:hAnsi="宋体"/>
        </w:rPr>
        <w:t>其</w:t>
      </w:r>
      <w:r>
        <w:rPr>
          <w:rFonts w:ascii="宋体" w:eastAsia="宋体" w:hAnsi="宋体" w:hint="eastAsia"/>
        </w:rPr>
        <w:t>报价</w:t>
      </w:r>
      <w:r>
        <w:rPr>
          <w:rFonts w:ascii="宋体" w:eastAsia="宋体" w:hAnsi="宋体"/>
        </w:rPr>
        <w:t>将被拒绝。</w:t>
      </w:r>
    </w:p>
    <w:p w14:paraId="2A13396E" w14:textId="77777777" w:rsidR="00F11C92" w:rsidRDefault="00F11C92" w:rsidP="00F11C92">
      <w:pPr>
        <w:spacing w:line="360" w:lineRule="auto"/>
        <w:ind w:firstLineChars="200" w:firstLine="420"/>
        <w:rPr>
          <w:rFonts w:ascii="宋体" w:eastAsia="宋体" w:hAnsi="宋体"/>
        </w:rPr>
      </w:pPr>
      <w:r>
        <w:rPr>
          <w:rFonts w:ascii="宋体" w:eastAsia="宋体" w:hAnsi="宋体" w:hint="eastAsia"/>
        </w:rPr>
        <w:t>1.3 通过</w:t>
      </w:r>
      <w:r>
        <w:rPr>
          <w:rFonts w:ascii="宋体" w:eastAsia="宋体" w:hAnsi="宋体"/>
        </w:rPr>
        <w:t>以上评审的报价文件，进入</w:t>
      </w:r>
      <w:r>
        <w:rPr>
          <w:rFonts w:ascii="宋体" w:eastAsia="宋体" w:hAnsi="宋体" w:hint="eastAsia"/>
        </w:rPr>
        <w:t>下一阶段</w:t>
      </w:r>
      <w:r>
        <w:rPr>
          <w:rFonts w:ascii="宋体" w:eastAsia="宋体" w:hAnsi="宋体"/>
        </w:rPr>
        <w:t>评审。</w:t>
      </w:r>
    </w:p>
    <w:p w14:paraId="3E8EEF4D" w14:textId="77777777" w:rsidR="00F11C92" w:rsidRDefault="00F11C92" w:rsidP="00F11C92">
      <w:pPr>
        <w:pStyle w:val="a5"/>
        <w:spacing w:line="360" w:lineRule="auto"/>
        <w:outlineLvl w:val="2"/>
        <w:rPr>
          <w:rFonts w:hAnsi="宋体"/>
          <w:b/>
          <w:color w:val="000000" w:themeColor="text1"/>
        </w:rPr>
      </w:pPr>
      <w:r>
        <w:rPr>
          <w:rFonts w:hAnsi="宋体"/>
          <w:b/>
          <w:color w:val="000000" w:themeColor="text1"/>
        </w:rPr>
        <w:t xml:space="preserve">2 </w:t>
      </w:r>
      <w:r>
        <w:rPr>
          <w:rFonts w:hAnsi="宋体" w:hint="eastAsia"/>
          <w:b/>
          <w:color w:val="000000" w:themeColor="text1"/>
        </w:rPr>
        <w:t>详细</w:t>
      </w:r>
      <w:r>
        <w:rPr>
          <w:rFonts w:hAnsi="宋体"/>
          <w:b/>
          <w:color w:val="000000" w:themeColor="text1"/>
        </w:rPr>
        <w:t>评审</w:t>
      </w:r>
    </w:p>
    <w:p w14:paraId="0C7F3B9C" w14:textId="77777777" w:rsidR="00F11C92" w:rsidRDefault="00F11C92" w:rsidP="00F11C92">
      <w:pPr>
        <w:spacing w:line="360" w:lineRule="auto"/>
        <w:ind w:firstLineChars="200" w:firstLine="420"/>
        <w:rPr>
          <w:rFonts w:ascii="宋体" w:eastAsia="宋体" w:hAnsi="宋体"/>
        </w:rPr>
      </w:pPr>
      <w:r>
        <w:rPr>
          <w:rFonts w:ascii="宋体" w:eastAsia="宋体" w:hAnsi="宋体" w:hint="eastAsia"/>
        </w:rPr>
        <w:t>2.1 评审小组</w:t>
      </w:r>
      <w:r>
        <w:rPr>
          <w:rFonts w:ascii="宋体" w:eastAsia="宋体" w:hAnsi="宋体"/>
        </w:rPr>
        <w:t>按照</w:t>
      </w:r>
      <w:r>
        <w:rPr>
          <w:rFonts w:ascii="宋体" w:eastAsia="宋体" w:hAnsi="宋体" w:hint="eastAsia"/>
        </w:rPr>
        <w:t>采购文件</w:t>
      </w:r>
      <w:r>
        <w:rPr>
          <w:rFonts w:ascii="宋体" w:eastAsia="宋体" w:hAnsi="宋体"/>
        </w:rPr>
        <w:t>的评审要素</w:t>
      </w:r>
      <w:r>
        <w:rPr>
          <w:rFonts w:ascii="宋体" w:eastAsia="宋体" w:hAnsi="宋体" w:hint="eastAsia"/>
        </w:rPr>
        <w:t>，对</w:t>
      </w:r>
      <w:r>
        <w:rPr>
          <w:rFonts w:ascii="宋体" w:eastAsia="宋体" w:hAnsi="宋体"/>
        </w:rPr>
        <w:t>通过初步评审的</w:t>
      </w:r>
      <w:r>
        <w:rPr>
          <w:rFonts w:ascii="宋体" w:eastAsia="宋体" w:hAnsi="宋体" w:hint="eastAsia"/>
        </w:rPr>
        <w:t>供应商</w:t>
      </w:r>
      <w:r>
        <w:rPr>
          <w:rFonts w:ascii="宋体" w:eastAsia="宋体" w:hAnsi="宋体"/>
        </w:rPr>
        <w:t>提交的报价文件进行详细评审，具体评审分数组成及权重如下：</w:t>
      </w:r>
    </w:p>
    <w:p w14:paraId="17F89F31" w14:textId="34805FBB" w:rsidR="00F11C92" w:rsidRDefault="00F11C92" w:rsidP="00F11C92">
      <w:pPr>
        <w:spacing w:line="360" w:lineRule="auto"/>
        <w:ind w:firstLineChars="200" w:firstLine="422"/>
        <w:rPr>
          <w:rFonts w:ascii="宋体" w:eastAsia="宋体" w:hAnsi="宋体"/>
          <w:b/>
        </w:rPr>
      </w:pPr>
      <w:r>
        <w:rPr>
          <w:rFonts w:ascii="宋体" w:eastAsia="宋体" w:hAnsi="宋体" w:hint="eastAsia"/>
          <w:b/>
        </w:rPr>
        <w:t>总得</w:t>
      </w:r>
      <w:r>
        <w:rPr>
          <w:rFonts w:ascii="宋体" w:eastAsia="宋体" w:hAnsi="宋体"/>
          <w:b/>
        </w:rPr>
        <w:t>分=商务评价得分+技术评价得分</w:t>
      </w:r>
      <w:r>
        <w:rPr>
          <w:rFonts w:ascii="宋体" w:eastAsia="宋体" w:hAnsi="宋体" w:hint="eastAsia"/>
          <w:b/>
        </w:rPr>
        <w:t>。</w:t>
      </w:r>
    </w:p>
    <w:p w14:paraId="37FFDAA4" w14:textId="77777777" w:rsidR="00F11C92" w:rsidRDefault="00F11C92" w:rsidP="00F11C92">
      <w:pPr>
        <w:spacing w:line="360" w:lineRule="auto"/>
        <w:jc w:val="center"/>
        <w:rPr>
          <w:rFonts w:ascii="宋体" w:eastAsia="宋体" w:hAnsi="宋体"/>
          <w:b/>
        </w:rPr>
      </w:pPr>
      <w:r>
        <w:rPr>
          <w:rFonts w:ascii="宋体" w:eastAsia="宋体" w:hAnsi="宋体" w:hint="eastAsia"/>
          <w:b/>
        </w:rPr>
        <w:t>评审</w:t>
      </w:r>
      <w:r>
        <w:rPr>
          <w:rFonts w:ascii="宋体" w:eastAsia="宋体" w:hAnsi="宋体"/>
          <w:b/>
        </w:rPr>
        <w:t>要素表</w:t>
      </w:r>
    </w:p>
    <w:tbl>
      <w:tblPr>
        <w:tblStyle w:val="af"/>
        <w:tblW w:w="0" w:type="auto"/>
        <w:tblInd w:w="-147" w:type="dxa"/>
        <w:tblLook w:val="04A0" w:firstRow="1" w:lastRow="0" w:firstColumn="1" w:lastColumn="0" w:noHBand="0" w:noVBand="1"/>
      </w:tblPr>
      <w:tblGrid>
        <w:gridCol w:w="765"/>
        <w:gridCol w:w="1078"/>
        <w:gridCol w:w="1134"/>
        <w:gridCol w:w="709"/>
        <w:gridCol w:w="4757"/>
      </w:tblGrid>
      <w:tr w:rsidR="00B6457E" w:rsidRPr="00B6457E" w14:paraId="52620414" w14:textId="5FCDAEE4" w:rsidTr="00B6457E">
        <w:tc>
          <w:tcPr>
            <w:tcW w:w="765" w:type="dxa"/>
            <w:vAlign w:val="center"/>
          </w:tcPr>
          <w:p w14:paraId="6D739620" w14:textId="77777777" w:rsidR="00F11C92" w:rsidRPr="005A6A87" w:rsidRDefault="00F11C92" w:rsidP="005A6A87">
            <w:pPr>
              <w:jc w:val="center"/>
              <w:rPr>
                <w:rFonts w:ascii="宋体" w:eastAsia="宋体" w:hAnsi="宋体"/>
              </w:rPr>
            </w:pPr>
            <w:r w:rsidRPr="005A6A87">
              <w:rPr>
                <w:rFonts w:ascii="宋体" w:eastAsia="宋体" w:hAnsi="宋体" w:hint="eastAsia"/>
              </w:rPr>
              <w:t>序号</w:t>
            </w:r>
          </w:p>
        </w:tc>
        <w:tc>
          <w:tcPr>
            <w:tcW w:w="1078" w:type="dxa"/>
            <w:vAlign w:val="center"/>
          </w:tcPr>
          <w:p w14:paraId="06532D95" w14:textId="77777777" w:rsidR="00F11C92" w:rsidRPr="005A6A87" w:rsidRDefault="00F11C92" w:rsidP="005A6A87">
            <w:pPr>
              <w:jc w:val="center"/>
              <w:rPr>
                <w:rFonts w:ascii="宋体" w:eastAsia="宋体" w:hAnsi="宋体"/>
              </w:rPr>
            </w:pPr>
            <w:r w:rsidRPr="005A6A87">
              <w:rPr>
                <w:rFonts w:ascii="宋体" w:eastAsia="宋体" w:hAnsi="宋体" w:hint="eastAsia"/>
              </w:rPr>
              <w:t>评审</w:t>
            </w:r>
            <w:r w:rsidRPr="005A6A87">
              <w:rPr>
                <w:rFonts w:ascii="宋体" w:eastAsia="宋体" w:hAnsi="宋体"/>
              </w:rPr>
              <w:t>要素</w:t>
            </w:r>
          </w:p>
        </w:tc>
        <w:tc>
          <w:tcPr>
            <w:tcW w:w="1134" w:type="dxa"/>
            <w:vAlign w:val="center"/>
          </w:tcPr>
          <w:p w14:paraId="40086C98" w14:textId="77777777" w:rsidR="00F11C92" w:rsidRPr="005A6A87" w:rsidRDefault="00F11C92" w:rsidP="005A6A87">
            <w:pPr>
              <w:jc w:val="center"/>
              <w:rPr>
                <w:rFonts w:ascii="宋体" w:eastAsia="宋体" w:hAnsi="宋体"/>
              </w:rPr>
            </w:pPr>
            <w:r w:rsidRPr="005A6A87">
              <w:rPr>
                <w:rFonts w:ascii="宋体" w:eastAsia="宋体" w:hAnsi="宋体" w:hint="eastAsia"/>
              </w:rPr>
              <w:t>提供</w:t>
            </w:r>
            <w:r w:rsidRPr="005A6A87">
              <w:rPr>
                <w:rFonts w:ascii="宋体" w:eastAsia="宋体" w:hAnsi="宋体"/>
              </w:rPr>
              <w:t>材料</w:t>
            </w:r>
          </w:p>
        </w:tc>
        <w:tc>
          <w:tcPr>
            <w:tcW w:w="709" w:type="dxa"/>
            <w:vAlign w:val="center"/>
          </w:tcPr>
          <w:p w14:paraId="1E3AD74A" w14:textId="44877B0C" w:rsidR="00F11C92" w:rsidRPr="005A6A87" w:rsidRDefault="00F11C92" w:rsidP="005A6A87">
            <w:pPr>
              <w:jc w:val="center"/>
              <w:rPr>
                <w:rFonts w:ascii="宋体" w:eastAsia="宋体" w:hAnsi="宋体"/>
              </w:rPr>
            </w:pPr>
            <w:r w:rsidRPr="005A6A87">
              <w:rPr>
                <w:rFonts w:ascii="宋体" w:eastAsia="宋体" w:hAnsi="宋体" w:hint="eastAsia"/>
              </w:rPr>
              <w:t>分值</w:t>
            </w:r>
          </w:p>
        </w:tc>
        <w:tc>
          <w:tcPr>
            <w:tcW w:w="4757" w:type="dxa"/>
            <w:vAlign w:val="center"/>
          </w:tcPr>
          <w:p w14:paraId="70BB593C" w14:textId="6714FC2D" w:rsidR="00F11C92" w:rsidRPr="005A6A87" w:rsidRDefault="00F11C92" w:rsidP="005A6A87">
            <w:pPr>
              <w:jc w:val="center"/>
              <w:rPr>
                <w:rFonts w:ascii="宋体" w:eastAsia="宋体" w:hAnsi="宋体"/>
              </w:rPr>
            </w:pPr>
            <w:r w:rsidRPr="005A6A87">
              <w:rPr>
                <w:rFonts w:ascii="宋体" w:eastAsia="宋体" w:hAnsi="宋体" w:hint="eastAsia"/>
              </w:rPr>
              <w:t>评审</w:t>
            </w:r>
            <w:r w:rsidRPr="005A6A87">
              <w:rPr>
                <w:rFonts w:ascii="宋体" w:eastAsia="宋体" w:hAnsi="宋体"/>
              </w:rPr>
              <w:t>标准</w:t>
            </w:r>
          </w:p>
        </w:tc>
      </w:tr>
      <w:tr w:rsidR="00B6457E" w:rsidRPr="00B6457E" w14:paraId="53702547" w14:textId="5E5B4F07" w:rsidTr="005A6A87">
        <w:tc>
          <w:tcPr>
            <w:tcW w:w="8443" w:type="dxa"/>
            <w:gridSpan w:val="5"/>
            <w:vAlign w:val="center"/>
          </w:tcPr>
          <w:p w14:paraId="6FF39FAC" w14:textId="7FDDA8BC" w:rsidR="00B6457E" w:rsidRPr="005A6A87" w:rsidRDefault="00B6457E" w:rsidP="005A6A87">
            <w:pPr>
              <w:jc w:val="center"/>
              <w:rPr>
                <w:rFonts w:ascii="宋体" w:eastAsia="宋体" w:hAnsi="宋体"/>
              </w:rPr>
            </w:pPr>
            <w:r w:rsidRPr="005A6A87">
              <w:rPr>
                <w:rFonts w:ascii="宋体" w:eastAsia="宋体" w:hAnsi="宋体" w:hint="eastAsia"/>
              </w:rPr>
              <w:t>商务</w:t>
            </w:r>
            <w:r w:rsidRPr="005A6A87">
              <w:rPr>
                <w:rFonts w:ascii="宋体" w:eastAsia="宋体" w:hAnsi="宋体"/>
              </w:rPr>
              <w:t>评价得分（</w:t>
            </w:r>
            <w:r>
              <w:rPr>
                <w:rFonts w:ascii="宋体" w:eastAsia="宋体" w:hAnsi="宋体"/>
              </w:rPr>
              <w:t>9</w:t>
            </w:r>
            <w:r w:rsidRPr="005A6A87">
              <w:rPr>
                <w:rFonts w:ascii="宋体" w:eastAsia="宋体" w:hAnsi="宋体"/>
              </w:rPr>
              <w:t>0分）</w:t>
            </w:r>
          </w:p>
        </w:tc>
      </w:tr>
      <w:tr w:rsidR="00B6457E" w:rsidRPr="00B6457E" w14:paraId="72DA546C" w14:textId="70418B68" w:rsidTr="00B6457E">
        <w:tc>
          <w:tcPr>
            <w:tcW w:w="765" w:type="dxa"/>
            <w:vAlign w:val="center"/>
          </w:tcPr>
          <w:p w14:paraId="10530989" w14:textId="77777777" w:rsidR="00B6457E" w:rsidRPr="005A6A87" w:rsidRDefault="00B6457E" w:rsidP="005A6A87">
            <w:pPr>
              <w:jc w:val="center"/>
              <w:rPr>
                <w:rFonts w:ascii="宋体" w:eastAsia="宋体" w:hAnsi="宋体"/>
              </w:rPr>
            </w:pPr>
            <w:r w:rsidRPr="005A6A87">
              <w:rPr>
                <w:rFonts w:ascii="宋体" w:eastAsia="宋体" w:hAnsi="宋体"/>
              </w:rPr>
              <w:t>1</w:t>
            </w:r>
          </w:p>
        </w:tc>
        <w:tc>
          <w:tcPr>
            <w:tcW w:w="1078" w:type="dxa"/>
            <w:vAlign w:val="center"/>
          </w:tcPr>
          <w:p w14:paraId="5CA18018" w14:textId="39C28A78" w:rsidR="00B6457E" w:rsidRPr="005A6A87" w:rsidRDefault="00B6457E" w:rsidP="005A6A87">
            <w:pPr>
              <w:rPr>
                <w:rFonts w:ascii="宋体" w:eastAsia="宋体" w:hAnsi="宋体"/>
              </w:rPr>
            </w:pPr>
            <w:r w:rsidRPr="00542851">
              <w:rPr>
                <w:rFonts w:ascii="宋体" w:eastAsia="宋体" w:hAnsi="宋体"/>
              </w:rPr>
              <w:t>报价</w:t>
            </w:r>
          </w:p>
        </w:tc>
        <w:tc>
          <w:tcPr>
            <w:tcW w:w="1134" w:type="dxa"/>
            <w:vAlign w:val="center"/>
          </w:tcPr>
          <w:p w14:paraId="3ABC02D1" w14:textId="7746F9D4" w:rsidR="00B6457E" w:rsidRPr="005A6A87" w:rsidRDefault="00B6457E" w:rsidP="005A6A87">
            <w:pPr>
              <w:rPr>
                <w:rFonts w:ascii="宋体" w:eastAsia="宋体" w:hAnsi="宋体"/>
              </w:rPr>
            </w:pPr>
            <w:r w:rsidRPr="00542851">
              <w:rPr>
                <w:rFonts w:ascii="宋体" w:eastAsia="宋体" w:hAnsi="宋体"/>
              </w:rPr>
              <w:t>响应函/投标函</w:t>
            </w:r>
          </w:p>
        </w:tc>
        <w:tc>
          <w:tcPr>
            <w:tcW w:w="709" w:type="dxa"/>
            <w:vAlign w:val="center"/>
          </w:tcPr>
          <w:p w14:paraId="59C4ED8E" w14:textId="78EB2ADB" w:rsidR="00B6457E" w:rsidRPr="005A6A87" w:rsidRDefault="00B6457E" w:rsidP="005A6A87">
            <w:pPr>
              <w:rPr>
                <w:rFonts w:ascii="宋体" w:eastAsia="宋体" w:hAnsi="宋体"/>
              </w:rPr>
            </w:pPr>
            <w:r>
              <w:rPr>
                <w:rFonts w:ascii="宋体" w:eastAsia="宋体" w:hAnsi="宋体" w:hint="eastAsia"/>
              </w:rPr>
              <w:t>85</w:t>
            </w:r>
          </w:p>
        </w:tc>
        <w:tc>
          <w:tcPr>
            <w:tcW w:w="4757" w:type="dxa"/>
            <w:vAlign w:val="center"/>
          </w:tcPr>
          <w:p w14:paraId="1D8E13CA" w14:textId="2A17B05C" w:rsidR="00B6457E" w:rsidRPr="005A6A87" w:rsidRDefault="00B6457E" w:rsidP="005A6A87">
            <w:pPr>
              <w:rPr>
                <w:rFonts w:ascii="宋体" w:eastAsia="宋体" w:hAnsi="宋体"/>
              </w:rPr>
            </w:pPr>
            <w:r w:rsidRPr="00542851">
              <w:rPr>
                <w:rFonts w:ascii="宋体" w:eastAsia="宋体" w:hAnsi="宋体"/>
              </w:rPr>
              <w:t>以有效报价文件的最低报价为评标基准价，得对应的满分，偏离评标基准价的相应扣减得分：供应商的评标价每高出该评标基准价1%扣E分，中间值按比例内插，计算结果精确至小数点后两位，第三位四舍五入。</w:t>
            </w:r>
            <w:r>
              <w:rPr>
                <w:rFonts w:ascii="宋体" w:eastAsia="宋体" w:hAnsi="宋体"/>
              </w:rPr>
              <w:br/>
            </w:r>
            <w:r w:rsidRPr="00542851">
              <w:rPr>
                <w:rFonts w:ascii="宋体" w:eastAsia="宋体" w:hAnsi="宋体"/>
              </w:rPr>
              <w:t>公式表示如下： F1＝F-（∣D1-D∣／D×100）×E 式中：</w:t>
            </w:r>
            <w:r>
              <w:rPr>
                <w:rFonts w:ascii="宋体" w:eastAsia="宋体" w:hAnsi="宋体"/>
              </w:rPr>
              <w:br/>
            </w:r>
            <w:r w:rsidRPr="00542851">
              <w:rPr>
                <w:rFonts w:ascii="宋体" w:eastAsia="宋体" w:hAnsi="宋体"/>
              </w:rPr>
              <w:t>F1＝供应商评标价得分；</w:t>
            </w:r>
            <w:r>
              <w:rPr>
                <w:rFonts w:ascii="宋体" w:eastAsia="宋体" w:hAnsi="宋体"/>
              </w:rPr>
              <w:br/>
            </w:r>
            <w:r w:rsidRPr="00542851">
              <w:rPr>
                <w:rFonts w:ascii="宋体" w:eastAsia="宋体" w:hAnsi="宋体"/>
              </w:rPr>
              <w:t>F ＝该评审项分值；</w:t>
            </w:r>
            <w:r>
              <w:rPr>
                <w:rFonts w:ascii="宋体" w:eastAsia="宋体" w:hAnsi="宋体"/>
              </w:rPr>
              <w:br/>
            </w:r>
            <w:r w:rsidRPr="00542851">
              <w:rPr>
                <w:rFonts w:ascii="宋体" w:eastAsia="宋体" w:hAnsi="宋体"/>
              </w:rPr>
              <w:t>D1＝供应商的评审价；</w:t>
            </w:r>
            <w:r>
              <w:rPr>
                <w:rFonts w:ascii="宋体" w:eastAsia="宋体" w:hAnsi="宋体"/>
              </w:rPr>
              <w:br/>
            </w:r>
            <w:r w:rsidRPr="00542851">
              <w:rPr>
                <w:rFonts w:ascii="宋体" w:eastAsia="宋体" w:hAnsi="宋体"/>
              </w:rPr>
              <w:t>D ＝评标基准价；</w:t>
            </w:r>
            <w:r>
              <w:rPr>
                <w:rFonts w:ascii="宋体" w:eastAsia="宋体" w:hAnsi="宋体"/>
              </w:rPr>
              <w:br/>
            </w:r>
            <w:r w:rsidRPr="00542851">
              <w:rPr>
                <w:rFonts w:ascii="宋体" w:eastAsia="宋体" w:hAnsi="宋体"/>
              </w:rPr>
              <w:t>E =0.8。</w:t>
            </w:r>
            <w:r>
              <w:rPr>
                <w:rFonts w:ascii="宋体" w:eastAsia="宋体" w:hAnsi="宋体"/>
              </w:rPr>
              <w:br/>
            </w:r>
            <w:r w:rsidRPr="00542851">
              <w:rPr>
                <w:rFonts w:ascii="宋体" w:eastAsia="宋体" w:hAnsi="宋体"/>
              </w:rPr>
              <w:t>该项得分最低得0分，所有负值均计0分，最高得分为该评审项分值，保留小数点后两位。以上文字描述和公式表达在理解上有歧义时，以公式表达为准。 投标报价按除去可抵扣的增值税的不含税价计算。</w:t>
            </w:r>
          </w:p>
        </w:tc>
      </w:tr>
      <w:tr w:rsidR="00B6457E" w:rsidRPr="00B6457E" w14:paraId="7D4B18A6" w14:textId="6E99DB5C" w:rsidTr="00B6457E">
        <w:tc>
          <w:tcPr>
            <w:tcW w:w="765" w:type="dxa"/>
            <w:vAlign w:val="center"/>
          </w:tcPr>
          <w:p w14:paraId="3CE5AC65" w14:textId="77777777" w:rsidR="00B6457E" w:rsidRPr="005A6A87" w:rsidRDefault="00B6457E" w:rsidP="005A6A87">
            <w:pPr>
              <w:jc w:val="center"/>
              <w:rPr>
                <w:rFonts w:ascii="宋体" w:eastAsia="宋体" w:hAnsi="宋体"/>
              </w:rPr>
            </w:pPr>
            <w:r w:rsidRPr="005A6A87">
              <w:rPr>
                <w:rFonts w:ascii="宋体" w:eastAsia="宋体" w:hAnsi="宋体"/>
              </w:rPr>
              <w:t>2</w:t>
            </w:r>
          </w:p>
        </w:tc>
        <w:tc>
          <w:tcPr>
            <w:tcW w:w="1078" w:type="dxa"/>
            <w:vAlign w:val="center"/>
          </w:tcPr>
          <w:p w14:paraId="52136D97" w14:textId="2B4F804D" w:rsidR="00B6457E" w:rsidRPr="005A6A87" w:rsidRDefault="00B6457E" w:rsidP="005A6A87">
            <w:pPr>
              <w:rPr>
                <w:rFonts w:ascii="宋体" w:eastAsia="宋体" w:hAnsi="宋体"/>
              </w:rPr>
            </w:pPr>
            <w:r w:rsidRPr="00542851">
              <w:rPr>
                <w:rFonts w:ascii="宋体" w:eastAsia="宋体" w:hAnsi="宋体"/>
              </w:rPr>
              <w:t>业绩</w:t>
            </w:r>
          </w:p>
        </w:tc>
        <w:tc>
          <w:tcPr>
            <w:tcW w:w="1134" w:type="dxa"/>
            <w:vAlign w:val="center"/>
          </w:tcPr>
          <w:p w14:paraId="4E601DF6" w14:textId="23F9E6D0" w:rsidR="00B6457E" w:rsidRPr="005A6A87" w:rsidRDefault="00B6457E" w:rsidP="005A6A87">
            <w:pPr>
              <w:rPr>
                <w:rFonts w:ascii="宋体" w:eastAsia="宋体" w:hAnsi="宋体"/>
              </w:rPr>
            </w:pPr>
            <w:r w:rsidRPr="00542851">
              <w:rPr>
                <w:rFonts w:ascii="宋体" w:eastAsia="宋体" w:hAnsi="宋体"/>
              </w:rPr>
              <w:t>业绩清单一览表</w:t>
            </w:r>
          </w:p>
        </w:tc>
        <w:tc>
          <w:tcPr>
            <w:tcW w:w="709" w:type="dxa"/>
            <w:vAlign w:val="center"/>
          </w:tcPr>
          <w:p w14:paraId="586A339E" w14:textId="45186F10" w:rsidR="00B6457E" w:rsidRPr="005A6A87" w:rsidRDefault="00B6457E" w:rsidP="005A6A87">
            <w:pPr>
              <w:rPr>
                <w:rFonts w:ascii="宋体" w:eastAsia="宋体" w:hAnsi="宋体"/>
              </w:rPr>
            </w:pPr>
            <w:r>
              <w:rPr>
                <w:rFonts w:ascii="宋体" w:eastAsia="宋体" w:hAnsi="宋体" w:hint="eastAsia"/>
              </w:rPr>
              <w:t>5</w:t>
            </w:r>
          </w:p>
        </w:tc>
        <w:tc>
          <w:tcPr>
            <w:tcW w:w="4757" w:type="dxa"/>
            <w:vAlign w:val="center"/>
          </w:tcPr>
          <w:p w14:paraId="1F81545B" w14:textId="4E1B48B3" w:rsidR="00B6457E" w:rsidRPr="005A6A87" w:rsidRDefault="00B6457E" w:rsidP="005A6A87">
            <w:pPr>
              <w:rPr>
                <w:rFonts w:ascii="宋体" w:eastAsia="宋体" w:hAnsi="宋体"/>
              </w:rPr>
            </w:pPr>
            <w:r w:rsidRPr="00542851">
              <w:rPr>
                <w:rFonts w:ascii="宋体" w:eastAsia="宋体" w:hAnsi="宋体"/>
              </w:rPr>
              <w:t>每一项有效业绩得1分，最高得5分。</w:t>
            </w:r>
            <w:r>
              <w:rPr>
                <w:rFonts w:ascii="宋体" w:eastAsia="宋体" w:hAnsi="宋体"/>
              </w:rPr>
              <w:br/>
            </w:r>
            <w:r w:rsidRPr="00542851">
              <w:rPr>
                <w:rFonts w:ascii="宋体" w:eastAsia="宋体" w:hAnsi="宋体"/>
              </w:rPr>
              <w:t>有效业绩认定标准：以</w:t>
            </w:r>
            <w:r w:rsidR="007865D3">
              <w:rPr>
                <w:rFonts w:ascii="宋体" w:eastAsia="宋体" w:hAnsi="宋体" w:hint="eastAsia"/>
              </w:rPr>
              <w:t>2</w:t>
            </w:r>
            <w:r w:rsidR="007865D3">
              <w:rPr>
                <w:rFonts w:ascii="宋体" w:eastAsia="宋体" w:hAnsi="宋体"/>
              </w:rPr>
              <w:t>021</w:t>
            </w:r>
            <w:r w:rsidR="007865D3">
              <w:rPr>
                <w:rFonts w:ascii="宋体" w:eastAsia="宋体" w:hAnsi="宋体" w:hint="eastAsia"/>
              </w:rPr>
              <w:t>年1月1日以来（以合同签订时间为准）</w:t>
            </w:r>
            <w:r>
              <w:rPr>
                <w:rFonts w:ascii="宋体" w:eastAsia="宋体" w:hAnsi="宋体" w:hint="eastAsia"/>
              </w:rPr>
              <w:t>油色谱在线监测装置</w:t>
            </w:r>
            <w:r w:rsidRPr="00542851">
              <w:rPr>
                <w:rFonts w:ascii="宋体" w:eastAsia="宋体" w:hAnsi="宋体"/>
              </w:rPr>
              <w:t>出售相关的业绩为有效业绩。投标人/供应商须提供合同关</w:t>
            </w:r>
            <w:r w:rsidRPr="00542851">
              <w:rPr>
                <w:rFonts w:ascii="宋体" w:eastAsia="宋体" w:hAnsi="宋体"/>
              </w:rPr>
              <w:lastRenderedPageBreak/>
              <w:t>键页扫描件（关键</w:t>
            </w:r>
            <w:proofErr w:type="gramStart"/>
            <w:r w:rsidRPr="00542851">
              <w:rPr>
                <w:rFonts w:ascii="宋体" w:eastAsia="宋体" w:hAnsi="宋体"/>
              </w:rPr>
              <w:t>页包括</w:t>
            </w:r>
            <w:proofErr w:type="gramEnd"/>
            <w:r w:rsidRPr="00542851">
              <w:rPr>
                <w:rFonts w:ascii="宋体" w:eastAsia="宋体" w:hAnsi="宋体"/>
              </w:rPr>
              <w:t>项目名称、合同采购数量、合同范围、签订时间、合同盖章签字页等）证明材料。合同中不包含以上内容的，可增补提供其他业绩证明材料。未提供有效证明材料的，不作为有效业绩。</w:t>
            </w:r>
            <w:r w:rsidR="007865D3">
              <w:rPr>
                <w:rFonts w:ascii="宋体" w:eastAsia="宋体" w:hAnsi="宋体"/>
              </w:rPr>
              <w:br/>
            </w:r>
            <w:r w:rsidRPr="00542851">
              <w:rPr>
                <w:rFonts w:ascii="宋体" w:eastAsia="宋体" w:hAnsi="宋体"/>
              </w:rPr>
              <w:t>注：提供超过5项业绩的，仅评审前5项。</w:t>
            </w:r>
          </w:p>
        </w:tc>
      </w:tr>
      <w:tr w:rsidR="00B6457E" w:rsidRPr="00B6457E" w14:paraId="779593AC" w14:textId="3F8DEB52" w:rsidTr="00B6457E">
        <w:tc>
          <w:tcPr>
            <w:tcW w:w="765" w:type="dxa"/>
            <w:vAlign w:val="center"/>
          </w:tcPr>
          <w:p w14:paraId="44FD99DB" w14:textId="77777777" w:rsidR="00B6457E" w:rsidRPr="005A6A87" w:rsidRDefault="00B6457E" w:rsidP="005A6A87">
            <w:pPr>
              <w:jc w:val="center"/>
              <w:rPr>
                <w:rFonts w:ascii="宋体" w:eastAsia="宋体" w:hAnsi="宋体"/>
              </w:rPr>
            </w:pPr>
            <w:r w:rsidRPr="005A6A87">
              <w:rPr>
                <w:rFonts w:ascii="宋体" w:eastAsia="宋体" w:hAnsi="宋体"/>
              </w:rPr>
              <w:t>3</w:t>
            </w:r>
          </w:p>
        </w:tc>
        <w:tc>
          <w:tcPr>
            <w:tcW w:w="1078" w:type="dxa"/>
            <w:vAlign w:val="center"/>
          </w:tcPr>
          <w:p w14:paraId="500442A5" w14:textId="07734E22" w:rsidR="00B6457E" w:rsidRPr="005A6A87" w:rsidRDefault="00B6457E" w:rsidP="005A6A87">
            <w:pPr>
              <w:rPr>
                <w:rFonts w:ascii="宋体" w:eastAsia="宋体" w:hAnsi="宋体"/>
              </w:rPr>
            </w:pPr>
            <w:r w:rsidRPr="00542851">
              <w:rPr>
                <w:rFonts w:ascii="宋体" w:eastAsia="宋体" w:hAnsi="宋体"/>
              </w:rPr>
              <w:t>合同条款响应</w:t>
            </w:r>
          </w:p>
        </w:tc>
        <w:tc>
          <w:tcPr>
            <w:tcW w:w="1134" w:type="dxa"/>
            <w:vAlign w:val="center"/>
          </w:tcPr>
          <w:p w14:paraId="4E7D96D9" w14:textId="6D89268C" w:rsidR="00B6457E" w:rsidRPr="005A6A87" w:rsidRDefault="00B6457E" w:rsidP="005A6A87">
            <w:pPr>
              <w:rPr>
                <w:rFonts w:ascii="宋体" w:eastAsia="宋体" w:hAnsi="宋体"/>
              </w:rPr>
            </w:pPr>
            <w:r w:rsidRPr="00542851">
              <w:rPr>
                <w:rFonts w:ascii="宋体" w:eastAsia="宋体" w:hAnsi="宋体"/>
              </w:rPr>
              <w:t>合同条款响应表</w:t>
            </w:r>
          </w:p>
        </w:tc>
        <w:tc>
          <w:tcPr>
            <w:tcW w:w="709" w:type="dxa"/>
            <w:vAlign w:val="center"/>
          </w:tcPr>
          <w:p w14:paraId="4310D3AE" w14:textId="2E556CB9" w:rsidR="00B6457E" w:rsidRPr="005A6A87" w:rsidRDefault="00B6457E" w:rsidP="005A6A87">
            <w:pPr>
              <w:rPr>
                <w:rFonts w:ascii="宋体" w:eastAsia="宋体" w:hAnsi="宋体"/>
              </w:rPr>
            </w:pPr>
            <w:r>
              <w:rPr>
                <w:rFonts w:ascii="宋体" w:eastAsia="宋体" w:hAnsi="宋体"/>
              </w:rPr>
              <w:t>0</w:t>
            </w:r>
          </w:p>
        </w:tc>
        <w:tc>
          <w:tcPr>
            <w:tcW w:w="4757" w:type="dxa"/>
            <w:vAlign w:val="center"/>
          </w:tcPr>
          <w:p w14:paraId="42896E79" w14:textId="2119F425" w:rsidR="00B6457E" w:rsidRPr="005A6A87" w:rsidRDefault="00B6457E" w:rsidP="005A6A87">
            <w:pPr>
              <w:rPr>
                <w:rFonts w:ascii="宋体" w:eastAsia="宋体" w:hAnsi="宋体"/>
              </w:rPr>
            </w:pPr>
            <w:r w:rsidRPr="00542851">
              <w:rPr>
                <w:rFonts w:ascii="宋体" w:eastAsia="宋体" w:hAnsi="宋体"/>
              </w:rPr>
              <w:t>根据合同条款响应情况进行评审。</w:t>
            </w:r>
            <w:r>
              <w:rPr>
                <w:rFonts w:ascii="宋体" w:eastAsia="宋体" w:hAnsi="宋体"/>
              </w:rPr>
              <w:br/>
            </w:r>
            <w:proofErr w:type="gramStart"/>
            <w:r w:rsidRPr="00542851">
              <w:rPr>
                <w:rFonts w:ascii="宋体" w:eastAsia="宋体" w:hAnsi="宋体"/>
              </w:rPr>
              <w:t>完全响应</w:t>
            </w:r>
            <w:proofErr w:type="gramEnd"/>
            <w:r w:rsidRPr="00542851">
              <w:rPr>
                <w:rFonts w:ascii="宋体" w:eastAsia="宋体" w:hAnsi="宋体"/>
              </w:rPr>
              <w:t>或正偏离的基础分0分，每一条负偏离减1分。</w:t>
            </w:r>
            <w:r>
              <w:rPr>
                <w:rFonts w:ascii="宋体" w:eastAsia="宋体" w:hAnsi="宋体"/>
              </w:rPr>
              <w:br/>
            </w:r>
            <w:r w:rsidRPr="00542851">
              <w:rPr>
                <w:rFonts w:ascii="宋体" w:eastAsia="宋体" w:hAnsi="宋体"/>
              </w:rPr>
              <w:t>该项得分最低得分不设限制，可以为负数，最高得分为该评审项分值。</w:t>
            </w:r>
          </w:p>
        </w:tc>
      </w:tr>
      <w:tr w:rsidR="00B6457E" w:rsidRPr="00B6457E" w14:paraId="3E82F794" w14:textId="506D4A33" w:rsidTr="005A6A87">
        <w:tc>
          <w:tcPr>
            <w:tcW w:w="8443" w:type="dxa"/>
            <w:gridSpan w:val="5"/>
            <w:vAlign w:val="center"/>
          </w:tcPr>
          <w:p w14:paraId="0BC46CE2" w14:textId="511BF10F" w:rsidR="00B6457E" w:rsidRPr="005A6A87" w:rsidRDefault="00B6457E" w:rsidP="005A6A87">
            <w:pPr>
              <w:jc w:val="center"/>
              <w:rPr>
                <w:rFonts w:ascii="宋体" w:eastAsia="宋体" w:hAnsi="宋体"/>
              </w:rPr>
            </w:pPr>
            <w:r w:rsidRPr="005A6A87">
              <w:rPr>
                <w:rFonts w:ascii="宋体" w:eastAsia="宋体" w:hAnsi="宋体" w:hint="eastAsia"/>
              </w:rPr>
              <w:t>技术</w:t>
            </w:r>
            <w:r w:rsidRPr="005A6A87">
              <w:rPr>
                <w:rFonts w:ascii="宋体" w:eastAsia="宋体" w:hAnsi="宋体"/>
              </w:rPr>
              <w:t>评价得分（</w:t>
            </w:r>
            <w:r w:rsidRPr="00B6457E">
              <w:rPr>
                <w:rFonts w:ascii="宋体" w:eastAsia="宋体" w:hAnsi="宋体" w:hint="eastAsia"/>
              </w:rPr>
              <w:t>10</w:t>
            </w:r>
            <w:r w:rsidRPr="005A6A87">
              <w:rPr>
                <w:rFonts w:ascii="宋体" w:eastAsia="宋体" w:hAnsi="宋体" w:hint="eastAsia"/>
              </w:rPr>
              <w:t>分</w:t>
            </w:r>
            <w:r w:rsidRPr="005A6A87">
              <w:rPr>
                <w:rFonts w:ascii="宋体" w:eastAsia="宋体" w:hAnsi="宋体"/>
              </w:rPr>
              <w:t>）</w:t>
            </w:r>
          </w:p>
        </w:tc>
      </w:tr>
      <w:tr w:rsidR="00B6457E" w:rsidRPr="00B6457E" w14:paraId="04EF686B" w14:textId="0991D23A" w:rsidTr="00B6457E">
        <w:tc>
          <w:tcPr>
            <w:tcW w:w="765" w:type="dxa"/>
            <w:vAlign w:val="center"/>
          </w:tcPr>
          <w:p w14:paraId="4160CF6B" w14:textId="77777777" w:rsidR="00B6457E" w:rsidRPr="005A6A87" w:rsidRDefault="00B6457E" w:rsidP="005A6A87">
            <w:pPr>
              <w:jc w:val="center"/>
              <w:rPr>
                <w:rFonts w:ascii="宋体" w:eastAsia="宋体" w:hAnsi="宋体"/>
              </w:rPr>
            </w:pPr>
            <w:r w:rsidRPr="005A6A87">
              <w:rPr>
                <w:rFonts w:ascii="宋体" w:eastAsia="宋体" w:hAnsi="宋体"/>
              </w:rPr>
              <w:t>1</w:t>
            </w:r>
          </w:p>
        </w:tc>
        <w:tc>
          <w:tcPr>
            <w:tcW w:w="1078" w:type="dxa"/>
            <w:vAlign w:val="center"/>
          </w:tcPr>
          <w:p w14:paraId="3A020FDE" w14:textId="142CAFB1" w:rsidR="00B6457E" w:rsidRPr="005A6A87" w:rsidRDefault="00B6457E" w:rsidP="005A6A87">
            <w:pPr>
              <w:rPr>
                <w:rFonts w:ascii="宋体" w:eastAsia="宋体" w:hAnsi="宋体"/>
              </w:rPr>
            </w:pPr>
            <w:r w:rsidRPr="00542851">
              <w:rPr>
                <w:rFonts w:ascii="宋体" w:eastAsia="宋体" w:hAnsi="宋体"/>
              </w:rPr>
              <w:t>技术性能响应</w:t>
            </w:r>
          </w:p>
        </w:tc>
        <w:tc>
          <w:tcPr>
            <w:tcW w:w="1134" w:type="dxa"/>
            <w:vAlign w:val="center"/>
          </w:tcPr>
          <w:p w14:paraId="7C2782E0" w14:textId="115CE6C8" w:rsidR="00B6457E" w:rsidRPr="005A6A87" w:rsidRDefault="00B6457E" w:rsidP="005A6A87">
            <w:pPr>
              <w:rPr>
                <w:rFonts w:ascii="宋体" w:eastAsia="宋体" w:hAnsi="宋体"/>
              </w:rPr>
            </w:pPr>
            <w:r w:rsidRPr="00542851">
              <w:rPr>
                <w:rFonts w:ascii="宋体" w:eastAsia="宋体" w:hAnsi="宋体"/>
              </w:rPr>
              <w:t>技术性能响应表</w:t>
            </w:r>
          </w:p>
        </w:tc>
        <w:tc>
          <w:tcPr>
            <w:tcW w:w="709" w:type="dxa"/>
            <w:vAlign w:val="center"/>
          </w:tcPr>
          <w:p w14:paraId="12D4B34E" w14:textId="7392466E" w:rsidR="00B6457E" w:rsidRPr="005A6A87" w:rsidRDefault="004A71E5" w:rsidP="005A6A87">
            <w:pPr>
              <w:rPr>
                <w:rFonts w:ascii="宋体" w:eastAsia="宋体" w:hAnsi="宋体"/>
              </w:rPr>
            </w:pPr>
            <w:r>
              <w:rPr>
                <w:rFonts w:ascii="宋体" w:eastAsia="宋体" w:hAnsi="宋体"/>
              </w:rPr>
              <w:t>10</w:t>
            </w:r>
          </w:p>
        </w:tc>
        <w:tc>
          <w:tcPr>
            <w:tcW w:w="4757" w:type="dxa"/>
            <w:vAlign w:val="center"/>
          </w:tcPr>
          <w:p w14:paraId="3A3AB06C" w14:textId="2BD2DF32" w:rsidR="00B6457E" w:rsidRPr="005A6A87" w:rsidRDefault="00B6457E" w:rsidP="005A6A87">
            <w:pPr>
              <w:rPr>
                <w:rFonts w:ascii="宋体" w:eastAsia="宋体" w:hAnsi="宋体"/>
              </w:rPr>
            </w:pPr>
            <w:r w:rsidRPr="00542851">
              <w:rPr>
                <w:rFonts w:ascii="宋体" w:eastAsia="宋体" w:hAnsi="宋体"/>
              </w:rPr>
              <w:t>根据技术性能响应情况进行评审。</w:t>
            </w:r>
            <w:r>
              <w:rPr>
                <w:rFonts w:ascii="宋体" w:eastAsia="宋体" w:hAnsi="宋体"/>
              </w:rPr>
              <w:br/>
            </w:r>
            <w:proofErr w:type="gramStart"/>
            <w:r w:rsidRPr="00542851">
              <w:rPr>
                <w:rFonts w:ascii="宋体" w:eastAsia="宋体" w:hAnsi="宋体"/>
              </w:rPr>
              <w:t>完全响应得基础分</w:t>
            </w:r>
            <w:proofErr w:type="gramEnd"/>
            <w:r w:rsidRPr="00542851">
              <w:rPr>
                <w:rFonts w:ascii="宋体" w:eastAsia="宋体" w:hAnsi="宋体"/>
              </w:rPr>
              <w:t>0分，每一条评委认可的正偏离加1分，每一条负偏离减1分。</w:t>
            </w:r>
            <w:r>
              <w:rPr>
                <w:rFonts w:ascii="宋体" w:eastAsia="宋体" w:hAnsi="宋体"/>
              </w:rPr>
              <w:br/>
            </w:r>
            <w:r w:rsidRPr="00542851">
              <w:rPr>
                <w:rFonts w:ascii="宋体" w:eastAsia="宋体" w:hAnsi="宋体"/>
              </w:rPr>
              <w:t>该项得分最低得分不设限制，可以为负数，最高得分为该评审项分值。</w:t>
            </w:r>
          </w:p>
        </w:tc>
      </w:tr>
    </w:tbl>
    <w:p w14:paraId="575C56A1" w14:textId="77777777" w:rsidR="00F11C92" w:rsidRDefault="00F11C92" w:rsidP="00F11C92">
      <w:pPr>
        <w:spacing w:line="360" w:lineRule="auto"/>
        <w:ind w:firstLineChars="200" w:firstLine="420"/>
        <w:rPr>
          <w:rFonts w:ascii="宋体" w:eastAsia="宋体" w:hAnsi="宋体"/>
        </w:rPr>
      </w:pPr>
      <w:r>
        <w:rPr>
          <w:rFonts w:ascii="宋体" w:eastAsia="宋体" w:hAnsi="宋体"/>
        </w:rPr>
        <w:t xml:space="preserve">2.2 </w:t>
      </w:r>
      <w:r>
        <w:rPr>
          <w:rFonts w:ascii="宋体" w:eastAsia="宋体" w:hAnsi="宋体" w:hint="eastAsia"/>
        </w:rPr>
        <w:t>评价</w:t>
      </w:r>
      <w:r>
        <w:rPr>
          <w:rFonts w:ascii="宋体" w:eastAsia="宋体" w:hAnsi="宋体"/>
        </w:rPr>
        <w:t>、</w:t>
      </w:r>
      <w:r>
        <w:rPr>
          <w:rFonts w:ascii="宋体" w:eastAsia="宋体" w:hAnsi="宋体" w:hint="eastAsia"/>
        </w:rPr>
        <w:t>计</w:t>
      </w:r>
      <w:r>
        <w:rPr>
          <w:rFonts w:ascii="宋体" w:eastAsia="宋体" w:hAnsi="宋体"/>
        </w:rPr>
        <w:t>分及其排序（</w:t>
      </w:r>
      <w:r>
        <w:rPr>
          <w:rFonts w:ascii="宋体" w:eastAsia="宋体" w:hAnsi="宋体" w:hint="eastAsia"/>
        </w:rPr>
        <w:t>各项</w:t>
      </w:r>
      <w:r>
        <w:rPr>
          <w:rFonts w:ascii="宋体" w:eastAsia="宋体" w:hAnsi="宋体"/>
        </w:rPr>
        <w:t>评分均按四舍五入原则取值并保留小数点后两位有效数字）</w:t>
      </w:r>
      <w:r>
        <w:rPr>
          <w:rFonts w:ascii="宋体" w:eastAsia="宋体" w:hAnsi="宋体" w:hint="eastAsia"/>
        </w:rPr>
        <w:t>：</w:t>
      </w:r>
    </w:p>
    <w:p w14:paraId="0C743F60" w14:textId="77777777" w:rsidR="00F11C92" w:rsidRDefault="00F11C92" w:rsidP="00F11C92">
      <w:pPr>
        <w:spacing w:line="360" w:lineRule="auto"/>
        <w:ind w:firstLineChars="200" w:firstLine="420"/>
        <w:rPr>
          <w:rFonts w:ascii="宋体" w:eastAsia="宋体" w:hAnsi="宋体"/>
        </w:rPr>
      </w:pPr>
      <w:r>
        <w:rPr>
          <w:rFonts w:ascii="宋体" w:eastAsia="宋体" w:hAnsi="宋体" w:hint="eastAsia"/>
        </w:rPr>
        <w:t>按照采购文件</w:t>
      </w:r>
      <w:r>
        <w:rPr>
          <w:rFonts w:ascii="宋体" w:eastAsia="宋体" w:hAnsi="宋体"/>
        </w:rPr>
        <w:t>规定的</w:t>
      </w:r>
      <w:r>
        <w:rPr>
          <w:rFonts w:ascii="宋体" w:eastAsia="宋体" w:hAnsi="宋体" w:hint="eastAsia"/>
        </w:rPr>
        <w:t>评审要素、</w:t>
      </w:r>
      <w:r>
        <w:rPr>
          <w:rFonts w:ascii="宋体" w:eastAsia="宋体" w:hAnsi="宋体"/>
        </w:rPr>
        <w:t>评审标准</w:t>
      </w:r>
      <w:r>
        <w:rPr>
          <w:rFonts w:ascii="宋体" w:eastAsia="宋体" w:hAnsi="宋体" w:hint="eastAsia"/>
        </w:rPr>
        <w:t>以及</w:t>
      </w:r>
      <w:r>
        <w:rPr>
          <w:rFonts w:ascii="宋体" w:eastAsia="宋体" w:hAnsi="宋体"/>
        </w:rPr>
        <w:t>权重分配，评审小组各成员就</w:t>
      </w:r>
      <w:r>
        <w:rPr>
          <w:rFonts w:ascii="宋体" w:eastAsia="宋体" w:hAnsi="宋体" w:hint="eastAsia"/>
        </w:rPr>
        <w:t>各</w:t>
      </w:r>
      <w:r>
        <w:rPr>
          <w:rFonts w:ascii="宋体" w:eastAsia="宋体" w:hAnsi="宋体"/>
        </w:rPr>
        <w:t>供应商的商务、技术状况以及对采购文件的响应情况进行评议和比较</w:t>
      </w:r>
      <w:r>
        <w:rPr>
          <w:rFonts w:ascii="宋体" w:eastAsia="宋体" w:hAnsi="宋体" w:hint="eastAsia"/>
        </w:rPr>
        <w:t>，</w:t>
      </w:r>
      <w:r>
        <w:rPr>
          <w:rFonts w:ascii="宋体" w:eastAsia="宋体" w:hAnsi="宋体"/>
        </w:rPr>
        <w:t>评出其</w:t>
      </w:r>
      <w:r>
        <w:rPr>
          <w:rFonts w:ascii="宋体" w:eastAsia="宋体" w:hAnsi="宋体" w:hint="eastAsia"/>
        </w:rPr>
        <w:t>总得分；</w:t>
      </w:r>
      <w:r>
        <w:rPr>
          <w:rFonts w:ascii="宋体" w:eastAsia="宋体" w:hAnsi="宋体"/>
        </w:rPr>
        <w:t>汇总</w:t>
      </w:r>
      <w:r>
        <w:rPr>
          <w:rFonts w:ascii="宋体" w:eastAsia="宋体" w:hAnsi="宋体" w:hint="eastAsia"/>
        </w:rPr>
        <w:t>各评委评分，</w:t>
      </w:r>
      <w:r>
        <w:rPr>
          <w:rFonts w:ascii="宋体" w:eastAsia="宋体" w:hAnsi="宋体"/>
        </w:rPr>
        <w:t>其算术平均即为该供应商</w:t>
      </w:r>
      <w:r>
        <w:rPr>
          <w:rFonts w:ascii="宋体" w:eastAsia="宋体" w:hAnsi="宋体" w:hint="eastAsia"/>
        </w:rPr>
        <w:t>的</w:t>
      </w:r>
      <w:r>
        <w:rPr>
          <w:rFonts w:ascii="宋体" w:eastAsia="宋体" w:hAnsi="宋体"/>
        </w:rPr>
        <w:t>综合得分</w:t>
      </w:r>
      <w:r>
        <w:rPr>
          <w:rFonts w:ascii="宋体" w:eastAsia="宋体" w:hAnsi="宋体" w:hint="eastAsia"/>
        </w:rPr>
        <w:t>。</w:t>
      </w:r>
      <w:r>
        <w:rPr>
          <w:rFonts w:ascii="宋体" w:eastAsia="宋体" w:hAnsi="宋体"/>
        </w:rPr>
        <w:t>本</w:t>
      </w:r>
      <w:r>
        <w:rPr>
          <w:rFonts w:ascii="宋体" w:eastAsia="宋体" w:hAnsi="宋体" w:hint="eastAsia"/>
        </w:rPr>
        <w:t>采购项目将各</w:t>
      </w:r>
      <w:r>
        <w:rPr>
          <w:rFonts w:ascii="宋体" w:eastAsia="宋体" w:hAnsi="宋体"/>
        </w:rPr>
        <w:t>有效</w:t>
      </w:r>
      <w:r>
        <w:rPr>
          <w:rFonts w:ascii="宋体" w:eastAsia="宋体" w:hAnsi="宋体" w:hint="eastAsia"/>
        </w:rPr>
        <w:t>供应商</w:t>
      </w:r>
      <w:r>
        <w:rPr>
          <w:rFonts w:ascii="宋体" w:eastAsia="宋体" w:hAnsi="宋体"/>
        </w:rPr>
        <w:t>按其综合得分由高到低顺序排列，推荐综合得分前三名为成交候选人，综合得分最高的供应商为第一成交候选人，综合第二</w:t>
      </w:r>
      <w:r>
        <w:rPr>
          <w:rFonts w:ascii="宋体" w:eastAsia="宋体" w:hAnsi="宋体" w:hint="eastAsia"/>
        </w:rPr>
        <w:t>高</w:t>
      </w:r>
      <w:r>
        <w:rPr>
          <w:rFonts w:ascii="宋体" w:eastAsia="宋体" w:hAnsi="宋体"/>
        </w:rPr>
        <w:t>的</w:t>
      </w:r>
      <w:r>
        <w:rPr>
          <w:rFonts w:ascii="宋体" w:eastAsia="宋体" w:hAnsi="宋体" w:hint="eastAsia"/>
        </w:rPr>
        <w:t>供应商</w:t>
      </w:r>
      <w:r>
        <w:rPr>
          <w:rFonts w:ascii="宋体" w:eastAsia="宋体" w:hAnsi="宋体"/>
        </w:rPr>
        <w:t>为第二成交候选人，综合得分第三</w:t>
      </w:r>
      <w:r>
        <w:rPr>
          <w:rFonts w:ascii="宋体" w:eastAsia="宋体" w:hAnsi="宋体" w:hint="eastAsia"/>
        </w:rPr>
        <w:t>高</w:t>
      </w:r>
      <w:r>
        <w:rPr>
          <w:rFonts w:ascii="宋体" w:eastAsia="宋体" w:hAnsi="宋体"/>
        </w:rPr>
        <w:t>的为第三成交候选人。</w:t>
      </w:r>
      <w:r>
        <w:rPr>
          <w:rFonts w:ascii="宋体" w:eastAsia="宋体" w:hAnsi="宋体" w:hint="eastAsia"/>
        </w:rPr>
        <w:t>成交候选人</w:t>
      </w:r>
      <w:r>
        <w:rPr>
          <w:rFonts w:ascii="宋体" w:eastAsia="宋体" w:hAnsi="宋体"/>
        </w:rPr>
        <w:t>综合得分相同</w:t>
      </w:r>
      <w:r>
        <w:rPr>
          <w:rFonts w:ascii="宋体" w:eastAsia="宋体" w:hAnsi="宋体" w:hint="eastAsia"/>
        </w:rPr>
        <w:t>的</w:t>
      </w:r>
      <w:r>
        <w:rPr>
          <w:rFonts w:ascii="宋体" w:eastAsia="宋体" w:hAnsi="宋体"/>
        </w:rPr>
        <w:t>，价格评分高者列前</w:t>
      </w:r>
      <w:r>
        <w:rPr>
          <w:rFonts w:ascii="宋体" w:eastAsia="宋体" w:hAnsi="宋体" w:hint="eastAsia"/>
        </w:rPr>
        <w:t>；</w:t>
      </w:r>
      <w:r>
        <w:rPr>
          <w:rFonts w:ascii="宋体" w:eastAsia="宋体" w:hAnsi="宋体"/>
        </w:rPr>
        <w:t>综合得分及价格评分均相同时，</w:t>
      </w:r>
      <w:r>
        <w:rPr>
          <w:rFonts w:ascii="宋体" w:eastAsia="宋体" w:hAnsi="宋体" w:hint="eastAsia"/>
        </w:rPr>
        <w:t>技术</w:t>
      </w:r>
      <w:r>
        <w:rPr>
          <w:rFonts w:ascii="宋体" w:eastAsia="宋体" w:hAnsi="宋体"/>
        </w:rPr>
        <w:t>评分高者列前；综合得分、价格评分及技术评分均相同时，</w:t>
      </w:r>
      <w:r>
        <w:rPr>
          <w:rFonts w:ascii="宋体" w:eastAsia="宋体" w:hAnsi="宋体" w:hint="eastAsia"/>
        </w:rPr>
        <w:t>通过随机抽签</w:t>
      </w:r>
      <w:r>
        <w:rPr>
          <w:rFonts w:ascii="宋体" w:eastAsia="宋体" w:hAnsi="宋体"/>
        </w:rPr>
        <w:t>决定名次。</w:t>
      </w:r>
    </w:p>
    <w:p w14:paraId="62AFF407" w14:textId="77777777" w:rsidR="00F11C92" w:rsidRDefault="00F11C92" w:rsidP="00F11C92">
      <w:pPr>
        <w:pStyle w:val="a5"/>
        <w:spacing w:line="360" w:lineRule="auto"/>
        <w:outlineLvl w:val="2"/>
        <w:rPr>
          <w:rFonts w:hAnsi="宋体"/>
          <w:b/>
          <w:color w:val="000000" w:themeColor="text1"/>
        </w:rPr>
      </w:pPr>
      <w:r>
        <w:rPr>
          <w:rFonts w:hAnsi="宋体" w:hint="eastAsia"/>
          <w:b/>
          <w:color w:val="000000" w:themeColor="text1"/>
        </w:rPr>
        <w:t>3 评审</w:t>
      </w:r>
      <w:r>
        <w:rPr>
          <w:rFonts w:hAnsi="宋体"/>
          <w:b/>
          <w:color w:val="000000" w:themeColor="text1"/>
        </w:rPr>
        <w:t>结果</w:t>
      </w:r>
    </w:p>
    <w:p w14:paraId="1331AC8D" w14:textId="77777777" w:rsidR="00F11C92" w:rsidRDefault="00F11C92" w:rsidP="00F11C92">
      <w:pPr>
        <w:spacing w:line="360" w:lineRule="auto"/>
        <w:ind w:firstLineChars="200" w:firstLine="420"/>
        <w:rPr>
          <w:rFonts w:ascii="宋体" w:eastAsia="宋体" w:hAnsi="宋体"/>
        </w:rPr>
      </w:pPr>
      <w:r>
        <w:rPr>
          <w:rFonts w:ascii="宋体" w:eastAsia="宋体" w:hAnsi="宋体" w:hint="eastAsia"/>
        </w:rPr>
        <w:t>3.1 评审小组</w:t>
      </w:r>
      <w:r>
        <w:rPr>
          <w:rFonts w:ascii="宋体" w:eastAsia="宋体" w:hAnsi="宋体"/>
        </w:rPr>
        <w:t>完成</w:t>
      </w:r>
      <w:r>
        <w:rPr>
          <w:rFonts w:ascii="宋体" w:eastAsia="宋体" w:hAnsi="宋体" w:hint="eastAsia"/>
        </w:rPr>
        <w:t>评审</w:t>
      </w:r>
      <w:r>
        <w:rPr>
          <w:rFonts w:ascii="宋体" w:eastAsia="宋体" w:hAnsi="宋体"/>
        </w:rPr>
        <w:t>后</w:t>
      </w:r>
      <w:r>
        <w:rPr>
          <w:rFonts w:ascii="宋体" w:eastAsia="宋体" w:hAnsi="宋体" w:hint="eastAsia"/>
        </w:rPr>
        <w:t>，</w:t>
      </w:r>
      <w:r>
        <w:rPr>
          <w:rFonts w:ascii="宋体" w:eastAsia="宋体" w:hAnsi="宋体"/>
        </w:rPr>
        <w:t>应当</w:t>
      </w:r>
      <w:r>
        <w:rPr>
          <w:rFonts w:ascii="宋体" w:eastAsia="宋体" w:hAnsi="宋体" w:hint="eastAsia"/>
        </w:rPr>
        <w:t>向采购单位</w:t>
      </w:r>
      <w:r>
        <w:rPr>
          <w:rFonts w:ascii="宋体" w:eastAsia="宋体" w:hAnsi="宋体"/>
        </w:rPr>
        <w:t>提</w:t>
      </w:r>
      <w:r>
        <w:rPr>
          <w:rFonts w:ascii="宋体" w:eastAsia="宋体" w:hAnsi="宋体" w:hint="eastAsia"/>
        </w:rPr>
        <w:t>出</w:t>
      </w:r>
      <w:r>
        <w:rPr>
          <w:rFonts w:ascii="宋体" w:eastAsia="宋体" w:hAnsi="宋体"/>
        </w:rPr>
        <w:t>书面</w:t>
      </w:r>
      <w:r>
        <w:rPr>
          <w:rFonts w:ascii="宋体" w:eastAsia="宋体" w:hAnsi="宋体" w:hint="eastAsia"/>
        </w:rPr>
        <w:t>评审</w:t>
      </w:r>
      <w:r>
        <w:rPr>
          <w:rFonts w:ascii="宋体" w:eastAsia="宋体" w:hAnsi="宋体"/>
        </w:rPr>
        <w:t>报告，并按顺序推荐成交候选人。</w:t>
      </w:r>
    </w:p>
    <w:p w14:paraId="73B5684C" w14:textId="77777777" w:rsidR="00F11C92" w:rsidRDefault="00F11C92" w:rsidP="00F11C92">
      <w:pPr>
        <w:spacing w:line="360" w:lineRule="auto"/>
        <w:ind w:firstLineChars="200" w:firstLine="420"/>
        <w:rPr>
          <w:rFonts w:ascii="宋体" w:eastAsia="宋体" w:hAnsi="宋体"/>
        </w:rPr>
      </w:pPr>
      <w:r>
        <w:rPr>
          <w:rFonts w:ascii="宋体" w:eastAsia="宋体" w:hAnsi="宋体"/>
        </w:rPr>
        <w:t xml:space="preserve">3.2 </w:t>
      </w:r>
      <w:r>
        <w:rPr>
          <w:rFonts w:ascii="宋体" w:eastAsia="宋体" w:hAnsi="宋体" w:hint="eastAsia"/>
        </w:rPr>
        <w:t>当出现</w:t>
      </w:r>
      <w:r>
        <w:rPr>
          <w:rFonts w:ascii="宋体" w:eastAsia="宋体" w:hAnsi="宋体"/>
        </w:rPr>
        <w:t>第一成交候选人</w:t>
      </w:r>
      <w:r>
        <w:rPr>
          <w:rFonts w:ascii="宋体" w:eastAsia="宋体" w:hAnsi="宋体" w:hint="eastAsia"/>
        </w:rPr>
        <w:t>放弃中选</w:t>
      </w:r>
      <w:r>
        <w:rPr>
          <w:rFonts w:ascii="宋体" w:eastAsia="宋体" w:hAnsi="宋体"/>
        </w:rPr>
        <w:t>、拒绝签订合同</w:t>
      </w:r>
      <w:r>
        <w:rPr>
          <w:rFonts w:ascii="宋体" w:eastAsia="宋体" w:hAnsi="宋体" w:hint="eastAsia"/>
        </w:rPr>
        <w:t>或者未</w:t>
      </w:r>
      <w:r>
        <w:rPr>
          <w:rFonts w:ascii="宋体" w:eastAsia="宋体" w:hAnsi="宋体"/>
        </w:rPr>
        <w:t>按</w:t>
      </w:r>
      <w:r>
        <w:rPr>
          <w:rFonts w:ascii="宋体" w:eastAsia="宋体" w:hAnsi="宋体" w:hint="eastAsia"/>
        </w:rPr>
        <w:t>采购文件</w:t>
      </w:r>
      <w:r>
        <w:rPr>
          <w:rFonts w:ascii="宋体" w:eastAsia="宋体" w:hAnsi="宋体"/>
        </w:rPr>
        <w:t>规定</w:t>
      </w:r>
      <w:r>
        <w:rPr>
          <w:rFonts w:ascii="宋体" w:eastAsia="宋体" w:hAnsi="宋体" w:hint="eastAsia"/>
        </w:rPr>
        <w:t>提交</w:t>
      </w:r>
      <w:r>
        <w:rPr>
          <w:rFonts w:ascii="宋体" w:eastAsia="宋体" w:hAnsi="宋体"/>
        </w:rPr>
        <w:t>履约担保</w:t>
      </w:r>
      <w:r>
        <w:rPr>
          <w:rFonts w:ascii="宋体" w:eastAsia="宋体" w:hAnsi="宋体" w:hint="eastAsia"/>
        </w:rPr>
        <w:t>等</w:t>
      </w:r>
      <w:r>
        <w:rPr>
          <w:rFonts w:ascii="宋体" w:eastAsia="宋体" w:hAnsi="宋体"/>
        </w:rPr>
        <w:t>情况</w:t>
      </w:r>
      <w:r>
        <w:rPr>
          <w:rFonts w:ascii="宋体" w:eastAsia="宋体" w:hAnsi="宋体" w:hint="eastAsia"/>
        </w:rPr>
        <w:t>，</w:t>
      </w:r>
      <w:r>
        <w:rPr>
          <w:rFonts w:ascii="宋体" w:eastAsia="宋体" w:hAnsi="宋体"/>
        </w:rPr>
        <w:t>采购单位可以</w:t>
      </w:r>
      <w:r>
        <w:rPr>
          <w:rFonts w:ascii="宋体" w:eastAsia="宋体" w:hAnsi="宋体" w:hint="eastAsia"/>
        </w:rPr>
        <w:t>依次</w:t>
      </w:r>
      <w:r>
        <w:rPr>
          <w:rFonts w:ascii="宋体" w:eastAsia="宋体" w:hAnsi="宋体"/>
        </w:rPr>
        <w:t>确定</w:t>
      </w:r>
      <w:r>
        <w:rPr>
          <w:rFonts w:ascii="宋体" w:eastAsia="宋体" w:hAnsi="宋体" w:hint="eastAsia"/>
        </w:rPr>
        <w:t>第二</w:t>
      </w:r>
      <w:r>
        <w:rPr>
          <w:rFonts w:ascii="宋体" w:eastAsia="宋体" w:hAnsi="宋体"/>
        </w:rPr>
        <w:t>成交候选人、第三成交候选人为</w:t>
      </w:r>
      <w:r>
        <w:rPr>
          <w:rFonts w:ascii="宋体" w:eastAsia="宋体" w:hAnsi="宋体" w:hint="eastAsia"/>
        </w:rPr>
        <w:t>成交</w:t>
      </w:r>
      <w:r>
        <w:rPr>
          <w:rFonts w:ascii="宋体" w:eastAsia="宋体" w:hAnsi="宋体"/>
        </w:rPr>
        <w:t>人，也可以重新</w:t>
      </w:r>
      <w:r>
        <w:rPr>
          <w:rFonts w:ascii="宋体" w:eastAsia="宋体" w:hAnsi="宋体" w:hint="eastAsia"/>
        </w:rPr>
        <w:t>组织采购</w:t>
      </w:r>
      <w:r>
        <w:rPr>
          <w:rFonts w:ascii="宋体" w:eastAsia="宋体" w:hAnsi="宋体"/>
        </w:rPr>
        <w:t>。</w:t>
      </w:r>
    </w:p>
    <w:p w14:paraId="116F2BF7" w14:textId="77777777" w:rsidR="00F11C92" w:rsidRDefault="00F11C92" w:rsidP="00F11C92">
      <w:pPr>
        <w:pStyle w:val="a5"/>
        <w:spacing w:line="360" w:lineRule="auto"/>
        <w:outlineLvl w:val="2"/>
        <w:rPr>
          <w:rFonts w:hAnsi="宋体"/>
          <w:b/>
          <w:color w:val="000000" w:themeColor="text1"/>
        </w:rPr>
      </w:pPr>
      <w:r>
        <w:rPr>
          <w:rFonts w:hAnsi="宋体" w:hint="eastAsia"/>
          <w:b/>
          <w:color w:val="000000" w:themeColor="text1"/>
        </w:rPr>
        <w:t>4</w:t>
      </w:r>
      <w:r>
        <w:rPr>
          <w:rFonts w:hAnsi="宋体"/>
          <w:b/>
          <w:color w:val="000000" w:themeColor="text1"/>
        </w:rPr>
        <w:t xml:space="preserve"> </w:t>
      </w:r>
      <w:r>
        <w:rPr>
          <w:rFonts w:hAnsi="宋体" w:hint="eastAsia"/>
          <w:b/>
          <w:color w:val="000000" w:themeColor="text1"/>
        </w:rPr>
        <w:t>其他</w:t>
      </w:r>
      <w:r>
        <w:rPr>
          <w:rFonts w:hAnsi="宋体"/>
          <w:b/>
          <w:color w:val="000000" w:themeColor="text1"/>
        </w:rPr>
        <w:t>规定</w:t>
      </w:r>
    </w:p>
    <w:p w14:paraId="70F65C0C" w14:textId="77777777" w:rsidR="00F11C92" w:rsidRDefault="00F11C92" w:rsidP="00F11C92">
      <w:pPr>
        <w:spacing w:line="360" w:lineRule="auto"/>
        <w:ind w:firstLineChars="200" w:firstLine="420"/>
        <w:rPr>
          <w:rFonts w:ascii="宋体" w:eastAsia="宋体" w:hAnsi="宋体"/>
        </w:rPr>
      </w:pPr>
      <w:r>
        <w:rPr>
          <w:rFonts w:ascii="宋体" w:eastAsia="宋体" w:hAnsi="宋体" w:hint="eastAsia"/>
        </w:rPr>
        <w:t>4.1 评审</w:t>
      </w:r>
      <w:r>
        <w:rPr>
          <w:rFonts w:ascii="宋体" w:eastAsia="宋体" w:hAnsi="宋体"/>
        </w:rPr>
        <w:t>过程中</w:t>
      </w:r>
      <w:r>
        <w:rPr>
          <w:rFonts w:ascii="宋体" w:eastAsia="宋体" w:hAnsi="宋体" w:hint="eastAsia"/>
        </w:rPr>
        <w:t>，</w:t>
      </w:r>
      <w:r>
        <w:rPr>
          <w:rFonts w:ascii="宋体" w:eastAsia="宋体" w:hAnsi="宋体"/>
        </w:rPr>
        <w:t>评审小组成员意见</w:t>
      </w:r>
      <w:r>
        <w:rPr>
          <w:rFonts w:ascii="宋体" w:eastAsia="宋体" w:hAnsi="宋体" w:hint="eastAsia"/>
        </w:rPr>
        <w:t>不一致</w:t>
      </w:r>
      <w:r>
        <w:rPr>
          <w:rFonts w:ascii="宋体" w:eastAsia="宋体" w:hAnsi="宋体"/>
        </w:rPr>
        <w:t>时，应作进一步讨论。评审小组成员对任何一个报价文件的质疑，应当在讨论或现场讲解时提出。表决</w:t>
      </w:r>
      <w:r>
        <w:rPr>
          <w:rFonts w:ascii="宋体" w:eastAsia="宋体" w:hAnsi="宋体" w:hint="eastAsia"/>
        </w:rPr>
        <w:t>结果</w:t>
      </w:r>
      <w:r>
        <w:rPr>
          <w:rFonts w:ascii="宋体" w:eastAsia="宋体" w:hAnsi="宋体"/>
        </w:rPr>
        <w:t>确定后才提出的质疑，不可</w:t>
      </w:r>
      <w:r>
        <w:rPr>
          <w:rFonts w:ascii="宋体" w:eastAsia="宋体" w:hAnsi="宋体"/>
        </w:rPr>
        <w:lastRenderedPageBreak/>
        <w:t>作为改变表决结果的依据。</w:t>
      </w:r>
    </w:p>
    <w:p w14:paraId="363636D7" w14:textId="6DC59B81" w:rsidR="00F11C92" w:rsidRDefault="00F11C92" w:rsidP="00F11C92">
      <w:pPr>
        <w:spacing w:line="360" w:lineRule="auto"/>
        <w:ind w:firstLineChars="200" w:firstLine="420"/>
        <w:rPr>
          <w:rFonts w:ascii="宋体" w:eastAsia="宋体" w:hAnsi="宋体"/>
        </w:rPr>
      </w:pPr>
      <w:r>
        <w:rPr>
          <w:rFonts w:ascii="宋体" w:eastAsia="宋体" w:hAnsi="宋体" w:hint="eastAsia"/>
        </w:rPr>
        <w:t>4.2 如果</w:t>
      </w:r>
      <w:r>
        <w:rPr>
          <w:rFonts w:ascii="宋体" w:eastAsia="宋体" w:hAnsi="宋体"/>
        </w:rPr>
        <w:t>供应商所提交的报价文件超出采购文件要求范围，评审小组对于超出部分不予评审。</w:t>
      </w:r>
    </w:p>
    <w:p w14:paraId="50EBA005" w14:textId="77777777" w:rsidR="00F11C92" w:rsidRDefault="00F11C92">
      <w:pPr>
        <w:widowControl/>
        <w:jc w:val="left"/>
        <w:rPr>
          <w:rFonts w:ascii="宋体" w:eastAsia="宋体" w:hAnsi="宋体"/>
        </w:rPr>
      </w:pPr>
      <w:r>
        <w:rPr>
          <w:rFonts w:ascii="宋体" w:eastAsia="宋体" w:hAnsi="宋体"/>
        </w:rPr>
        <w:br w:type="page"/>
      </w:r>
    </w:p>
    <w:p w14:paraId="03AF0942" w14:textId="77777777" w:rsidR="00BA113E" w:rsidRDefault="00214D24">
      <w:pPr>
        <w:jc w:val="center"/>
        <w:outlineLvl w:val="0"/>
        <w:rPr>
          <w:rFonts w:ascii="黑体" w:eastAsia="黑体" w:hAnsi="黑体"/>
          <w:b/>
          <w:bCs/>
          <w:sz w:val="44"/>
          <w:szCs w:val="44"/>
        </w:rPr>
      </w:pPr>
      <w:bookmarkStart w:id="198" w:name="_Toc243053711"/>
      <w:bookmarkEnd w:id="194"/>
      <w:bookmarkEnd w:id="195"/>
      <w:bookmarkEnd w:id="196"/>
      <w:r>
        <w:rPr>
          <w:rFonts w:ascii="黑体" w:eastAsia="黑体" w:hAnsi="黑体" w:hint="eastAsia"/>
          <w:b/>
          <w:bCs/>
          <w:sz w:val="44"/>
          <w:szCs w:val="44"/>
        </w:rPr>
        <w:lastRenderedPageBreak/>
        <w:t>第五章 项目</w:t>
      </w:r>
      <w:r>
        <w:rPr>
          <w:rFonts w:ascii="黑体" w:eastAsia="黑体" w:hAnsi="黑体"/>
          <w:b/>
          <w:bCs/>
          <w:sz w:val="44"/>
          <w:szCs w:val="44"/>
        </w:rPr>
        <w:t>需求书</w:t>
      </w:r>
      <w:bookmarkEnd w:id="198"/>
    </w:p>
    <w:p w14:paraId="6D02ED4F" w14:textId="77777777" w:rsidR="00BA113E" w:rsidRDefault="00214D24">
      <w:pPr>
        <w:jc w:val="center"/>
        <w:outlineLvl w:val="1"/>
        <w:rPr>
          <w:rFonts w:ascii="黑体" w:eastAsia="黑体" w:hAnsi="黑体"/>
          <w:b/>
          <w:bCs/>
          <w:sz w:val="30"/>
          <w:szCs w:val="30"/>
        </w:rPr>
      </w:pPr>
      <w:bookmarkStart w:id="199" w:name="_Toc243053712"/>
      <w:r>
        <w:rPr>
          <w:rFonts w:ascii="黑体" w:eastAsia="黑体" w:hAnsi="黑体" w:hint="eastAsia"/>
          <w:b/>
          <w:bCs/>
          <w:sz w:val="30"/>
          <w:szCs w:val="30"/>
        </w:rPr>
        <w:t>第一节 项目实质性</w:t>
      </w:r>
      <w:r>
        <w:rPr>
          <w:rFonts w:ascii="黑体" w:eastAsia="黑体" w:hAnsi="黑体"/>
          <w:b/>
          <w:bCs/>
          <w:sz w:val="30"/>
          <w:szCs w:val="30"/>
        </w:rPr>
        <w:t>要求和条件</w:t>
      </w:r>
      <w:bookmarkEnd w:id="199"/>
    </w:p>
    <w:p w14:paraId="2456E2B7" w14:textId="77777777" w:rsidR="00BA113E" w:rsidRDefault="00214D24">
      <w:pPr>
        <w:spacing w:line="360" w:lineRule="auto"/>
        <w:ind w:firstLineChars="200" w:firstLine="422"/>
        <w:rPr>
          <w:rFonts w:ascii="宋体" w:eastAsia="宋体" w:hAnsi="宋体"/>
          <w:b/>
        </w:rPr>
      </w:pPr>
      <w:r>
        <w:rPr>
          <w:rFonts w:ascii="宋体" w:eastAsia="宋体" w:hAnsi="宋体" w:hint="eastAsia"/>
          <w:b/>
        </w:rPr>
        <w:t>重要</w:t>
      </w:r>
      <w:r>
        <w:rPr>
          <w:rFonts w:ascii="宋体" w:eastAsia="宋体" w:hAnsi="宋体"/>
          <w:b/>
        </w:rPr>
        <w:t>提示：</w:t>
      </w:r>
    </w:p>
    <w:p w14:paraId="3444596D" w14:textId="77777777" w:rsidR="00BA113E" w:rsidRDefault="00214D24">
      <w:pPr>
        <w:spacing w:line="360" w:lineRule="auto"/>
        <w:ind w:firstLineChars="200" w:firstLine="422"/>
        <w:rPr>
          <w:rFonts w:ascii="宋体" w:eastAsia="宋体" w:hAnsi="宋体"/>
          <w:b/>
        </w:rPr>
      </w:pPr>
      <w:r>
        <w:rPr>
          <w:rFonts w:ascii="宋体" w:eastAsia="宋体" w:hAnsi="宋体" w:hint="eastAsia"/>
          <w:b/>
        </w:rPr>
        <w:t>1.采购</w:t>
      </w:r>
      <w:r>
        <w:rPr>
          <w:rFonts w:ascii="宋体" w:eastAsia="宋体" w:hAnsi="宋体"/>
          <w:b/>
        </w:rPr>
        <w:t>文件中规定的实质性要求和条件</w:t>
      </w:r>
      <w:r>
        <w:rPr>
          <w:rFonts w:ascii="宋体" w:eastAsia="宋体" w:hAnsi="宋体" w:hint="eastAsia"/>
          <w:b/>
        </w:rPr>
        <w:t>，</w:t>
      </w:r>
      <w:r>
        <w:rPr>
          <w:rFonts w:ascii="宋体" w:eastAsia="宋体" w:hAnsi="宋体"/>
          <w:b/>
        </w:rPr>
        <w:t>对这些要求</w:t>
      </w:r>
      <w:r>
        <w:rPr>
          <w:rFonts w:ascii="宋体" w:eastAsia="宋体" w:hAnsi="宋体" w:hint="eastAsia"/>
          <w:b/>
        </w:rPr>
        <w:t>和</w:t>
      </w:r>
      <w:r>
        <w:rPr>
          <w:rFonts w:ascii="宋体" w:eastAsia="宋体" w:hAnsi="宋体"/>
          <w:b/>
        </w:rPr>
        <w:t>条件的任何偏离或不满足，其</w:t>
      </w:r>
      <w:r>
        <w:rPr>
          <w:rFonts w:ascii="宋体" w:eastAsia="宋体" w:hAnsi="宋体" w:hint="eastAsia"/>
          <w:b/>
        </w:rPr>
        <w:t>报价</w:t>
      </w:r>
      <w:r>
        <w:rPr>
          <w:rFonts w:ascii="宋体" w:eastAsia="宋体" w:hAnsi="宋体"/>
          <w:b/>
        </w:rPr>
        <w:t>将被拒绝；</w:t>
      </w:r>
    </w:p>
    <w:p w14:paraId="3D27875C" w14:textId="77777777" w:rsidR="00BA113E" w:rsidRDefault="00214D24">
      <w:pPr>
        <w:spacing w:line="360" w:lineRule="auto"/>
        <w:ind w:firstLineChars="200" w:firstLine="422"/>
        <w:rPr>
          <w:rFonts w:ascii="宋体" w:eastAsia="宋体" w:hAnsi="宋体"/>
          <w:b/>
        </w:rPr>
      </w:pPr>
      <w:r>
        <w:rPr>
          <w:rFonts w:ascii="宋体" w:eastAsia="宋体" w:hAnsi="宋体"/>
          <w:b/>
        </w:rPr>
        <w:t>2.</w:t>
      </w:r>
      <w:r>
        <w:rPr>
          <w:rFonts w:ascii="宋体" w:eastAsia="宋体" w:hAnsi="宋体" w:hint="eastAsia"/>
          <w:b/>
        </w:rPr>
        <w:t>采购</w:t>
      </w:r>
      <w:r>
        <w:rPr>
          <w:rFonts w:ascii="宋体" w:eastAsia="宋体" w:hAnsi="宋体"/>
          <w:b/>
        </w:rPr>
        <w:t>文件中非实质性要求和条件，允许偏离的最大范围是</w:t>
      </w:r>
      <w:r>
        <w:rPr>
          <w:rFonts w:ascii="宋体" w:eastAsia="宋体" w:hAnsi="宋体" w:hint="eastAsia"/>
          <w:b/>
          <w:u w:val="single"/>
        </w:rPr>
        <w:t xml:space="preserve">  </w:t>
      </w:r>
      <w:r>
        <w:rPr>
          <w:rFonts w:ascii="宋体" w:eastAsia="宋体" w:hAnsi="宋体"/>
          <w:b/>
          <w:u w:val="single"/>
        </w:rPr>
        <w:t>/</w:t>
      </w:r>
      <w:r>
        <w:rPr>
          <w:rFonts w:ascii="宋体" w:eastAsia="宋体" w:hAnsi="宋体" w:hint="eastAsia"/>
          <w:b/>
          <w:u w:val="single"/>
        </w:rPr>
        <w:t xml:space="preserve">  </w:t>
      </w:r>
      <w:r>
        <w:rPr>
          <w:rFonts w:ascii="宋体" w:eastAsia="宋体" w:hAnsi="宋体" w:hint="eastAsia"/>
          <w:b/>
        </w:rPr>
        <w:t>（最高</w:t>
      </w:r>
      <w:r>
        <w:rPr>
          <w:rFonts w:ascii="宋体" w:eastAsia="宋体" w:hAnsi="宋体"/>
          <w:b/>
        </w:rPr>
        <w:t>项数</w:t>
      </w:r>
      <w:r>
        <w:rPr>
          <w:rFonts w:ascii="宋体" w:eastAsia="宋体" w:hAnsi="宋体" w:hint="eastAsia"/>
          <w:b/>
          <w:u w:val="single"/>
        </w:rPr>
        <w:t xml:space="preserve">  </w:t>
      </w:r>
      <w:r>
        <w:rPr>
          <w:rFonts w:ascii="宋体" w:eastAsia="宋体" w:hAnsi="宋体"/>
          <w:b/>
          <w:u w:val="single"/>
        </w:rPr>
        <w:t>/</w:t>
      </w:r>
      <w:r>
        <w:rPr>
          <w:rFonts w:ascii="宋体" w:eastAsia="宋体" w:hAnsi="宋体" w:hint="eastAsia"/>
          <w:b/>
          <w:u w:val="single"/>
        </w:rPr>
        <w:t xml:space="preserve">  </w:t>
      </w:r>
      <w:r>
        <w:rPr>
          <w:rFonts w:ascii="宋体" w:eastAsia="宋体" w:hAnsi="宋体" w:hint="eastAsia"/>
          <w:b/>
        </w:rPr>
        <w:t>），</w:t>
      </w:r>
      <w:r>
        <w:rPr>
          <w:rFonts w:ascii="宋体" w:eastAsia="宋体" w:hAnsi="宋体"/>
          <w:b/>
        </w:rPr>
        <w:t>若超出上述</w:t>
      </w:r>
      <w:r>
        <w:rPr>
          <w:rFonts w:ascii="宋体" w:eastAsia="宋体" w:hAnsi="宋体" w:hint="eastAsia"/>
          <w:b/>
        </w:rPr>
        <w:t>规定</w:t>
      </w:r>
      <w:r>
        <w:rPr>
          <w:rFonts w:ascii="宋体" w:eastAsia="宋体" w:hAnsi="宋体"/>
          <w:b/>
        </w:rPr>
        <w:t>，其</w:t>
      </w:r>
      <w:r>
        <w:rPr>
          <w:rFonts w:ascii="宋体" w:eastAsia="宋体" w:hAnsi="宋体" w:hint="eastAsia"/>
          <w:b/>
        </w:rPr>
        <w:t>报价</w:t>
      </w:r>
      <w:r>
        <w:rPr>
          <w:rFonts w:ascii="宋体" w:eastAsia="宋体" w:hAnsi="宋体"/>
          <w:b/>
        </w:rPr>
        <w:t>将被拒绝。</w:t>
      </w:r>
    </w:p>
    <w:p w14:paraId="22406C36" w14:textId="109530E9" w:rsidR="00F4240C" w:rsidRDefault="00F4240C" w:rsidP="00F4240C">
      <w:pPr>
        <w:spacing w:line="360" w:lineRule="auto"/>
        <w:outlineLvl w:val="2"/>
        <w:rPr>
          <w:rFonts w:ascii="宋体" w:eastAsia="宋体" w:hAnsi="宋体"/>
          <w:b/>
        </w:rPr>
      </w:pPr>
      <w:r>
        <w:rPr>
          <w:rFonts w:ascii="宋体" w:eastAsia="宋体" w:hAnsi="宋体" w:hint="eastAsia"/>
          <w:b/>
        </w:rPr>
        <w:t>1 资信条款</w:t>
      </w:r>
      <w:bookmarkStart w:id="200" w:name="_Toc75247504"/>
      <w:bookmarkStart w:id="201" w:name="_Toc78810893"/>
      <w:bookmarkStart w:id="202" w:name="_Toc133138794"/>
      <w:r>
        <w:rPr>
          <w:rFonts w:ascii="宋体" w:eastAsia="宋体" w:hAnsi="宋体"/>
          <w:b/>
        </w:rPr>
        <w:t>不可偏离表</w:t>
      </w:r>
      <w:bookmarkEnd w:id="200"/>
      <w:bookmarkEnd w:id="201"/>
      <w:bookmarkEnd w:id="202"/>
    </w:p>
    <w:tbl>
      <w:tblPr>
        <w:tblStyle w:val="af"/>
        <w:tblW w:w="0" w:type="auto"/>
        <w:tblLook w:val="04A0" w:firstRow="1" w:lastRow="0" w:firstColumn="1" w:lastColumn="0" w:noHBand="0" w:noVBand="1"/>
      </w:tblPr>
      <w:tblGrid>
        <w:gridCol w:w="846"/>
        <w:gridCol w:w="2268"/>
        <w:gridCol w:w="2693"/>
        <w:gridCol w:w="2489"/>
      </w:tblGrid>
      <w:tr w:rsidR="00F4240C" w14:paraId="2A7A402A" w14:textId="77777777" w:rsidTr="00102076">
        <w:tc>
          <w:tcPr>
            <w:tcW w:w="846" w:type="dxa"/>
            <w:vAlign w:val="center"/>
          </w:tcPr>
          <w:p w14:paraId="1C841854" w14:textId="77777777" w:rsidR="00F4240C" w:rsidRDefault="00F4240C" w:rsidP="00102076">
            <w:pPr>
              <w:spacing w:line="360" w:lineRule="auto"/>
              <w:jc w:val="center"/>
              <w:rPr>
                <w:rFonts w:ascii="宋体" w:eastAsia="宋体" w:hAnsi="宋体"/>
                <w:b/>
              </w:rPr>
            </w:pPr>
            <w:r>
              <w:rPr>
                <w:rFonts w:ascii="宋体" w:eastAsia="宋体" w:hAnsi="宋体" w:hint="eastAsia"/>
                <w:b/>
              </w:rPr>
              <w:t>序号</w:t>
            </w:r>
          </w:p>
        </w:tc>
        <w:tc>
          <w:tcPr>
            <w:tcW w:w="2268" w:type="dxa"/>
            <w:vAlign w:val="center"/>
          </w:tcPr>
          <w:p w14:paraId="12A617A6" w14:textId="77777777" w:rsidR="00F4240C" w:rsidRDefault="00F4240C" w:rsidP="00102076">
            <w:pPr>
              <w:spacing w:line="360" w:lineRule="auto"/>
              <w:jc w:val="center"/>
              <w:rPr>
                <w:rFonts w:ascii="宋体" w:eastAsia="宋体" w:hAnsi="宋体"/>
                <w:b/>
              </w:rPr>
            </w:pPr>
            <w:r>
              <w:rPr>
                <w:rFonts w:ascii="宋体" w:eastAsia="宋体" w:hAnsi="宋体" w:hint="eastAsia"/>
                <w:b/>
              </w:rPr>
              <w:t>名称</w:t>
            </w:r>
          </w:p>
        </w:tc>
        <w:tc>
          <w:tcPr>
            <w:tcW w:w="2693" w:type="dxa"/>
            <w:vAlign w:val="center"/>
          </w:tcPr>
          <w:p w14:paraId="08E5F993" w14:textId="77777777" w:rsidR="00F4240C" w:rsidRDefault="00F4240C" w:rsidP="00102076">
            <w:pPr>
              <w:spacing w:line="360" w:lineRule="auto"/>
              <w:jc w:val="center"/>
              <w:rPr>
                <w:rFonts w:ascii="宋体" w:eastAsia="宋体" w:hAnsi="宋体"/>
                <w:b/>
              </w:rPr>
            </w:pPr>
            <w:r>
              <w:rPr>
                <w:rFonts w:ascii="宋体" w:eastAsia="宋体" w:hAnsi="宋体" w:hint="eastAsia"/>
                <w:b/>
              </w:rPr>
              <w:t>需求</w:t>
            </w:r>
            <w:r>
              <w:rPr>
                <w:rFonts w:ascii="宋体" w:eastAsia="宋体" w:hAnsi="宋体"/>
                <w:b/>
              </w:rPr>
              <w:t>说明</w:t>
            </w:r>
          </w:p>
        </w:tc>
        <w:tc>
          <w:tcPr>
            <w:tcW w:w="2489" w:type="dxa"/>
            <w:vAlign w:val="center"/>
          </w:tcPr>
          <w:p w14:paraId="79A42DB4" w14:textId="77777777" w:rsidR="00F4240C" w:rsidRDefault="00F4240C" w:rsidP="00102076">
            <w:pPr>
              <w:spacing w:line="360" w:lineRule="auto"/>
              <w:jc w:val="center"/>
              <w:rPr>
                <w:rFonts w:ascii="宋体" w:eastAsia="宋体" w:hAnsi="宋体"/>
                <w:b/>
              </w:rPr>
            </w:pPr>
            <w:r>
              <w:rPr>
                <w:rFonts w:ascii="宋体" w:eastAsia="宋体" w:hAnsi="宋体" w:hint="eastAsia"/>
                <w:b/>
              </w:rPr>
              <w:t>要求</w:t>
            </w:r>
          </w:p>
        </w:tc>
      </w:tr>
      <w:tr w:rsidR="00F4240C" w14:paraId="34EE981C" w14:textId="77777777" w:rsidTr="00102076">
        <w:tc>
          <w:tcPr>
            <w:tcW w:w="846" w:type="dxa"/>
            <w:vAlign w:val="center"/>
          </w:tcPr>
          <w:p w14:paraId="2EFC42C8" w14:textId="77777777" w:rsidR="00F4240C" w:rsidRDefault="00F4240C" w:rsidP="00102076">
            <w:pPr>
              <w:spacing w:line="360" w:lineRule="auto"/>
              <w:jc w:val="center"/>
              <w:rPr>
                <w:rFonts w:ascii="宋体" w:eastAsia="宋体" w:hAnsi="宋体"/>
              </w:rPr>
            </w:pPr>
          </w:p>
        </w:tc>
        <w:tc>
          <w:tcPr>
            <w:tcW w:w="2268" w:type="dxa"/>
            <w:vAlign w:val="center"/>
          </w:tcPr>
          <w:p w14:paraId="1E9ABCFD" w14:textId="77777777" w:rsidR="00F4240C" w:rsidRDefault="00F4240C" w:rsidP="00102076">
            <w:pPr>
              <w:spacing w:line="360" w:lineRule="auto"/>
              <w:jc w:val="center"/>
              <w:rPr>
                <w:rFonts w:ascii="宋体" w:eastAsia="宋体" w:hAnsi="宋体"/>
              </w:rPr>
            </w:pPr>
          </w:p>
        </w:tc>
        <w:tc>
          <w:tcPr>
            <w:tcW w:w="2693" w:type="dxa"/>
            <w:vAlign w:val="center"/>
          </w:tcPr>
          <w:p w14:paraId="3150F095" w14:textId="77777777" w:rsidR="00F4240C" w:rsidRDefault="00F4240C" w:rsidP="00102076">
            <w:pPr>
              <w:spacing w:line="360" w:lineRule="auto"/>
              <w:rPr>
                <w:rFonts w:ascii="宋体" w:eastAsia="宋体" w:hAnsi="宋体"/>
              </w:rPr>
            </w:pPr>
          </w:p>
        </w:tc>
        <w:tc>
          <w:tcPr>
            <w:tcW w:w="2489" w:type="dxa"/>
            <w:vAlign w:val="center"/>
          </w:tcPr>
          <w:p w14:paraId="092A403A" w14:textId="77777777" w:rsidR="00F4240C" w:rsidRDefault="00F4240C" w:rsidP="00102076">
            <w:pPr>
              <w:spacing w:line="360" w:lineRule="auto"/>
              <w:rPr>
                <w:rFonts w:ascii="宋体" w:eastAsia="宋体" w:hAnsi="宋体"/>
              </w:rPr>
            </w:pPr>
          </w:p>
        </w:tc>
      </w:tr>
    </w:tbl>
    <w:p w14:paraId="404E3600" w14:textId="67E778F0" w:rsidR="00F4240C" w:rsidRDefault="00F4240C" w:rsidP="00F4240C">
      <w:pPr>
        <w:spacing w:line="360" w:lineRule="auto"/>
        <w:outlineLvl w:val="2"/>
        <w:rPr>
          <w:rFonts w:ascii="宋体" w:eastAsia="宋体" w:hAnsi="宋体"/>
          <w:b/>
        </w:rPr>
      </w:pPr>
      <w:bookmarkStart w:id="203" w:name="_Toc75247505"/>
      <w:bookmarkStart w:id="204" w:name="_Toc133138795"/>
      <w:bookmarkStart w:id="205" w:name="_Toc78810894"/>
      <w:r>
        <w:rPr>
          <w:rFonts w:ascii="宋体" w:eastAsia="宋体" w:hAnsi="宋体" w:hint="eastAsia"/>
          <w:b/>
        </w:rPr>
        <w:t>2 商务</w:t>
      </w:r>
      <w:r>
        <w:rPr>
          <w:rFonts w:ascii="宋体" w:eastAsia="宋体" w:hAnsi="宋体"/>
          <w:b/>
        </w:rPr>
        <w:t>条款不可偏离表</w:t>
      </w:r>
      <w:bookmarkEnd w:id="203"/>
      <w:bookmarkEnd w:id="204"/>
      <w:bookmarkEnd w:id="205"/>
    </w:p>
    <w:tbl>
      <w:tblPr>
        <w:tblStyle w:val="af"/>
        <w:tblW w:w="0" w:type="auto"/>
        <w:tblLook w:val="04A0" w:firstRow="1" w:lastRow="0" w:firstColumn="1" w:lastColumn="0" w:noHBand="0" w:noVBand="1"/>
      </w:tblPr>
      <w:tblGrid>
        <w:gridCol w:w="846"/>
        <w:gridCol w:w="2268"/>
        <w:gridCol w:w="2693"/>
        <w:gridCol w:w="2489"/>
      </w:tblGrid>
      <w:tr w:rsidR="00F4240C" w14:paraId="7A1A4046" w14:textId="77777777" w:rsidTr="00102076">
        <w:tc>
          <w:tcPr>
            <w:tcW w:w="846" w:type="dxa"/>
            <w:vAlign w:val="center"/>
          </w:tcPr>
          <w:p w14:paraId="137A70F3" w14:textId="77777777" w:rsidR="00F4240C" w:rsidRDefault="00F4240C" w:rsidP="00102076">
            <w:pPr>
              <w:spacing w:line="360" w:lineRule="auto"/>
              <w:jc w:val="center"/>
              <w:rPr>
                <w:rFonts w:ascii="宋体" w:eastAsia="宋体" w:hAnsi="宋体"/>
                <w:b/>
              </w:rPr>
            </w:pPr>
            <w:r>
              <w:rPr>
                <w:rFonts w:ascii="宋体" w:eastAsia="宋体" w:hAnsi="宋体" w:hint="eastAsia"/>
                <w:b/>
              </w:rPr>
              <w:t>序号</w:t>
            </w:r>
          </w:p>
        </w:tc>
        <w:tc>
          <w:tcPr>
            <w:tcW w:w="2268" w:type="dxa"/>
            <w:vAlign w:val="center"/>
          </w:tcPr>
          <w:p w14:paraId="5B4BD0AD" w14:textId="77777777" w:rsidR="00F4240C" w:rsidRDefault="00F4240C" w:rsidP="00102076">
            <w:pPr>
              <w:spacing w:line="360" w:lineRule="auto"/>
              <w:jc w:val="center"/>
              <w:rPr>
                <w:rFonts w:ascii="宋体" w:eastAsia="宋体" w:hAnsi="宋体"/>
                <w:b/>
              </w:rPr>
            </w:pPr>
            <w:r>
              <w:rPr>
                <w:rFonts w:ascii="宋体" w:eastAsia="宋体" w:hAnsi="宋体" w:hint="eastAsia"/>
                <w:b/>
              </w:rPr>
              <w:t>名称</w:t>
            </w:r>
          </w:p>
        </w:tc>
        <w:tc>
          <w:tcPr>
            <w:tcW w:w="2693" w:type="dxa"/>
            <w:vAlign w:val="center"/>
          </w:tcPr>
          <w:p w14:paraId="069151BF" w14:textId="77777777" w:rsidR="00F4240C" w:rsidRDefault="00F4240C" w:rsidP="00102076">
            <w:pPr>
              <w:spacing w:line="360" w:lineRule="auto"/>
              <w:jc w:val="center"/>
              <w:rPr>
                <w:rFonts w:ascii="宋体" w:eastAsia="宋体" w:hAnsi="宋体"/>
                <w:b/>
              </w:rPr>
            </w:pPr>
            <w:r>
              <w:rPr>
                <w:rFonts w:ascii="宋体" w:eastAsia="宋体" w:hAnsi="宋体" w:hint="eastAsia"/>
                <w:b/>
              </w:rPr>
              <w:t>需求</w:t>
            </w:r>
            <w:r>
              <w:rPr>
                <w:rFonts w:ascii="宋体" w:eastAsia="宋体" w:hAnsi="宋体"/>
                <w:b/>
              </w:rPr>
              <w:t>说明</w:t>
            </w:r>
          </w:p>
        </w:tc>
        <w:tc>
          <w:tcPr>
            <w:tcW w:w="2489" w:type="dxa"/>
            <w:vAlign w:val="center"/>
          </w:tcPr>
          <w:p w14:paraId="0FF9B826" w14:textId="77777777" w:rsidR="00F4240C" w:rsidRDefault="00F4240C" w:rsidP="00102076">
            <w:pPr>
              <w:spacing w:line="360" w:lineRule="auto"/>
              <w:jc w:val="center"/>
              <w:rPr>
                <w:rFonts w:ascii="宋体" w:eastAsia="宋体" w:hAnsi="宋体"/>
                <w:b/>
              </w:rPr>
            </w:pPr>
            <w:r>
              <w:rPr>
                <w:rFonts w:ascii="宋体" w:eastAsia="宋体" w:hAnsi="宋体" w:hint="eastAsia"/>
                <w:b/>
              </w:rPr>
              <w:t>要求</w:t>
            </w:r>
          </w:p>
        </w:tc>
      </w:tr>
      <w:tr w:rsidR="00F4240C" w14:paraId="72306510" w14:textId="77777777" w:rsidTr="00102076">
        <w:tc>
          <w:tcPr>
            <w:tcW w:w="846" w:type="dxa"/>
            <w:vAlign w:val="center"/>
          </w:tcPr>
          <w:p w14:paraId="5C20BFA7" w14:textId="77777777" w:rsidR="00F4240C" w:rsidRDefault="00F4240C" w:rsidP="00102076">
            <w:pPr>
              <w:spacing w:line="360" w:lineRule="auto"/>
              <w:jc w:val="center"/>
              <w:rPr>
                <w:rFonts w:ascii="宋体" w:eastAsia="宋体" w:hAnsi="宋体"/>
              </w:rPr>
            </w:pPr>
          </w:p>
        </w:tc>
        <w:tc>
          <w:tcPr>
            <w:tcW w:w="2268" w:type="dxa"/>
            <w:vAlign w:val="center"/>
          </w:tcPr>
          <w:p w14:paraId="6F655E2E" w14:textId="77777777" w:rsidR="00F4240C" w:rsidRDefault="00F4240C" w:rsidP="00102076">
            <w:pPr>
              <w:spacing w:line="360" w:lineRule="auto"/>
              <w:jc w:val="center"/>
              <w:rPr>
                <w:rFonts w:ascii="宋体" w:eastAsia="宋体" w:hAnsi="宋体"/>
              </w:rPr>
            </w:pPr>
          </w:p>
        </w:tc>
        <w:tc>
          <w:tcPr>
            <w:tcW w:w="2693" w:type="dxa"/>
            <w:vAlign w:val="center"/>
          </w:tcPr>
          <w:p w14:paraId="1EDAF5DC" w14:textId="77777777" w:rsidR="00F4240C" w:rsidRDefault="00F4240C" w:rsidP="00102076">
            <w:pPr>
              <w:spacing w:line="360" w:lineRule="auto"/>
              <w:rPr>
                <w:rFonts w:ascii="宋体" w:eastAsia="宋体" w:hAnsi="宋体"/>
              </w:rPr>
            </w:pPr>
          </w:p>
        </w:tc>
        <w:tc>
          <w:tcPr>
            <w:tcW w:w="2489" w:type="dxa"/>
            <w:vAlign w:val="center"/>
          </w:tcPr>
          <w:p w14:paraId="5116C92B" w14:textId="77777777" w:rsidR="00F4240C" w:rsidRDefault="00F4240C" w:rsidP="00102076">
            <w:pPr>
              <w:spacing w:line="360" w:lineRule="auto"/>
              <w:rPr>
                <w:rFonts w:ascii="宋体" w:eastAsia="宋体" w:hAnsi="宋体"/>
              </w:rPr>
            </w:pPr>
          </w:p>
        </w:tc>
      </w:tr>
    </w:tbl>
    <w:p w14:paraId="45A20CF9" w14:textId="109530E9" w:rsidR="00F4240C" w:rsidRDefault="00F4240C" w:rsidP="00F4240C">
      <w:pPr>
        <w:spacing w:line="360" w:lineRule="auto"/>
        <w:outlineLvl w:val="2"/>
        <w:rPr>
          <w:rFonts w:ascii="宋体" w:eastAsia="宋体" w:hAnsi="宋体"/>
          <w:b/>
        </w:rPr>
      </w:pPr>
      <w:bookmarkStart w:id="206" w:name="_Toc133138796"/>
      <w:bookmarkStart w:id="207" w:name="_Toc75247506"/>
      <w:bookmarkStart w:id="208" w:name="_Toc78810895"/>
      <w:r>
        <w:rPr>
          <w:rFonts w:ascii="宋体" w:eastAsia="宋体" w:hAnsi="宋体"/>
          <w:b/>
        </w:rPr>
        <w:t xml:space="preserve">3 </w:t>
      </w:r>
      <w:r>
        <w:rPr>
          <w:rFonts w:ascii="宋体" w:eastAsia="宋体" w:hAnsi="宋体" w:hint="eastAsia"/>
          <w:b/>
        </w:rPr>
        <w:t>技术</w:t>
      </w:r>
      <w:r>
        <w:rPr>
          <w:rFonts w:ascii="宋体" w:eastAsia="宋体" w:hAnsi="宋体"/>
          <w:b/>
        </w:rPr>
        <w:t>条款不可偏离表</w:t>
      </w:r>
      <w:bookmarkEnd w:id="206"/>
      <w:bookmarkEnd w:id="207"/>
      <w:bookmarkEnd w:id="208"/>
    </w:p>
    <w:tbl>
      <w:tblPr>
        <w:tblStyle w:val="af"/>
        <w:tblW w:w="0" w:type="auto"/>
        <w:tblLook w:val="04A0" w:firstRow="1" w:lastRow="0" w:firstColumn="1" w:lastColumn="0" w:noHBand="0" w:noVBand="1"/>
      </w:tblPr>
      <w:tblGrid>
        <w:gridCol w:w="846"/>
        <w:gridCol w:w="2268"/>
        <w:gridCol w:w="2693"/>
        <w:gridCol w:w="2489"/>
      </w:tblGrid>
      <w:tr w:rsidR="00F4240C" w14:paraId="2724059E" w14:textId="77777777" w:rsidTr="00102076">
        <w:tc>
          <w:tcPr>
            <w:tcW w:w="846" w:type="dxa"/>
            <w:vAlign w:val="center"/>
          </w:tcPr>
          <w:p w14:paraId="74D89787" w14:textId="77777777" w:rsidR="00F4240C" w:rsidRDefault="00F4240C" w:rsidP="00102076">
            <w:pPr>
              <w:spacing w:line="360" w:lineRule="auto"/>
              <w:jc w:val="center"/>
              <w:rPr>
                <w:rFonts w:ascii="宋体" w:eastAsia="宋体" w:hAnsi="宋体"/>
                <w:b/>
              </w:rPr>
            </w:pPr>
            <w:r>
              <w:rPr>
                <w:rFonts w:ascii="宋体" w:eastAsia="宋体" w:hAnsi="宋体" w:hint="eastAsia"/>
                <w:b/>
              </w:rPr>
              <w:t>序号</w:t>
            </w:r>
          </w:p>
        </w:tc>
        <w:tc>
          <w:tcPr>
            <w:tcW w:w="2268" w:type="dxa"/>
            <w:vAlign w:val="center"/>
          </w:tcPr>
          <w:p w14:paraId="343A058A" w14:textId="77777777" w:rsidR="00F4240C" w:rsidRDefault="00F4240C" w:rsidP="00102076">
            <w:pPr>
              <w:spacing w:line="360" w:lineRule="auto"/>
              <w:jc w:val="center"/>
              <w:rPr>
                <w:rFonts w:ascii="宋体" w:eastAsia="宋体" w:hAnsi="宋体"/>
                <w:b/>
              </w:rPr>
            </w:pPr>
            <w:r>
              <w:rPr>
                <w:rFonts w:ascii="宋体" w:eastAsia="宋体" w:hAnsi="宋体" w:hint="eastAsia"/>
                <w:b/>
              </w:rPr>
              <w:t>名称</w:t>
            </w:r>
          </w:p>
        </w:tc>
        <w:tc>
          <w:tcPr>
            <w:tcW w:w="2693" w:type="dxa"/>
            <w:vAlign w:val="center"/>
          </w:tcPr>
          <w:p w14:paraId="30F33D66" w14:textId="77777777" w:rsidR="00F4240C" w:rsidRDefault="00F4240C" w:rsidP="00102076">
            <w:pPr>
              <w:spacing w:line="360" w:lineRule="auto"/>
              <w:jc w:val="center"/>
              <w:rPr>
                <w:rFonts w:ascii="宋体" w:eastAsia="宋体" w:hAnsi="宋体"/>
                <w:b/>
              </w:rPr>
            </w:pPr>
            <w:r>
              <w:rPr>
                <w:rFonts w:ascii="宋体" w:eastAsia="宋体" w:hAnsi="宋体" w:hint="eastAsia"/>
                <w:b/>
              </w:rPr>
              <w:t>需求</w:t>
            </w:r>
            <w:r>
              <w:rPr>
                <w:rFonts w:ascii="宋体" w:eastAsia="宋体" w:hAnsi="宋体"/>
                <w:b/>
              </w:rPr>
              <w:t>说明</w:t>
            </w:r>
          </w:p>
        </w:tc>
        <w:tc>
          <w:tcPr>
            <w:tcW w:w="2489" w:type="dxa"/>
            <w:vAlign w:val="center"/>
          </w:tcPr>
          <w:p w14:paraId="7E8749B8" w14:textId="77777777" w:rsidR="00F4240C" w:rsidRDefault="00F4240C" w:rsidP="00102076">
            <w:pPr>
              <w:spacing w:line="360" w:lineRule="auto"/>
              <w:jc w:val="center"/>
              <w:rPr>
                <w:rFonts w:ascii="宋体" w:eastAsia="宋体" w:hAnsi="宋体"/>
                <w:b/>
              </w:rPr>
            </w:pPr>
            <w:r>
              <w:rPr>
                <w:rFonts w:ascii="宋体" w:eastAsia="宋体" w:hAnsi="宋体" w:hint="eastAsia"/>
                <w:b/>
              </w:rPr>
              <w:t>要求</w:t>
            </w:r>
          </w:p>
        </w:tc>
      </w:tr>
      <w:tr w:rsidR="00F4240C" w14:paraId="73F67471" w14:textId="77777777" w:rsidTr="00102076">
        <w:tc>
          <w:tcPr>
            <w:tcW w:w="846" w:type="dxa"/>
            <w:vAlign w:val="center"/>
          </w:tcPr>
          <w:p w14:paraId="2BF835EC" w14:textId="7346D89C" w:rsidR="00F4240C" w:rsidRDefault="000554F0" w:rsidP="00102076">
            <w:pPr>
              <w:spacing w:line="360" w:lineRule="auto"/>
              <w:jc w:val="center"/>
              <w:rPr>
                <w:rFonts w:ascii="宋体" w:eastAsia="宋体" w:hAnsi="宋体"/>
              </w:rPr>
            </w:pPr>
            <w:r>
              <w:rPr>
                <w:rFonts w:ascii="宋体" w:eastAsia="宋体" w:hAnsi="宋体" w:hint="eastAsia"/>
              </w:rPr>
              <w:t>1</w:t>
            </w:r>
          </w:p>
        </w:tc>
        <w:tc>
          <w:tcPr>
            <w:tcW w:w="2268" w:type="dxa"/>
            <w:vAlign w:val="center"/>
          </w:tcPr>
          <w:p w14:paraId="6C396910" w14:textId="2D9C1CE5" w:rsidR="00F4240C" w:rsidRDefault="000554F0" w:rsidP="00102076">
            <w:pPr>
              <w:spacing w:line="360" w:lineRule="auto"/>
              <w:jc w:val="center"/>
              <w:rPr>
                <w:rFonts w:ascii="宋体" w:eastAsia="宋体" w:hAnsi="宋体"/>
              </w:rPr>
            </w:pPr>
            <w:r>
              <w:rPr>
                <w:rFonts w:ascii="宋体" w:eastAsia="宋体" w:hAnsi="宋体" w:hint="eastAsia"/>
              </w:rPr>
              <w:t>接入安全性要求</w:t>
            </w:r>
          </w:p>
        </w:tc>
        <w:tc>
          <w:tcPr>
            <w:tcW w:w="2693" w:type="dxa"/>
            <w:vAlign w:val="center"/>
          </w:tcPr>
          <w:p w14:paraId="71806BD8" w14:textId="0E3DE44F" w:rsidR="00F4240C" w:rsidRDefault="000554F0" w:rsidP="00102076">
            <w:pPr>
              <w:spacing w:line="360" w:lineRule="auto"/>
              <w:rPr>
                <w:rFonts w:ascii="宋体" w:eastAsia="宋体" w:hAnsi="宋体"/>
              </w:rPr>
            </w:pPr>
            <w:r>
              <w:rPr>
                <w:rFonts w:ascii="宋体" w:eastAsia="宋体" w:hAnsi="宋体" w:hint="eastAsia"/>
              </w:rPr>
              <w:t>详见技术要求4</w:t>
            </w:r>
            <w:r>
              <w:rPr>
                <w:rFonts w:ascii="宋体" w:eastAsia="宋体" w:hAnsi="宋体"/>
              </w:rPr>
              <w:t>.3</w:t>
            </w:r>
            <w:r w:rsidR="008C27D4">
              <w:rPr>
                <w:rFonts w:ascii="宋体" w:eastAsia="宋体" w:hAnsi="宋体" w:hint="eastAsia"/>
              </w:rPr>
              <w:t>。</w:t>
            </w:r>
          </w:p>
        </w:tc>
        <w:tc>
          <w:tcPr>
            <w:tcW w:w="2489" w:type="dxa"/>
            <w:vAlign w:val="center"/>
          </w:tcPr>
          <w:p w14:paraId="66B61FFF" w14:textId="3F7F43FD" w:rsidR="00F4240C" w:rsidRDefault="008C27D4" w:rsidP="00102076">
            <w:pPr>
              <w:spacing w:line="360" w:lineRule="auto"/>
              <w:rPr>
                <w:rFonts w:ascii="宋体" w:eastAsia="宋体" w:hAnsi="宋体"/>
              </w:rPr>
            </w:pPr>
            <w:r>
              <w:rPr>
                <w:rFonts w:ascii="宋体" w:eastAsia="宋体" w:hAnsi="宋体" w:hint="eastAsia"/>
              </w:rPr>
              <w:t>填写标准技术特征参数表、性能要求响应表并提供相关证明材料。</w:t>
            </w:r>
          </w:p>
        </w:tc>
      </w:tr>
      <w:tr w:rsidR="000554F0" w14:paraId="331FF91A" w14:textId="77777777" w:rsidTr="00102076">
        <w:tc>
          <w:tcPr>
            <w:tcW w:w="846" w:type="dxa"/>
            <w:vAlign w:val="center"/>
          </w:tcPr>
          <w:p w14:paraId="78FCB266" w14:textId="05283526" w:rsidR="000554F0" w:rsidRDefault="000554F0" w:rsidP="00102076">
            <w:pPr>
              <w:spacing w:line="360" w:lineRule="auto"/>
              <w:jc w:val="center"/>
              <w:rPr>
                <w:rFonts w:ascii="宋体" w:eastAsia="宋体" w:hAnsi="宋体"/>
              </w:rPr>
            </w:pPr>
            <w:r>
              <w:rPr>
                <w:rFonts w:ascii="宋体" w:eastAsia="宋体" w:hAnsi="宋体" w:hint="eastAsia"/>
              </w:rPr>
              <w:t>2</w:t>
            </w:r>
          </w:p>
        </w:tc>
        <w:tc>
          <w:tcPr>
            <w:tcW w:w="2268" w:type="dxa"/>
            <w:vAlign w:val="center"/>
          </w:tcPr>
          <w:p w14:paraId="1154DCC8" w14:textId="261BF865" w:rsidR="000554F0" w:rsidRDefault="000554F0" w:rsidP="00102076">
            <w:pPr>
              <w:spacing w:line="360" w:lineRule="auto"/>
              <w:jc w:val="center"/>
              <w:rPr>
                <w:rFonts w:ascii="宋体" w:eastAsia="宋体" w:hAnsi="宋体"/>
              </w:rPr>
            </w:pPr>
            <w:r>
              <w:rPr>
                <w:rFonts w:ascii="宋体" w:eastAsia="宋体" w:hAnsi="宋体" w:hint="eastAsia"/>
              </w:rPr>
              <w:t>监测功能</w:t>
            </w:r>
            <w:r w:rsidR="008C27D4">
              <w:rPr>
                <w:rFonts w:ascii="宋体" w:eastAsia="宋体" w:hAnsi="宋体" w:hint="eastAsia"/>
              </w:rPr>
              <w:t>（特征气体种类</w:t>
            </w:r>
            <w:r w:rsidR="00DF0ECD">
              <w:rPr>
                <w:rFonts w:ascii="宋体" w:eastAsia="宋体" w:hAnsi="宋体" w:hint="eastAsia"/>
              </w:rPr>
              <w:t>、最小监测周期</w:t>
            </w:r>
            <w:r w:rsidR="008C27D4">
              <w:rPr>
                <w:rFonts w:ascii="宋体" w:eastAsia="宋体" w:hAnsi="宋体" w:hint="eastAsia"/>
              </w:rPr>
              <w:t>）</w:t>
            </w:r>
          </w:p>
        </w:tc>
        <w:tc>
          <w:tcPr>
            <w:tcW w:w="2693" w:type="dxa"/>
            <w:vAlign w:val="center"/>
          </w:tcPr>
          <w:p w14:paraId="7FA6A384" w14:textId="7128EC4B" w:rsidR="000554F0" w:rsidRDefault="000554F0" w:rsidP="00102076">
            <w:pPr>
              <w:spacing w:line="360" w:lineRule="auto"/>
              <w:rPr>
                <w:rFonts w:ascii="宋体" w:eastAsia="宋体" w:hAnsi="宋体"/>
              </w:rPr>
            </w:pPr>
            <w:r>
              <w:rPr>
                <w:rFonts w:ascii="宋体" w:eastAsia="宋体" w:hAnsi="宋体" w:hint="eastAsia"/>
              </w:rPr>
              <w:t>详见技术要求5</w:t>
            </w:r>
            <w:r>
              <w:rPr>
                <w:rFonts w:ascii="宋体" w:eastAsia="宋体" w:hAnsi="宋体"/>
              </w:rPr>
              <w:t>.1.1</w:t>
            </w:r>
            <w:r w:rsidR="008C27D4">
              <w:rPr>
                <w:rFonts w:ascii="宋体" w:eastAsia="宋体" w:hAnsi="宋体" w:hint="eastAsia"/>
              </w:rPr>
              <w:t>。</w:t>
            </w:r>
          </w:p>
        </w:tc>
        <w:tc>
          <w:tcPr>
            <w:tcW w:w="2489" w:type="dxa"/>
            <w:vAlign w:val="center"/>
          </w:tcPr>
          <w:p w14:paraId="36DC0E5E" w14:textId="1DFC7B83" w:rsidR="000554F0" w:rsidRDefault="008C27D4" w:rsidP="00102076">
            <w:pPr>
              <w:spacing w:line="360" w:lineRule="auto"/>
              <w:rPr>
                <w:rFonts w:ascii="宋体" w:eastAsia="宋体" w:hAnsi="宋体"/>
              </w:rPr>
            </w:pPr>
            <w:r>
              <w:rPr>
                <w:rFonts w:ascii="宋体" w:eastAsia="宋体" w:hAnsi="宋体" w:hint="eastAsia"/>
              </w:rPr>
              <w:t>填写标准技术特征参数表、性能要求响应表并提供相关证明材料。</w:t>
            </w:r>
          </w:p>
        </w:tc>
      </w:tr>
      <w:tr w:rsidR="000554F0" w14:paraId="5FE58041" w14:textId="77777777" w:rsidTr="00102076">
        <w:tc>
          <w:tcPr>
            <w:tcW w:w="846" w:type="dxa"/>
            <w:vAlign w:val="center"/>
          </w:tcPr>
          <w:p w14:paraId="11482C28" w14:textId="464FD4BF" w:rsidR="000554F0" w:rsidRDefault="000554F0" w:rsidP="00102076">
            <w:pPr>
              <w:spacing w:line="360" w:lineRule="auto"/>
              <w:jc w:val="center"/>
              <w:rPr>
                <w:rFonts w:ascii="宋体" w:eastAsia="宋体" w:hAnsi="宋体"/>
              </w:rPr>
            </w:pPr>
            <w:r>
              <w:rPr>
                <w:rFonts w:ascii="宋体" w:eastAsia="宋体" w:hAnsi="宋体" w:hint="eastAsia"/>
              </w:rPr>
              <w:t>3</w:t>
            </w:r>
          </w:p>
        </w:tc>
        <w:tc>
          <w:tcPr>
            <w:tcW w:w="2268" w:type="dxa"/>
            <w:vAlign w:val="center"/>
          </w:tcPr>
          <w:p w14:paraId="18D2B953" w14:textId="49773BE7" w:rsidR="000554F0" w:rsidRDefault="000554F0" w:rsidP="00102076">
            <w:pPr>
              <w:spacing w:line="360" w:lineRule="auto"/>
              <w:jc w:val="center"/>
              <w:rPr>
                <w:rFonts w:ascii="宋体" w:eastAsia="宋体" w:hAnsi="宋体"/>
              </w:rPr>
            </w:pPr>
            <w:r>
              <w:rPr>
                <w:rFonts w:ascii="宋体" w:eastAsia="宋体" w:hAnsi="宋体" w:hint="eastAsia"/>
              </w:rPr>
              <w:t>测量误差要求</w:t>
            </w:r>
          </w:p>
        </w:tc>
        <w:tc>
          <w:tcPr>
            <w:tcW w:w="2693" w:type="dxa"/>
            <w:vAlign w:val="center"/>
          </w:tcPr>
          <w:p w14:paraId="671C60DE" w14:textId="1F7B9366" w:rsidR="000554F0" w:rsidRDefault="000554F0" w:rsidP="00102076">
            <w:pPr>
              <w:spacing w:line="360" w:lineRule="auto"/>
              <w:rPr>
                <w:rFonts w:ascii="宋体" w:eastAsia="宋体" w:hAnsi="宋体"/>
              </w:rPr>
            </w:pPr>
            <w:r>
              <w:rPr>
                <w:rFonts w:ascii="宋体" w:eastAsia="宋体" w:hAnsi="宋体" w:hint="eastAsia"/>
              </w:rPr>
              <w:t>详见技术要求5</w:t>
            </w:r>
            <w:r>
              <w:rPr>
                <w:rFonts w:ascii="宋体" w:eastAsia="宋体" w:hAnsi="宋体"/>
              </w:rPr>
              <w:t>.2.1</w:t>
            </w:r>
            <w:r w:rsidR="008C27D4">
              <w:rPr>
                <w:rFonts w:ascii="宋体" w:eastAsia="宋体" w:hAnsi="宋体" w:hint="eastAsia"/>
              </w:rPr>
              <w:t>。</w:t>
            </w:r>
          </w:p>
        </w:tc>
        <w:tc>
          <w:tcPr>
            <w:tcW w:w="2489" w:type="dxa"/>
            <w:vAlign w:val="center"/>
          </w:tcPr>
          <w:p w14:paraId="46BD1BEF" w14:textId="23330FAB" w:rsidR="000554F0" w:rsidRDefault="008C27D4" w:rsidP="00102076">
            <w:pPr>
              <w:spacing w:line="360" w:lineRule="auto"/>
              <w:rPr>
                <w:rFonts w:ascii="宋体" w:eastAsia="宋体" w:hAnsi="宋体"/>
              </w:rPr>
            </w:pPr>
            <w:r>
              <w:rPr>
                <w:rFonts w:ascii="宋体" w:eastAsia="宋体" w:hAnsi="宋体" w:hint="eastAsia"/>
              </w:rPr>
              <w:t>填写标准技术特征参数表、性能要求响应表并提供相关证明材料。</w:t>
            </w:r>
          </w:p>
        </w:tc>
      </w:tr>
      <w:tr w:rsidR="000554F0" w14:paraId="755B34A5" w14:textId="77777777" w:rsidTr="00102076">
        <w:tc>
          <w:tcPr>
            <w:tcW w:w="846" w:type="dxa"/>
            <w:vAlign w:val="center"/>
          </w:tcPr>
          <w:p w14:paraId="61548368" w14:textId="63E4B48A" w:rsidR="000554F0" w:rsidRDefault="000554F0" w:rsidP="00102076">
            <w:pPr>
              <w:spacing w:line="360" w:lineRule="auto"/>
              <w:jc w:val="center"/>
              <w:rPr>
                <w:rFonts w:ascii="宋体" w:eastAsia="宋体" w:hAnsi="宋体"/>
              </w:rPr>
            </w:pPr>
            <w:r>
              <w:rPr>
                <w:rFonts w:ascii="宋体" w:eastAsia="宋体" w:hAnsi="宋体" w:hint="eastAsia"/>
              </w:rPr>
              <w:t>4</w:t>
            </w:r>
          </w:p>
        </w:tc>
        <w:tc>
          <w:tcPr>
            <w:tcW w:w="2268" w:type="dxa"/>
            <w:vAlign w:val="center"/>
          </w:tcPr>
          <w:p w14:paraId="02420FD7" w14:textId="33A37F7F" w:rsidR="000554F0" w:rsidRDefault="000554F0">
            <w:pPr>
              <w:spacing w:line="360" w:lineRule="auto"/>
              <w:jc w:val="center"/>
              <w:rPr>
                <w:rFonts w:ascii="宋体" w:eastAsia="宋体" w:hAnsi="宋体"/>
              </w:rPr>
            </w:pPr>
            <w:r>
              <w:rPr>
                <w:rFonts w:ascii="宋体" w:eastAsia="宋体" w:hAnsi="宋体" w:hint="eastAsia"/>
              </w:rPr>
              <w:t>乙炔最小检测浓度</w:t>
            </w:r>
          </w:p>
        </w:tc>
        <w:tc>
          <w:tcPr>
            <w:tcW w:w="2693" w:type="dxa"/>
            <w:vAlign w:val="center"/>
          </w:tcPr>
          <w:p w14:paraId="3B666387" w14:textId="2866EEC4" w:rsidR="000554F0" w:rsidRDefault="000554F0" w:rsidP="00102076">
            <w:pPr>
              <w:spacing w:line="360" w:lineRule="auto"/>
              <w:rPr>
                <w:rFonts w:ascii="宋体" w:eastAsia="宋体" w:hAnsi="宋体"/>
              </w:rPr>
            </w:pPr>
            <w:r w:rsidRPr="00763288">
              <w:rPr>
                <w:rFonts w:ascii="宋体" w:eastAsia="宋体" w:hAnsi="宋体" w:cs="Times New Roman"/>
                <w:kern w:val="0"/>
              </w:rPr>
              <w:t>不大于0.5</w:t>
            </w:r>
            <w:r w:rsidRPr="00763288">
              <w:rPr>
                <w:rFonts w:ascii="宋体" w:eastAsia="宋体" w:hAnsi="宋体" w:cs="Times New Roman"/>
                <w:kern w:val="0"/>
                <w:lang w:eastAsia="en-US"/>
              </w:rPr>
              <w:t>μ</w:t>
            </w:r>
            <w:r w:rsidRPr="00763288">
              <w:rPr>
                <w:rFonts w:ascii="宋体" w:eastAsia="宋体" w:hAnsi="宋体" w:cs="Times New Roman"/>
                <w:kern w:val="0"/>
              </w:rPr>
              <w:t>L/L</w:t>
            </w:r>
            <w:r w:rsidR="008C27D4">
              <w:rPr>
                <w:rFonts w:ascii="宋体" w:eastAsia="宋体" w:hAnsi="宋体" w:cs="Times New Roman" w:hint="eastAsia"/>
                <w:kern w:val="0"/>
              </w:rPr>
              <w:t>。</w:t>
            </w:r>
          </w:p>
        </w:tc>
        <w:tc>
          <w:tcPr>
            <w:tcW w:w="2489" w:type="dxa"/>
            <w:vAlign w:val="center"/>
          </w:tcPr>
          <w:p w14:paraId="62050344" w14:textId="61D9B9AE" w:rsidR="000554F0" w:rsidRDefault="008C27D4" w:rsidP="00102076">
            <w:pPr>
              <w:spacing w:line="360" w:lineRule="auto"/>
              <w:rPr>
                <w:rFonts w:ascii="宋体" w:eastAsia="宋体" w:hAnsi="宋体"/>
              </w:rPr>
            </w:pPr>
            <w:r>
              <w:rPr>
                <w:rFonts w:ascii="宋体" w:eastAsia="宋体" w:hAnsi="宋体" w:hint="eastAsia"/>
              </w:rPr>
              <w:t>填写标准技术特征参数表、性能要求响应表并提供相关证明材料。</w:t>
            </w:r>
          </w:p>
        </w:tc>
      </w:tr>
      <w:tr w:rsidR="000C205D" w14:paraId="6EB0EE19" w14:textId="77777777" w:rsidTr="00102076">
        <w:tc>
          <w:tcPr>
            <w:tcW w:w="846" w:type="dxa"/>
            <w:vAlign w:val="center"/>
          </w:tcPr>
          <w:p w14:paraId="6040D9D1" w14:textId="58575EEC" w:rsidR="000C205D" w:rsidRDefault="000C205D" w:rsidP="000C205D">
            <w:pPr>
              <w:spacing w:line="360" w:lineRule="auto"/>
              <w:jc w:val="center"/>
              <w:rPr>
                <w:rFonts w:ascii="宋体" w:eastAsia="宋体" w:hAnsi="宋体"/>
              </w:rPr>
            </w:pPr>
            <w:r>
              <w:rPr>
                <w:rFonts w:ascii="宋体" w:eastAsia="宋体" w:hAnsi="宋体" w:hint="eastAsia"/>
              </w:rPr>
              <w:t>5</w:t>
            </w:r>
          </w:p>
        </w:tc>
        <w:tc>
          <w:tcPr>
            <w:tcW w:w="2268" w:type="dxa"/>
            <w:vAlign w:val="center"/>
          </w:tcPr>
          <w:p w14:paraId="32F11DD7" w14:textId="6652CDC0" w:rsidR="000C205D" w:rsidRDefault="000C205D" w:rsidP="000C205D">
            <w:pPr>
              <w:spacing w:line="360" w:lineRule="auto"/>
              <w:jc w:val="center"/>
              <w:rPr>
                <w:rFonts w:ascii="宋体" w:eastAsia="宋体" w:hAnsi="宋体"/>
              </w:rPr>
            </w:pPr>
            <w:r>
              <w:rPr>
                <w:rFonts w:ascii="宋体" w:eastAsia="宋体" w:hAnsi="宋体" w:hint="eastAsia"/>
              </w:rPr>
              <w:t>北向通信方式</w:t>
            </w:r>
          </w:p>
        </w:tc>
        <w:tc>
          <w:tcPr>
            <w:tcW w:w="2693" w:type="dxa"/>
            <w:vAlign w:val="center"/>
          </w:tcPr>
          <w:p w14:paraId="67127EB2" w14:textId="3F58A721" w:rsidR="000C205D" w:rsidRDefault="000C205D" w:rsidP="000C205D">
            <w:pPr>
              <w:spacing w:line="360" w:lineRule="auto"/>
              <w:rPr>
                <w:rFonts w:ascii="宋体" w:eastAsia="宋体" w:hAnsi="宋体"/>
              </w:rPr>
            </w:pPr>
            <w:r>
              <w:rPr>
                <w:rFonts w:ascii="宋体" w:eastAsia="宋体" w:hAnsi="宋体" w:hint="eastAsia"/>
              </w:rPr>
              <w:t>详见5</w:t>
            </w:r>
            <w:r>
              <w:rPr>
                <w:rFonts w:ascii="宋体" w:eastAsia="宋体" w:hAnsi="宋体"/>
              </w:rPr>
              <w:t>.3.1</w:t>
            </w:r>
            <w:r>
              <w:rPr>
                <w:rFonts w:ascii="宋体" w:eastAsia="宋体" w:hAnsi="宋体" w:hint="eastAsia"/>
              </w:rPr>
              <w:t>。</w:t>
            </w:r>
          </w:p>
        </w:tc>
        <w:tc>
          <w:tcPr>
            <w:tcW w:w="2489" w:type="dxa"/>
            <w:vAlign w:val="center"/>
          </w:tcPr>
          <w:p w14:paraId="4B935857" w14:textId="59F1B3D1" w:rsidR="000C205D" w:rsidRDefault="000C205D" w:rsidP="000C205D">
            <w:pPr>
              <w:spacing w:line="360" w:lineRule="auto"/>
              <w:rPr>
                <w:rFonts w:ascii="宋体" w:eastAsia="宋体" w:hAnsi="宋体"/>
              </w:rPr>
            </w:pPr>
            <w:r>
              <w:rPr>
                <w:rFonts w:ascii="宋体" w:eastAsia="宋体" w:hAnsi="宋体" w:hint="eastAsia"/>
              </w:rPr>
              <w:t>填写标准技术特征参数</w:t>
            </w:r>
            <w:r>
              <w:rPr>
                <w:rFonts w:ascii="宋体" w:eastAsia="宋体" w:hAnsi="宋体" w:hint="eastAsia"/>
              </w:rPr>
              <w:lastRenderedPageBreak/>
              <w:t>表、性能要求响应表并提供相关证明材料。</w:t>
            </w:r>
          </w:p>
        </w:tc>
      </w:tr>
      <w:tr w:rsidR="000C205D" w14:paraId="24B550AE" w14:textId="77777777" w:rsidTr="00102076">
        <w:tc>
          <w:tcPr>
            <w:tcW w:w="846" w:type="dxa"/>
            <w:vAlign w:val="center"/>
          </w:tcPr>
          <w:p w14:paraId="0A3F054E" w14:textId="00900984" w:rsidR="000C205D" w:rsidRDefault="000C205D" w:rsidP="000C205D">
            <w:pPr>
              <w:spacing w:line="360" w:lineRule="auto"/>
              <w:jc w:val="center"/>
              <w:rPr>
                <w:rFonts w:ascii="宋体" w:eastAsia="宋体" w:hAnsi="宋体"/>
              </w:rPr>
            </w:pPr>
            <w:r>
              <w:rPr>
                <w:rFonts w:ascii="宋体" w:eastAsia="宋体" w:hAnsi="宋体" w:hint="eastAsia"/>
              </w:rPr>
              <w:t>6</w:t>
            </w:r>
          </w:p>
        </w:tc>
        <w:tc>
          <w:tcPr>
            <w:tcW w:w="2268" w:type="dxa"/>
            <w:vAlign w:val="center"/>
          </w:tcPr>
          <w:p w14:paraId="2EBB4572" w14:textId="0A86FE89" w:rsidR="000C205D" w:rsidRDefault="000C205D" w:rsidP="000C205D">
            <w:pPr>
              <w:spacing w:line="360" w:lineRule="auto"/>
              <w:jc w:val="center"/>
              <w:rPr>
                <w:rFonts w:ascii="宋体" w:eastAsia="宋体" w:hAnsi="宋体"/>
              </w:rPr>
            </w:pPr>
            <w:proofErr w:type="gramStart"/>
            <w:r w:rsidRPr="000554F0">
              <w:rPr>
                <w:rFonts w:ascii="宋体" w:eastAsia="宋体" w:hAnsi="宋体" w:hint="eastAsia"/>
              </w:rPr>
              <w:t>电鸿物</w:t>
            </w:r>
            <w:proofErr w:type="gramEnd"/>
            <w:r w:rsidRPr="000554F0">
              <w:rPr>
                <w:rFonts w:ascii="宋体" w:eastAsia="宋体" w:hAnsi="宋体" w:hint="eastAsia"/>
              </w:rPr>
              <w:t>联网平台接入要求</w:t>
            </w:r>
          </w:p>
        </w:tc>
        <w:tc>
          <w:tcPr>
            <w:tcW w:w="2693" w:type="dxa"/>
            <w:vAlign w:val="center"/>
          </w:tcPr>
          <w:p w14:paraId="61640486" w14:textId="21720E5C" w:rsidR="000C205D" w:rsidRDefault="000C205D" w:rsidP="000C205D">
            <w:pPr>
              <w:spacing w:line="360" w:lineRule="auto"/>
              <w:rPr>
                <w:rFonts w:ascii="宋体" w:eastAsia="宋体" w:hAnsi="宋体"/>
              </w:rPr>
            </w:pPr>
            <w:r>
              <w:rPr>
                <w:rFonts w:ascii="宋体" w:eastAsia="宋体" w:hAnsi="宋体" w:hint="eastAsia"/>
              </w:rPr>
              <w:t>详见技术要求5</w:t>
            </w:r>
            <w:r>
              <w:rPr>
                <w:rFonts w:ascii="宋体" w:eastAsia="宋体" w:hAnsi="宋体"/>
              </w:rPr>
              <w:t>.4.1.1</w:t>
            </w:r>
            <w:r>
              <w:rPr>
                <w:rFonts w:ascii="宋体" w:eastAsia="宋体" w:hAnsi="宋体" w:hint="eastAsia"/>
              </w:rPr>
              <w:t>。</w:t>
            </w:r>
          </w:p>
        </w:tc>
        <w:tc>
          <w:tcPr>
            <w:tcW w:w="2489" w:type="dxa"/>
            <w:vAlign w:val="center"/>
          </w:tcPr>
          <w:p w14:paraId="550E67EA" w14:textId="43F960B0" w:rsidR="000C205D" w:rsidRDefault="000C205D" w:rsidP="000C205D">
            <w:pPr>
              <w:spacing w:line="360" w:lineRule="auto"/>
              <w:rPr>
                <w:rFonts w:ascii="宋体" w:eastAsia="宋体" w:hAnsi="宋体"/>
              </w:rPr>
            </w:pPr>
            <w:r>
              <w:rPr>
                <w:rFonts w:ascii="宋体" w:eastAsia="宋体" w:hAnsi="宋体" w:hint="eastAsia"/>
              </w:rPr>
              <w:t>填写标准技术特征参数表、性能要求响应表并提供相关证明材料。</w:t>
            </w:r>
          </w:p>
        </w:tc>
      </w:tr>
      <w:tr w:rsidR="000C205D" w14:paraId="09B26FEF" w14:textId="77777777" w:rsidTr="00102076">
        <w:tc>
          <w:tcPr>
            <w:tcW w:w="846" w:type="dxa"/>
            <w:vAlign w:val="center"/>
          </w:tcPr>
          <w:p w14:paraId="4C507735" w14:textId="67B70548" w:rsidR="000C205D" w:rsidRDefault="000C205D" w:rsidP="000C205D">
            <w:pPr>
              <w:spacing w:line="360" w:lineRule="auto"/>
              <w:jc w:val="center"/>
              <w:rPr>
                <w:rFonts w:ascii="宋体" w:eastAsia="宋体" w:hAnsi="宋体"/>
              </w:rPr>
            </w:pPr>
            <w:r>
              <w:rPr>
                <w:rFonts w:ascii="宋体" w:eastAsia="宋体" w:hAnsi="宋体" w:hint="eastAsia"/>
              </w:rPr>
              <w:t>7</w:t>
            </w:r>
          </w:p>
        </w:tc>
        <w:tc>
          <w:tcPr>
            <w:tcW w:w="2268" w:type="dxa"/>
            <w:vAlign w:val="center"/>
          </w:tcPr>
          <w:p w14:paraId="45FA0259" w14:textId="513C373D" w:rsidR="000C205D" w:rsidRDefault="000C205D" w:rsidP="000C205D">
            <w:pPr>
              <w:spacing w:line="360" w:lineRule="auto"/>
              <w:jc w:val="center"/>
              <w:rPr>
                <w:rFonts w:ascii="宋体" w:eastAsia="宋体" w:hAnsi="宋体"/>
              </w:rPr>
            </w:pPr>
            <w:proofErr w:type="gramStart"/>
            <w:r w:rsidRPr="000554F0">
              <w:rPr>
                <w:rFonts w:ascii="宋体" w:eastAsia="宋体" w:hAnsi="宋体" w:hint="eastAsia"/>
              </w:rPr>
              <w:t>电鸿分析</w:t>
            </w:r>
            <w:proofErr w:type="gramEnd"/>
            <w:r w:rsidRPr="000554F0">
              <w:rPr>
                <w:rFonts w:ascii="宋体" w:eastAsia="宋体" w:hAnsi="宋体" w:hint="eastAsia"/>
              </w:rPr>
              <w:t>平台数据展示要求</w:t>
            </w:r>
          </w:p>
        </w:tc>
        <w:tc>
          <w:tcPr>
            <w:tcW w:w="2693" w:type="dxa"/>
            <w:vAlign w:val="center"/>
          </w:tcPr>
          <w:p w14:paraId="2338DEDC" w14:textId="7BBADC04" w:rsidR="000C205D" w:rsidRDefault="000C205D" w:rsidP="000C205D">
            <w:pPr>
              <w:spacing w:line="360" w:lineRule="auto"/>
              <w:rPr>
                <w:rFonts w:ascii="宋体" w:eastAsia="宋体" w:hAnsi="宋体"/>
              </w:rPr>
            </w:pPr>
            <w:r>
              <w:rPr>
                <w:rFonts w:ascii="宋体" w:eastAsia="宋体" w:hAnsi="宋体" w:hint="eastAsia"/>
              </w:rPr>
              <w:t>详见技术要求5</w:t>
            </w:r>
            <w:r>
              <w:rPr>
                <w:rFonts w:ascii="宋体" w:eastAsia="宋体" w:hAnsi="宋体"/>
              </w:rPr>
              <w:t>.4.2.1</w:t>
            </w:r>
            <w:r>
              <w:rPr>
                <w:rFonts w:ascii="宋体" w:eastAsia="宋体" w:hAnsi="宋体" w:hint="eastAsia"/>
              </w:rPr>
              <w:t>。</w:t>
            </w:r>
          </w:p>
        </w:tc>
        <w:tc>
          <w:tcPr>
            <w:tcW w:w="2489" w:type="dxa"/>
            <w:vAlign w:val="center"/>
          </w:tcPr>
          <w:p w14:paraId="57CA5F2F" w14:textId="026F2019" w:rsidR="000C205D" w:rsidRDefault="000C205D" w:rsidP="000C205D">
            <w:pPr>
              <w:spacing w:line="360" w:lineRule="auto"/>
              <w:rPr>
                <w:rFonts w:ascii="宋体" w:eastAsia="宋体" w:hAnsi="宋体"/>
              </w:rPr>
            </w:pPr>
            <w:r>
              <w:rPr>
                <w:rFonts w:ascii="宋体" w:eastAsia="宋体" w:hAnsi="宋体" w:hint="eastAsia"/>
              </w:rPr>
              <w:t>填写标准技术特征参数表、性能要求响应表并提供相关证明材料。</w:t>
            </w:r>
          </w:p>
        </w:tc>
      </w:tr>
      <w:tr w:rsidR="000C205D" w14:paraId="2FD2C365" w14:textId="77777777" w:rsidTr="00102076">
        <w:tc>
          <w:tcPr>
            <w:tcW w:w="846" w:type="dxa"/>
            <w:vAlign w:val="center"/>
          </w:tcPr>
          <w:p w14:paraId="16A40E53" w14:textId="0EA8013A" w:rsidR="000C205D" w:rsidRDefault="000C205D" w:rsidP="000C205D">
            <w:pPr>
              <w:spacing w:line="360" w:lineRule="auto"/>
              <w:jc w:val="center"/>
              <w:rPr>
                <w:rFonts w:ascii="宋体" w:eastAsia="宋体" w:hAnsi="宋体"/>
              </w:rPr>
            </w:pPr>
            <w:r>
              <w:rPr>
                <w:rFonts w:ascii="宋体" w:eastAsia="宋体" w:hAnsi="宋体" w:hint="eastAsia"/>
              </w:rPr>
              <w:t>8</w:t>
            </w:r>
          </w:p>
        </w:tc>
        <w:tc>
          <w:tcPr>
            <w:tcW w:w="2268" w:type="dxa"/>
            <w:vAlign w:val="center"/>
          </w:tcPr>
          <w:p w14:paraId="2EC64B3D" w14:textId="0CB6EC7F" w:rsidR="000C205D" w:rsidRDefault="000C205D" w:rsidP="000C205D">
            <w:pPr>
              <w:spacing w:line="360" w:lineRule="auto"/>
              <w:jc w:val="center"/>
              <w:rPr>
                <w:rFonts w:ascii="宋体" w:eastAsia="宋体" w:hAnsi="宋体"/>
              </w:rPr>
            </w:pPr>
            <w:r>
              <w:rPr>
                <w:rFonts w:ascii="宋体" w:eastAsia="宋体" w:hAnsi="宋体" w:hint="eastAsia"/>
              </w:rPr>
              <w:t>装置寿命</w:t>
            </w:r>
          </w:p>
        </w:tc>
        <w:tc>
          <w:tcPr>
            <w:tcW w:w="2693" w:type="dxa"/>
            <w:vAlign w:val="center"/>
          </w:tcPr>
          <w:p w14:paraId="084128C6" w14:textId="68AEB617" w:rsidR="000C205D" w:rsidRDefault="000C205D" w:rsidP="000C205D">
            <w:pPr>
              <w:spacing w:line="360" w:lineRule="auto"/>
              <w:rPr>
                <w:rFonts w:ascii="宋体" w:eastAsia="宋体" w:hAnsi="宋体"/>
              </w:rPr>
            </w:pPr>
            <w:r w:rsidRPr="000554F0">
              <w:rPr>
                <w:rFonts w:ascii="宋体" w:eastAsia="宋体" w:hAnsi="宋体" w:hint="eastAsia"/>
              </w:rPr>
              <w:t>全部设备必须是全新的、持久耐用的。监测装置寿命应不低于</w:t>
            </w:r>
            <w:r w:rsidRPr="000554F0">
              <w:rPr>
                <w:rFonts w:ascii="宋体" w:eastAsia="宋体" w:hAnsi="宋体"/>
              </w:rPr>
              <w:t>10年。色谱柱在每天一次测量的使用条件下可连续使用至少三年。</w:t>
            </w:r>
          </w:p>
        </w:tc>
        <w:tc>
          <w:tcPr>
            <w:tcW w:w="2489" w:type="dxa"/>
            <w:vAlign w:val="center"/>
          </w:tcPr>
          <w:p w14:paraId="46C5DD97" w14:textId="7AED2339" w:rsidR="000C205D" w:rsidRDefault="000C205D" w:rsidP="000C205D">
            <w:pPr>
              <w:spacing w:line="360" w:lineRule="auto"/>
              <w:rPr>
                <w:rFonts w:ascii="宋体" w:eastAsia="宋体" w:hAnsi="宋体"/>
              </w:rPr>
            </w:pPr>
            <w:r>
              <w:rPr>
                <w:rFonts w:ascii="宋体" w:eastAsia="宋体" w:hAnsi="宋体" w:hint="eastAsia"/>
              </w:rPr>
              <w:t>填写标准技术特征参数表、性能要求响应表并提供承诺函。</w:t>
            </w:r>
          </w:p>
        </w:tc>
      </w:tr>
      <w:tr w:rsidR="000C205D" w14:paraId="1AC24D1D" w14:textId="77777777" w:rsidTr="00102076">
        <w:tc>
          <w:tcPr>
            <w:tcW w:w="846" w:type="dxa"/>
            <w:vAlign w:val="center"/>
          </w:tcPr>
          <w:p w14:paraId="722AC42D" w14:textId="2BA0B8DF" w:rsidR="000C205D" w:rsidRDefault="000C205D" w:rsidP="000C205D">
            <w:pPr>
              <w:spacing w:line="360" w:lineRule="auto"/>
              <w:jc w:val="center"/>
              <w:rPr>
                <w:rFonts w:ascii="宋体" w:eastAsia="宋体" w:hAnsi="宋体"/>
              </w:rPr>
            </w:pPr>
            <w:r>
              <w:rPr>
                <w:rFonts w:ascii="宋体" w:eastAsia="宋体" w:hAnsi="宋体" w:hint="eastAsia"/>
              </w:rPr>
              <w:t>9</w:t>
            </w:r>
          </w:p>
        </w:tc>
        <w:tc>
          <w:tcPr>
            <w:tcW w:w="2268" w:type="dxa"/>
            <w:vAlign w:val="center"/>
          </w:tcPr>
          <w:p w14:paraId="6DB4D9BF" w14:textId="3B871769" w:rsidR="000C205D" w:rsidRDefault="000C205D" w:rsidP="000C205D">
            <w:pPr>
              <w:spacing w:line="360" w:lineRule="auto"/>
              <w:jc w:val="center"/>
              <w:rPr>
                <w:rFonts w:ascii="宋体" w:eastAsia="宋体" w:hAnsi="宋体"/>
              </w:rPr>
            </w:pPr>
            <w:r>
              <w:rPr>
                <w:rFonts w:ascii="宋体" w:eastAsia="宋体" w:hAnsi="宋体" w:hint="eastAsia"/>
              </w:rPr>
              <w:t>质保期</w:t>
            </w:r>
          </w:p>
        </w:tc>
        <w:tc>
          <w:tcPr>
            <w:tcW w:w="2693" w:type="dxa"/>
            <w:vAlign w:val="center"/>
          </w:tcPr>
          <w:p w14:paraId="4E1267B3" w14:textId="37D1CCEF" w:rsidR="000C205D" w:rsidRDefault="000C205D" w:rsidP="000C205D">
            <w:pPr>
              <w:spacing w:line="360" w:lineRule="auto"/>
              <w:rPr>
                <w:rFonts w:ascii="宋体" w:eastAsia="宋体" w:hAnsi="宋体"/>
              </w:rPr>
            </w:pPr>
            <w:r w:rsidRPr="00763288">
              <w:rPr>
                <w:rFonts w:ascii="宋体" w:eastAsia="宋体" w:hAnsi="宋体" w:cs="Times New Roman"/>
                <w:kern w:val="0"/>
              </w:rPr>
              <w:t>装置的质保期不低于6年，质保期内供货商免费更换所有配件、耗材，并承担维护及通信费用，确保其产品能正常运行；6年内发生更换的装置主要部件，应重新按不低于6年计算质保期。</w:t>
            </w:r>
          </w:p>
        </w:tc>
        <w:tc>
          <w:tcPr>
            <w:tcW w:w="2489" w:type="dxa"/>
            <w:vAlign w:val="center"/>
          </w:tcPr>
          <w:p w14:paraId="33212CD9" w14:textId="3372AEDD" w:rsidR="000C205D" w:rsidRDefault="000C205D" w:rsidP="000C205D">
            <w:pPr>
              <w:spacing w:line="360" w:lineRule="auto"/>
              <w:rPr>
                <w:rFonts w:ascii="宋体" w:eastAsia="宋体" w:hAnsi="宋体"/>
              </w:rPr>
            </w:pPr>
            <w:r>
              <w:rPr>
                <w:rFonts w:ascii="宋体" w:eastAsia="宋体" w:hAnsi="宋体" w:hint="eastAsia"/>
              </w:rPr>
              <w:t>填写标准技术特征参数表、性能要求响应表并提供承诺函。</w:t>
            </w:r>
          </w:p>
        </w:tc>
      </w:tr>
      <w:tr w:rsidR="000C205D" w14:paraId="211F98B9" w14:textId="77777777" w:rsidTr="00102076">
        <w:tc>
          <w:tcPr>
            <w:tcW w:w="846" w:type="dxa"/>
            <w:vAlign w:val="center"/>
          </w:tcPr>
          <w:p w14:paraId="0F9233CA" w14:textId="1DD2A1F1" w:rsidR="000C205D" w:rsidRDefault="000C205D" w:rsidP="000C205D">
            <w:pPr>
              <w:spacing w:line="360" w:lineRule="auto"/>
              <w:jc w:val="center"/>
              <w:rPr>
                <w:rFonts w:ascii="宋体" w:eastAsia="宋体" w:hAnsi="宋体"/>
              </w:rPr>
            </w:pPr>
            <w:r>
              <w:rPr>
                <w:rFonts w:ascii="宋体" w:eastAsia="宋体" w:hAnsi="宋体" w:hint="eastAsia"/>
              </w:rPr>
              <w:t>1</w:t>
            </w:r>
            <w:r>
              <w:rPr>
                <w:rFonts w:ascii="宋体" w:eastAsia="宋体" w:hAnsi="宋体"/>
              </w:rPr>
              <w:t>0</w:t>
            </w:r>
          </w:p>
        </w:tc>
        <w:tc>
          <w:tcPr>
            <w:tcW w:w="2268" w:type="dxa"/>
            <w:vAlign w:val="center"/>
          </w:tcPr>
          <w:p w14:paraId="76D97930" w14:textId="7175B768" w:rsidR="000C205D" w:rsidRDefault="000C205D" w:rsidP="000C205D">
            <w:pPr>
              <w:spacing w:line="360" w:lineRule="auto"/>
              <w:jc w:val="center"/>
              <w:rPr>
                <w:rFonts w:ascii="宋体" w:eastAsia="宋体" w:hAnsi="宋体"/>
              </w:rPr>
            </w:pPr>
            <w:r>
              <w:rPr>
                <w:rFonts w:ascii="宋体" w:eastAsia="宋体" w:hAnsi="宋体" w:hint="eastAsia"/>
              </w:rPr>
              <w:t>监测周期</w:t>
            </w:r>
          </w:p>
        </w:tc>
        <w:tc>
          <w:tcPr>
            <w:tcW w:w="2693" w:type="dxa"/>
            <w:vAlign w:val="center"/>
          </w:tcPr>
          <w:p w14:paraId="100B181B" w14:textId="65D950D2" w:rsidR="000C205D" w:rsidRDefault="000C205D" w:rsidP="000C205D">
            <w:pPr>
              <w:spacing w:line="360" w:lineRule="auto"/>
              <w:rPr>
                <w:rFonts w:ascii="宋体" w:eastAsia="宋体" w:hAnsi="宋体"/>
              </w:rPr>
            </w:pPr>
            <w:r w:rsidRPr="00FC13C6">
              <w:rPr>
                <w:rFonts w:ascii="宋体" w:eastAsia="宋体" w:hAnsi="宋体" w:hint="eastAsia"/>
              </w:rPr>
              <w:t>最小检测周期≤</w:t>
            </w:r>
            <w:r w:rsidRPr="00FC13C6">
              <w:rPr>
                <w:rFonts w:ascii="宋体" w:eastAsia="宋体" w:hAnsi="宋体"/>
              </w:rPr>
              <w:t>2小时，周期可调（远程/现场/自动）</w:t>
            </w:r>
            <w:r>
              <w:rPr>
                <w:rFonts w:ascii="宋体" w:eastAsia="宋体" w:hAnsi="宋体" w:hint="eastAsia"/>
              </w:rPr>
              <w:t>。</w:t>
            </w:r>
          </w:p>
        </w:tc>
        <w:tc>
          <w:tcPr>
            <w:tcW w:w="2489" w:type="dxa"/>
            <w:vAlign w:val="center"/>
          </w:tcPr>
          <w:p w14:paraId="14A88C6B" w14:textId="5A00919E" w:rsidR="000C205D" w:rsidRDefault="000C205D" w:rsidP="000C205D">
            <w:pPr>
              <w:spacing w:line="360" w:lineRule="auto"/>
              <w:rPr>
                <w:rFonts w:ascii="宋体" w:eastAsia="宋体" w:hAnsi="宋体"/>
              </w:rPr>
            </w:pPr>
            <w:r>
              <w:rPr>
                <w:rFonts w:ascii="宋体" w:eastAsia="宋体" w:hAnsi="宋体" w:hint="eastAsia"/>
              </w:rPr>
              <w:t>填写标准技术特征参数表、性能要求响应表并提供相关证明材料。</w:t>
            </w:r>
          </w:p>
        </w:tc>
      </w:tr>
      <w:tr w:rsidR="00FF50DD" w14:paraId="77E160B2" w14:textId="77777777" w:rsidTr="00102076">
        <w:tc>
          <w:tcPr>
            <w:tcW w:w="846" w:type="dxa"/>
            <w:vAlign w:val="center"/>
          </w:tcPr>
          <w:p w14:paraId="1ED6E96B" w14:textId="1F721185" w:rsidR="00FF50DD" w:rsidRPr="00FF50DD" w:rsidRDefault="00FF50DD" w:rsidP="00FF50DD">
            <w:pPr>
              <w:spacing w:line="360" w:lineRule="auto"/>
              <w:jc w:val="center"/>
              <w:rPr>
                <w:rFonts w:ascii="宋体" w:eastAsia="宋体" w:hAnsi="宋体"/>
              </w:rPr>
            </w:pPr>
            <w:r>
              <w:rPr>
                <w:rFonts w:ascii="宋体" w:eastAsia="宋体" w:hAnsi="宋体" w:hint="eastAsia"/>
              </w:rPr>
              <w:t>11</w:t>
            </w:r>
          </w:p>
        </w:tc>
        <w:tc>
          <w:tcPr>
            <w:tcW w:w="2268" w:type="dxa"/>
            <w:vAlign w:val="center"/>
          </w:tcPr>
          <w:p w14:paraId="35C57B59" w14:textId="7616DB4D" w:rsidR="00FF50DD" w:rsidRDefault="00FF50DD" w:rsidP="00FF50DD">
            <w:pPr>
              <w:spacing w:line="360" w:lineRule="auto"/>
              <w:jc w:val="center"/>
              <w:rPr>
                <w:rFonts w:ascii="宋体" w:eastAsia="宋体" w:hAnsi="宋体"/>
              </w:rPr>
            </w:pPr>
            <w:r>
              <w:rPr>
                <w:rFonts w:ascii="宋体" w:eastAsia="宋体" w:hAnsi="宋体" w:hint="eastAsia"/>
              </w:rPr>
              <w:t>特征气体种类</w:t>
            </w:r>
          </w:p>
        </w:tc>
        <w:tc>
          <w:tcPr>
            <w:tcW w:w="2693" w:type="dxa"/>
            <w:vAlign w:val="center"/>
          </w:tcPr>
          <w:p w14:paraId="7419D820" w14:textId="65E81DD2" w:rsidR="00FF50DD" w:rsidRPr="00FC13C6" w:rsidRDefault="00FF50DD" w:rsidP="00FF50DD">
            <w:pPr>
              <w:spacing w:line="360" w:lineRule="auto"/>
              <w:rPr>
                <w:rFonts w:ascii="宋体" w:eastAsia="宋体" w:hAnsi="宋体"/>
              </w:rPr>
            </w:pPr>
            <w:r>
              <w:rPr>
                <w:rFonts w:ascii="宋体" w:eastAsia="宋体" w:hAnsi="宋体" w:hint="eastAsia"/>
              </w:rPr>
              <w:t>H</w:t>
            </w:r>
            <w:r>
              <w:rPr>
                <w:rFonts w:ascii="Times New Roman" w:eastAsia="宋体" w:hAnsi="Times New Roman" w:cs="Times New Roman"/>
              </w:rPr>
              <w:t>₂</w:t>
            </w:r>
            <w:r>
              <w:rPr>
                <w:rFonts w:ascii="宋体" w:eastAsia="宋体" w:hAnsi="宋体" w:hint="eastAsia"/>
              </w:rPr>
              <w:t>、CH</w:t>
            </w:r>
            <w:r>
              <w:rPr>
                <w:rFonts w:ascii="Times New Roman" w:eastAsia="宋体" w:hAnsi="Times New Roman" w:cs="Times New Roman"/>
              </w:rPr>
              <w:t>₄</w:t>
            </w:r>
            <w:r>
              <w:rPr>
                <w:rFonts w:ascii="宋体" w:eastAsia="宋体" w:hAnsi="宋体" w:hint="eastAsia"/>
              </w:rPr>
              <w:t>、C</w:t>
            </w:r>
            <w:r>
              <w:rPr>
                <w:rFonts w:ascii="Times New Roman" w:eastAsia="宋体" w:hAnsi="Times New Roman" w:cs="Times New Roman"/>
              </w:rPr>
              <w:t>₂</w:t>
            </w:r>
            <w:r>
              <w:rPr>
                <w:rFonts w:ascii="宋体" w:eastAsia="宋体" w:hAnsi="宋体" w:hint="eastAsia"/>
              </w:rPr>
              <w:t>H</w:t>
            </w:r>
            <w:r>
              <w:rPr>
                <w:rFonts w:ascii="MS Gothic" w:eastAsia="MS Gothic" w:hAnsi="MS Gothic" w:cs="MS Gothic" w:hint="eastAsia"/>
              </w:rPr>
              <w:t>₆</w:t>
            </w:r>
            <w:r>
              <w:rPr>
                <w:rFonts w:ascii="宋体" w:eastAsia="宋体" w:hAnsi="宋体" w:hint="eastAsia"/>
              </w:rPr>
              <w:t>、C</w:t>
            </w:r>
            <w:r>
              <w:rPr>
                <w:rFonts w:ascii="Times New Roman" w:eastAsia="宋体" w:hAnsi="Times New Roman" w:cs="Times New Roman"/>
              </w:rPr>
              <w:t>₂</w:t>
            </w:r>
            <w:r>
              <w:rPr>
                <w:rFonts w:ascii="宋体" w:eastAsia="宋体" w:hAnsi="宋体" w:hint="eastAsia"/>
              </w:rPr>
              <w:t>H</w:t>
            </w:r>
            <w:r>
              <w:rPr>
                <w:rFonts w:ascii="Times New Roman" w:eastAsia="宋体" w:hAnsi="Times New Roman" w:cs="Times New Roman"/>
              </w:rPr>
              <w:t>₄</w:t>
            </w:r>
            <w:r>
              <w:rPr>
                <w:rFonts w:ascii="宋体" w:eastAsia="宋体" w:hAnsi="宋体" w:hint="eastAsia"/>
              </w:rPr>
              <w:t>、C</w:t>
            </w:r>
            <w:r>
              <w:rPr>
                <w:rFonts w:ascii="Times New Roman" w:eastAsia="宋体" w:hAnsi="Times New Roman" w:cs="Times New Roman"/>
              </w:rPr>
              <w:t>₂</w:t>
            </w:r>
            <w:r>
              <w:rPr>
                <w:rFonts w:ascii="宋体" w:eastAsia="宋体" w:hAnsi="宋体" w:hint="eastAsia"/>
              </w:rPr>
              <w:t>H</w:t>
            </w:r>
            <w:r>
              <w:rPr>
                <w:rFonts w:ascii="Times New Roman" w:eastAsia="宋体" w:hAnsi="Times New Roman" w:cs="Times New Roman"/>
              </w:rPr>
              <w:t>₂</w:t>
            </w:r>
            <w:r>
              <w:rPr>
                <w:rFonts w:ascii="宋体" w:eastAsia="宋体" w:hAnsi="宋体" w:hint="eastAsia"/>
              </w:rPr>
              <w:t>、CO、CO</w:t>
            </w:r>
            <w:r>
              <w:rPr>
                <w:rFonts w:ascii="Times New Roman" w:eastAsia="宋体" w:hAnsi="Times New Roman" w:cs="Times New Roman"/>
              </w:rPr>
              <w:t>₂</w:t>
            </w:r>
            <w:r>
              <w:rPr>
                <w:rFonts w:ascii="宋体" w:eastAsia="宋体" w:hAnsi="宋体" w:hint="eastAsia"/>
              </w:rPr>
              <w:t>（7种）+总烃</w:t>
            </w:r>
          </w:p>
        </w:tc>
        <w:tc>
          <w:tcPr>
            <w:tcW w:w="2489" w:type="dxa"/>
            <w:vAlign w:val="center"/>
          </w:tcPr>
          <w:p w14:paraId="1E8538D1" w14:textId="14CCDD14" w:rsidR="00FF50DD" w:rsidRDefault="00FF50DD" w:rsidP="00FF50DD">
            <w:pPr>
              <w:spacing w:line="360" w:lineRule="auto"/>
              <w:rPr>
                <w:rFonts w:ascii="宋体" w:eastAsia="宋体" w:hAnsi="宋体"/>
              </w:rPr>
            </w:pPr>
            <w:r>
              <w:rPr>
                <w:rFonts w:ascii="宋体" w:eastAsia="宋体" w:hAnsi="宋体" w:hint="eastAsia"/>
              </w:rPr>
              <w:t>填写标准技术特征参数表、性能要求响应表并提供相关证明材料。</w:t>
            </w:r>
          </w:p>
        </w:tc>
      </w:tr>
    </w:tbl>
    <w:p w14:paraId="50DE0817" w14:textId="77777777" w:rsidR="00F4240C" w:rsidRDefault="00F4240C" w:rsidP="00F4240C">
      <w:pPr>
        <w:widowControl/>
        <w:jc w:val="left"/>
        <w:rPr>
          <w:rFonts w:ascii="黑体" w:eastAsia="黑体" w:hAnsi="黑体"/>
          <w:b/>
          <w:bCs/>
          <w:sz w:val="30"/>
          <w:szCs w:val="30"/>
        </w:rPr>
      </w:pPr>
      <w:r>
        <w:rPr>
          <w:rFonts w:ascii="黑体" w:eastAsia="黑体" w:hAnsi="黑体"/>
          <w:b/>
          <w:bCs/>
          <w:sz w:val="30"/>
          <w:szCs w:val="30"/>
        </w:rPr>
        <w:br w:type="page"/>
      </w:r>
    </w:p>
    <w:p w14:paraId="505A89B2" w14:textId="77777777" w:rsidR="00BA113E" w:rsidRDefault="00214D24">
      <w:pPr>
        <w:jc w:val="center"/>
        <w:outlineLvl w:val="1"/>
        <w:rPr>
          <w:rFonts w:ascii="黑体" w:eastAsia="黑体" w:hAnsi="黑体"/>
          <w:b/>
          <w:bCs/>
          <w:sz w:val="30"/>
          <w:szCs w:val="30"/>
        </w:rPr>
      </w:pPr>
      <w:bookmarkStart w:id="209" w:name="_Toc243053713"/>
      <w:r>
        <w:rPr>
          <w:rFonts w:ascii="黑体" w:eastAsia="黑体" w:hAnsi="黑体" w:hint="eastAsia"/>
          <w:b/>
          <w:bCs/>
          <w:sz w:val="30"/>
          <w:szCs w:val="30"/>
        </w:rPr>
        <w:lastRenderedPageBreak/>
        <w:t>第二节 商务</w:t>
      </w:r>
      <w:r>
        <w:rPr>
          <w:rFonts w:ascii="黑体" w:eastAsia="黑体" w:hAnsi="黑体"/>
          <w:b/>
          <w:bCs/>
          <w:sz w:val="30"/>
          <w:szCs w:val="30"/>
        </w:rPr>
        <w:t>要求</w:t>
      </w:r>
      <w:bookmarkEnd w:id="209"/>
    </w:p>
    <w:p w14:paraId="3C614D87" w14:textId="77777777" w:rsidR="007240B5" w:rsidRPr="00763288" w:rsidRDefault="007240B5" w:rsidP="007240B5">
      <w:pPr>
        <w:spacing w:line="360" w:lineRule="auto"/>
        <w:outlineLvl w:val="2"/>
        <w:rPr>
          <w:rFonts w:ascii="宋体" w:eastAsia="宋体" w:hAnsi="宋体" w:cs="Times New Roman"/>
          <w:b/>
        </w:rPr>
      </w:pPr>
      <w:r w:rsidRPr="00763288">
        <w:rPr>
          <w:rFonts w:ascii="宋体" w:eastAsia="宋体" w:hAnsi="宋体" w:cs="Times New Roman" w:hint="eastAsia"/>
          <w:b/>
        </w:rPr>
        <w:t>1 货物需求</w:t>
      </w:r>
      <w:r w:rsidRPr="00763288">
        <w:rPr>
          <w:rFonts w:ascii="宋体" w:eastAsia="宋体" w:hAnsi="宋体" w:cs="Times New Roman"/>
          <w:b/>
        </w:rPr>
        <w:t>及数量一览表</w:t>
      </w:r>
    </w:p>
    <w:tbl>
      <w:tblPr>
        <w:tblStyle w:val="81"/>
        <w:tblW w:w="0" w:type="auto"/>
        <w:tblLook w:val="04A0" w:firstRow="1" w:lastRow="0" w:firstColumn="1" w:lastColumn="0" w:noHBand="0" w:noVBand="1"/>
      </w:tblPr>
      <w:tblGrid>
        <w:gridCol w:w="704"/>
        <w:gridCol w:w="2060"/>
        <w:gridCol w:w="1484"/>
        <w:gridCol w:w="779"/>
        <w:gridCol w:w="780"/>
        <w:gridCol w:w="2489"/>
      </w:tblGrid>
      <w:tr w:rsidR="007240B5" w:rsidRPr="00763288" w14:paraId="285F6AEA" w14:textId="77777777" w:rsidTr="007240B5">
        <w:tc>
          <w:tcPr>
            <w:tcW w:w="704" w:type="dxa"/>
            <w:vAlign w:val="center"/>
          </w:tcPr>
          <w:p w14:paraId="7BE8020A" w14:textId="77777777" w:rsidR="007240B5" w:rsidRPr="00763288" w:rsidRDefault="007240B5" w:rsidP="006007DD">
            <w:pPr>
              <w:spacing w:line="360" w:lineRule="auto"/>
              <w:jc w:val="center"/>
              <w:rPr>
                <w:rFonts w:ascii="宋体" w:eastAsia="宋体" w:hAnsi="宋体" w:cs="Times New Roman"/>
                <w:b/>
              </w:rPr>
            </w:pPr>
            <w:r w:rsidRPr="00763288">
              <w:rPr>
                <w:rFonts w:ascii="宋体" w:eastAsia="宋体" w:hAnsi="宋体" w:cs="Times New Roman" w:hint="eastAsia"/>
                <w:b/>
              </w:rPr>
              <w:t>序号</w:t>
            </w:r>
          </w:p>
        </w:tc>
        <w:tc>
          <w:tcPr>
            <w:tcW w:w="2060" w:type="dxa"/>
            <w:vAlign w:val="center"/>
          </w:tcPr>
          <w:p w14:paraId="0EA33D36" w14:textId="77777777" w:rsidR="007240B5" w:rsidRPr="00763288" w:rsidRDefault="007240B5" w:rsidP="006007DD">
            <w:pPr>
              <w:spacing w:line="360" w:lineRule="auto"/>
              <w:jc w:val="center"/>
              <w:rPr>
                <w:rFonts w:ascii="宋体" w:eastAsia="宋体" w:hAnsi="宋体" w:cs="Times New Roman"/>
                <w:b/>
              </w:rPr>
            </w:pPr>
            <w:r w:rsidRPr="00763288">
              <w:rPr>
                <w:rFonts w:ascii="宋体" w:eastAsia="宋体" w:hAnsi="宋体" w:cs="Times New Roman" w:hint="eastAsia"/>
                <w:b/>
              </w:rPr>
              <w:t>货物</w:t>
            </w:r>
            <w:r w:rsidRPr="00763288">
              <w:rPr>
                <w:rFonts w:ascii="宋体" w:eastAsia="宋体" w:hAnsi="宋体" w:cs="Times New Roman"/>
                <w:b/>
              </w:rPr>
              <w:t>名称</w:t>
            </w:r>
          </w:p>
        </w:tc>
        <w:tc>
          <w:tcPr>
            <w:tcW w:w="1484" w:type="dxa"/>
            <w:vAlign w:val="center"/>
          </w:tcPr>
          <w:p w14:paraId="276FF299" w14:textId="77777777" w:rsidR="007240B5" w:rsidRPr="00763288" w:rsidRDefault="007240B5" w:rsidP="006007DD">
            <w:pPr>
              <w:spacing w:line="360" w:lineRule="auto"/>
              <w:jc w:val="center"/>
              <w:rPr>
                <w:rFonts w:ascii="宋体" w:eastAsia="宋体" w:hAnsi="宋体" w:cs="Times New Roman"/>
                <w:b/>
              </w:rPr>
            </w:pPr>
            <w:r w:rsidRPr="00763288">
              <w:rPr>
                <w:rFonts w:ascii="宋体" w:eastAsia="宋体" w:hAnsi="宋体" w:cs="Times New Roman" w:hint="eastAsia"/>
                <w:b/>
              </w:rPr>
              <w:t>规格</w:t>
            </w:r>
            <w:r w:rsidRPr="00763288">
              <w:rPr>
                <w:rFonts w:ascii="宋体" w:eastAsia="宋体" w:hAnsi="宋体" w:cs="Times New Roman"/>
                <w:b/>
              </w:rPr>
              <w:t>型号</w:t>
            </w:r>
          </w:p>
        </w:tc>
        <w:tc>
          <w:tcPr>
            <w:tcW w:w="779" w:type="dxa"/>
            <w:vAlign w:val="center"/>
          </w:tcPr>
          <w:p w14:paraId="0CBA90FB" w14:textId="77777777" w:rsidR="007240B5" w:rsidRPr="00763288" w:rsidRDefault="007240B5" w:rsidP="006007DD">
            <w:pPr>
              <w:spacing w:line="360" w:lineRule="auto"/>
              <w:jc w:val="center"/>
              <w:rPr>
                <w:rFonts w:ascii="宋体" w:eastAsia="宋体" w:hAnsi="宋体" w:cs="Times New Roman"/>
                <w:b/>
              </w:rPr>
            </w:pPr>
            <w:r w:rsidRPr="00763288">
              <w:rPr>
                <w:rFonts w:ascii="宋体" w:eastAsia="宋体" w:hAnsi="宋体" w:cs="Times New Roman" w:hint="eastAsia"/>
                <w:b/>
              </w:rPr>
              <w:t>单位</w:t>
            </w:r>
          </w:p>
        </w:tc>
        <w:tc>
          <w:tcPr>
            <w:tcW w:w="780" w:type="dxa"/>
            <w:vAlign w:val="center"/>
          </w:tcPr>
          <w:p w14:paraId="6C58A5E7" w14:textId="77777777" w:rsidR="007240B5" w:rsidRPr="00763288" w:rsidRDefault="007240B5" w:rsidP="006007DD">
            <w:pPr>
              <w:spacing w:line="360" w:lineRule="auto"/>
              <w:jc w:val="center"/>
              <w:rPr>
                <w:rFonts w:ascii="宋体" w:eastAsia="宋体" w:hAnsi="宋体" w:cs="Times New Roman"/>
                <w:b/>
              </w:rPr>
            </w:pPr>
            <w:r w:rsidRPr="00763288">
              <w:rPr>
                <w:rFonts w:ascii="宋体" w:eastAsia="宋体" w:hAnsi="宋体" w:cs="Times New Roman"/>
                <w:b/>
              </w:rPr>
              <w:t>数量</w:t>
            </w:r>
          </w:p>
        </w:tc>
        <w:tc>
          <w:tcPr>
            <w:tcW w:w="2489" w:type="dxa"/>
            <w:vAlign w:val="center"/>
          </w:tcPr>
          <w:p w14:paraId="1FE17C04" w14:textId="77777777" w:rsidR="007240B5" w:rsidRPr="00763288" w:rsidRDefault="007240B5" w:rsidP="006007DD">
            <w:pPr>
              <w:spacing w:line="360" w:lineRule="auto"/>
              <w:jc w:val="center"/>
              <w:rPr>
                <w:rFonts w:ascii="宋体" w:eastAsia="宋体" w:hAnsi="宋体" w:cs="Times New Roman"/>
                <w:b/>
              </w:rPr>
            </w:pPr>
            <w:r w:rsidRPr="00763288">
              <w:rPr>
                <w:rFonts w:ascii="宋体" w:eastAsia="宋体" w:hAnsi="宋体" w:cs="Times New Roman" w:hint="eastAsia"/>
                <w:b/>
              </w:rPr>
              <w:t>备注</w:t>
            </w:r>
          </w:p>
        </w:tc>
      </w:tr>
      <w:tr w:rsidR="007240B5" w:rsidRPr="00763288" w14:paraId="1086DFFF" w14:textId="77777777" w:rsidTr="007240B5">
        <w:tc>
          <w:tcPr>
            <w:tcW w:w="704" w:type="dxa"/>
            <w:vAlign w:val="center"/>
          </w:tcPr>
          <w:p w14:paraId="6F955518" w14:textId="77777777" w:rsidR="007240B5" w:rsidRPr="00763288" w:rsidRDefault="007240B5" w:rsidP="006007DD">
            <w:pPr>
              <w:spacing w:line="360" w:lineRule="auto"/>
              <w:jc w:val="center"/>
              <w:rPr>
                <w:rFonts w:ascii="宋体" w:eastAsia="宋体" w:hAnsi="宋体" w:cs="Times New Roman"/>
              </w:rPr>
            </w:pPr>
            <w:r w:rsidRPr="00763288">
              <w:rPr>
                <w:rFonts w:ascii="宋体" w:eastAsia="宋体" w:hAnsi="宋体" w:cs="Times New Roman" w:hint="eastAsia"/>
              </w:rPr>
              <w:t>1</w:t>
            </w:r>
          </w:p>
        </w:tc>
        <w:tc>
          <w:tcPr>
            <w:tcW w:w="2060" w:type="dxa"/>
            <w:vAlign w:val="center"/>
          </w:tcPr>
          <w:p w14:paraId="4EEE5B80" w14:textId="77777777" w:rsidR="007240B5" w:rsidRPr="00763288" w:rsidRDefault="007240B5" w:rsidP="006007DD">
            <w:pPr>
              <w:spacing w:line="360" w:lineRule="auto"/>
              <w:jc w:val="center"/>
              <w:rPr>
                <w:rFonts w:ascii="宋体" w:eastAsia="宋体" w:hAnsi="宋体" w:cs="Times New Roman"/>
              </w:rPr>
            </w:pPr>
            <w:r w:rsidRPr="00763288">
              <w:rPr>
                <w:rFonts w:ascii="宋体" w:eastAsia="宋体" w:hAnsi="宋体" w:cs="Times New Roman" w:hint="eastAsia"/>
              </w:rPr>
              <w:t>110kV变压器油色谱在线监测装置</w:t>
            </w:r>
          </w:p>
        </w:tc>
        <w:tc>
          <w:tcPr>
            <w:tcW w:w="1484" w:type="dxa"/>
            <w:vAlign w:val="center"/>
          </w:tcPr>
          <w:p w14:paraId="293918FD" w14:textId="77777777" w:rsidR="007240B5" w:rsidRPr="00763288" w:rsidRDefault="007240B5" w:rsidP="006007DD">
            <w:pPr>
              <w:spacing w:line="360" w:lineRule="auto"/>
              <w:jc w:val="center"/>
              <w:rPr>
                <w:rFonts w:ascii="宋体" w:eastAsia="宋体" w:hAnsi="宋体" w:cs="Times New Roman"/>
              </w:rPr>
            </w:pPr>
            <w:r>
              <w:rPr>
                <w:rFonts w:ascii="宋体" w:eastAsia="宋体" w:hAnsi="宋体" w:cs="Times New Roman" w:hint="eastAsia"/>
              </w:rPr>
              <w:t>详见技术要求</w:t>
            </w:r>
          </w:p>
        </w:tc>
        <w:tc>
          <w:tcPr>
            <w:tcW w:w="779" w:type="dxa"/>
            <w:vAlign w:val="center"/>
          </w:tcPr>
          <w:p w14:paraId="0E80736F" w14:textId="77777777" w:rsidR="007240B5" w:rsidRPr="00763288" w:rsidRDefault="007240B5" w:rsidP="006007DD">
            <w:pPr>
              <w:spacing w:line="360" w:lineRule="auto"/>
              <w:jc w:val="center"/>
              <w:rPr>
                <w:rFonts w:ascii="宋体" w:eastAsia="宋体" w:hAnsi="宋体" w:cs="Times New Roman"/>
              </w:rPr>
            </w:pPr>
            <w:r w:rsidRPr="00763288">
              <w:rPr>
                <w:rFonts w:ascii="宋体" w:eastAsia="宋体" w:hAnsi="宋体" w:cs="Times New Roman" w:hint="eastAsia"/>
              </w:rPr>
              <w:t>套</w:t>
            </w:r>
          </w:p>
        </w:tc>
        <w:tc>
          <w:tcPr>
            <w:tcW w:w="780" w:type="dxa"/>
            <w:vAlign w:val="center"/>
          </w:tcPr>
          <w:p w14:paraId="70D934C6" w14:textId="77777777" w:rsidR="007240B5" w:rsidRPr="00763288" w:rsidRDefault="007240B5" w:rsidP="006007DD">
            <w:pPr>
              <w:spacing w:line="360" w:lineRule="auto"/>
              <w:jc w:val="center"/>
              <w:rPr>
                <w:rFonts w:ascii="宋体" w:eastAsia="宋体" w:hAnsi="宋体" w:cs="Times New Roman"/>
              </w:rPr>
            </w:pPr>
            <w:r w:rsidRPr="00763288">
              <w:rPr>
                <w:rFonts w:ascii="宋体" w:eastAsia="宋体" w:hAnsi="宋体" w:cs="Times New Roman" w:hint="eastAsia"/>
              </w:rPr>
              <w:t>2</w:t>
            </w:r>
          </w:p>
        </w:tc>
        <w:tc>
          <w:tcPr>
            <w:tcW w:w="2489" w:type="dxa"/>
            <w:vAlign w:val="center"/>
          </w:tcPr>
          <w:p w14:paraId="57CA8CC2" w14:textId="77777777" w:rsidR="007240B5" w:rsidRPr="00763288" w:rsidRDefault="007240B5" w:rsidP="006007DD">
            <w:pPr>
              <w:spacing w:line="360" w:lineRule="auto"/>
              <w:jc w:val="center"/>
              <w:rPr>
                <w:rFonts w:ascii="宋体" w:eastAsia="宋体" w:hAnsi="宋体" w:cs="Times New Roman"/>
              </w:rPr>
            </w:pPr>
            <w:r w:rsidRPr="00763288">
              <w:rPr>
                <w:rFonts w:ascii="宋体" w:eastAsia="宋体" w:hAnsi="宋体" w:cs="Times New Roman" w:hint="eastAsia"/>
              </w:rPr>
              <w:t>含调试费用；不含安装</w:t>
            </w:r>
          </w:p>
        </w:tc>
      </w:tr>
    </w:tbl>
    <w:p w14:paraId="214BF43C" w14:textId="77777777" w:rsidR="007240B5" w:rsidRPr="00763288" w:rsidRDefault="007240B5" w:rsidP="007240B5">
      <w:pPr>
        <w:spacing w:line="360" w:lineRule="auto"/>
        <w:outlineLvl w:val="2"/>
        <w:rPr>
          <w:rFonts w:ascii="宋体" w:eastAsia="宋体" w:hAnsi="宋体" w:cs="Times New Roman"/>
          <w:b/>
        </w:rPr>
      </w:pPr>
      <w:r w:rsidRPr="00763288">
        <w:rPr>
          <w:rFonts w:ascii="宋体" w:eastAsia="宋体" w:hAnsi="宋体" w:cs="Times New Roman"/>
          <w:b/>
        </w:rPr>
        <w:t xml:space="preserve">2 </w:t>
      </w:r>
      <w:r w:rsidRPr="00763288">
        <w:rPr>
          <w:rFonts w:ascii="宋体" w:eastAsia="宋体" w:hAnsi="宋体" w:cs="Times New Roman" w:hint="eastAsia"/>
          <w:b/>
        </w:rPr>
        <w:t>交货期</w:t>
      </w:r>
    </w:p>
    <w:p w14:paraId="79E556EB" w14:textId="77777777" w:rsidR="007240B5" w:rsidRPr="00763288" w:rsidRDefault="007240B5" w:rsidP="007240B5">
      <w:pPr>
        <w:spacing w:line="360" w:lineRule="auto"/>
        <w:ind w:firstLineChars="200" w:firstLine="420"/>
        <w:rPr>
          <w:rFonts w:ascii="宋体" w:eastAsia="宋体" w:hAnsi="宋体" w:cs="Times New Roman"/>
        </w:rPr>
      </w:pPr>
      <w:r w:rsidRPr="00763288">
        <w:rPr>
          <w:rFonts w:ascii="宋体" w:eastAsia="宋体" w:hAnsi="宋体" w:cs="Times New Roman" w:hint="eastAsia"/>
        </w:rPr>
        <w:t>合同签订后30个自然日。</w:t>
      </w:r>
    </w:p>
    <w:p w14:paraId="6E446D41" w14:textId="77777777" w:rsidR="007240B5" w:rsidRPr="00763288" w:rsidRDefault="007240B5" w:rsidP="007240B5">
      <w:pPr>
        <w:spacing w:line="360" w:lineRule="auto"/>
        <w:outlineLvl w:val="2"/>
        <w:rPr>
          <w:rFonts w:ascii="宋体" w:eastAsia="宋体" w:hAnsi="宋体" w:cs="Times New Roman"/>
          <w:b/>
        </w:rPr>
      </w:pPr>
      <w:r w:rsidRPr="00763288">
        <w:rPr>
          <w:rFonts w:ascii="宋体" w:eastAsia="宋体" w:hAnsi="宋体" w:cs="Times New Roman" w:hint="eastAsia"/>
          <w:b/>
        </w:rPr>
        <w:t>3 交货</w:t>
      </w:r>
      <w:r w:rsidRPr="00763288">
        <w:rPr>
          <w:rFonts w:ascii="宋体" w:eastAsia="宋体" w:hAnsi="宋体" w:cs="Times New Roman"/>
          <w:b/>
        </w:rPr>
        <w:t>方式</w:t>
      </w:r>
    </w:p>
    <w:p w14:paraId="5220486E" w14:textId="77777777" w:rsidR="007240B5" w:rsidRPr="00763288" w:rsidRDefault="007240B5" w:rsidP="007240B5">
      <w:pPr>
        <w:spacing w:line="360" w:lineRule="auto"/>
        <w:ind w:firstLineChars="200" w:firstLine="420"/>
        <w:rPr>
          <w:rFonts w:ascii="宋体" w:eastAsia="宋体" w:hAnsi="宋体" w:cs="Times New Roman"/>
        </w:rPr>
      </w:pPr>
      <w:r w:rsidRPr="00763288">
        <w:rPr>
          <w:rFonts w:ascii="宋体" w:eastAsia="宋体" w:hAnsi="宋体" w:cs="Times New Roman" w:hint="eastAsia"/>
        </w:rPr>
        <w:t>板车交货</w:t>
      </w:r>
    </w:p>
    <w:p w14:paraId="3B877A81" w14:textId="77777777" w:rsidR="007240B5" w:rsidRPr="00763288" w:rsidRDefault="007240B5" w:rsidP="007240B5">
      <w:pPr>
        <w:spacing w:line="360" w:lineRule="auto"/>
        <w:outlineLvl w:val="2"/>
        <w:rPr>
          <w:rFonts w:ascii="宋体" w:eastAsia="宋体" w:hAnsi="宋体" w:cs="Times New Roman"/>
          <w:b/>
        </w:rPr>
      </w:pPr>
      <w:r w:rsidRPr="00763288">
        <w:rPr>
          <w:rFonts w:ascii="宋体" w:eastAsia="宋体" w:hAnsi="宋体" w:cs="Times New Roman" w:hint="eastAsia"/>
          <w:b/>
        </w:rPr>
        <w:t>4</w:t>
      </w:r>
      <w:r w:rsidRPr="00763288">
        <w:rPr>
          <w:rFonts w:ascii="宋体" w:eastAsia="宋体" w:hAnsi="宋体" w:cs="Times New Roman"/>
          <w:b/>
        </w:rPr>
        <w:t xml:space="preserve"> </w:t>
      </w:r>
      <w:r w:rsidRPr="00763288">
        <w:rPr>
          <w:rFonts w:ascii="宋体" w:eastAsia="宋体" w:hAnsi="宋体" w:cs="Times New Roman" w:hint="eastAsia"/>
          <w:b/>
        </w:rPr>
        <w:t>质保期</w:t>
      </w:r>
    </w:p>
    <w:p w14:paraId="577378D5" w14:textId="77777777" w:rsidR="007240B5" w:rsidRPr="00763288" w:rsidRDefault="007240B5" w:rsidP="007240B5">
      <w:pPr>
        <w:spacing w:line="360" w:lineRule="auto"/>
        <w:ind w:firstLineChars="200" w:firstLine="420"/>
        <w:rPr>
          <w:rFonts w:ascii="宋体" w:eastAsia="宋体" w:hAnsi="宋体" w:cs="Times New Roman"/>
        </w:rPr>
      </w:pPr>
      <w:r w:rsidRPr="00763288">
        <w:rPr>
          <w:rFonts w:ascii="宋体" w:eastAsia="宋体" w:hAnsi="宋体" w:cs="Times New Roman" w:hint="eastAsia"/>
        </w:rPr>
        <w:t>2年</w:t>
      </w:r>
    </w:p>
    <w:p w14:paraId="03EF78A5" w14:textId="77777777" w:rsidR="007240B5" w:rsidRPr="00763288" w:rsidRDefault="007240B5" w:rsidP="007240B5">
      <w:pPr>
        <w:spacing w:line="360" w:lineRule="auto"/>
        <w:outlineLvl w:val="2"/>
        <w:rPr>
          <w:rFonts w:ascii="宋体" w:eastAsia="宋体" w:hAnsi="宋体" w:cs="Times New Roman"/>
          <w:b/>
        </w:rPr>
      </w:pPr>
      <w:r w:rsidRPr="00763288">
        <w:rPr>
          <w:rFonts w:ascii="宋体" w:eastAsia="宋体" w:hAnsi="宋体" w:cs="Times New Roman"/>
          <w:b/>
        </w:rPr>
        <w:t>5</w:t>
      </w:r>
      <w:r w:rsidRPr="00763288">
        <w:rPr>
          <w:rFonts w:ascii="宋体" w:eastAsia="宋体" w:hAnsi="宋体" w:cs="Times New Roman" w:hint="eastAsia"/>
          <w:b/>
        </w:rPr>
        <w:t xml:space="preserve"> 付款</w:t>
      </w:r>
      <w:r w:rsidRPr="00763288">
        <w:rPr>
          <w:rFonts w:ascii="宋体" w:eastAsia="宋体" w:hAnsi="宋体" w:cs="Times New Roman"/>
          <w:b/>
        </w:rPr>
        <w:t>方式和条件</w:t>
      </w:r>
    </w:p>
    <w:p w14:paraId="14F40FAF" w14:textId="77777777" w:rsidR="007240B5" w:rsidRPr="00763288" w:rsidRDefault="007240B5" w:rsidP="007240B5">
      <w:pPr>
        <w:spacing w:line="360" w:lineRule="auto"/>
        <w:ind w:firstLineChars="200" w:firstLine="420"/>
        <w:rPr>
          <w:rFonts w:ascii="宋体" w:eastAsia="宋体" w:hAnsi="宋体" w:cs="Times New Roman"/>
        </w:rPr>
      </w:pPr>
      <w:r>
        <w:rPr>
          <w:rFonts w:ascii="宋体" w:eastAsia="宋体" w:hAnsi="宋体" w:cs="Times New Roman" w:hint="eastAsia"/>
        </w:rPr>
        <w:t>详</w:t>
      </w:r>
      <w:r w:rsidRPr="00763288">
        <w:rPr>
          <w:rFonts w:ascii="宋体" w:eastAsia="宋体" w:hAnsi="宋体" w:cs="Times New Roman" w:hint="eastAsia"/>
        </w:rPr>
        <w:t>见合同</w:t>
      </w:r>
      <w:r w:rsidRPr="00763288">
        <w:rPr>
          <w:rFonts w:ascii="宋体" w:eastAsia="宋体" w:hAnsi="宋体" w:cs="Times New Roman"/>
        </w:rPr>
        <w:t>条款。</w:t>
      </w:r>
    </w:p>
    <w:p w14:paraId="720A79D3" w14:textId="77777777" w:rsidR="007240B5" w:rsidRPr="00763288" w:rsidRDefault="007240B5" w:rsidP="007240B5">
      <w:pPr>
        <w:spacing w:line="360" w:lineRule="auto"/>
        <w:outlineLvl w:val="2"/>
        <w:rPr>
          <w:rFonts w:ascii="宋体" w:eastAsia="宋体" w:hAnsi="宋体" w:cs="Times New Roman"/>
          <w:b/>
        </w:rPr>
      </w:pPr>
      <w:r w:rsidRPr="00763288">
        <w:rPr>
          <w:rFonts w:ascii="宋体" w:eastAsia="宋体" w:hAnsi="宋体" w:cs="Times New Roman"/>
          <w:b/>
        </w:rPr>
        <w:t xml:space="preserve">6 </w:t>
      </w:r>
      <w:r w:rsidRPr="00763288">
        <w:rPr>
          <w:rFonts w:ascii="宋体" w:eastAsia="宋体" w:hAnsi="宋体" w:cs="Times New Roman" w:hint="eastAsia"/>
          <w:b/>
        </w:rPr>
        <w:t>报价</w:t>
      </w:r>
      <w:r w:rsidRPr="00763288">
        <w:rPr>
          <w:rFonts w:ascii="宋体" w:eastAsia="宋体" w:hAnsi="宋体" w:cs="Times New Roman"/>
          <w:b/>
        </w:rPr>
        <w:t>要求</w:t>
      </w:r>
    </w:p>
    <w:p w14:paraId="16F077E9" w14:textId="77777777" w:rsidR="007240B5" w:rsidRPr="00763288" w:rsidRDefault="007240B5" w:rsidP="007240B5">
      <w:pPr>
        <w:spacing w:line="360" w:lineRule="auto"/>
        <w:ind w:firstLineChars="200" w:firstLine="420"/>
        <w:rPr>
          <w:rFonts w:ascii="宋体" w:eastAsia="宋体" w:hAnsi="宋体" w:cs="Times New Roman"/>
        </w:rPr>
      </w:pPr>
      <w:r w:rsidRPr="00763288">
        <w:rPr>
          <w:rFonts w:ascii="宋体" w:eastAsia="宋体" w:hAnsi="宋体" w:cs="Times New Roman" w:hint="eastAsia"/>
        </w:rPr>
        <w:t>详见分项报价表填写说明。</w:t>
      </w:r>
    </w:p>
    <w:p w14:paraId="2234DA9F" w14:textId="77777777" w:rsidR="007240B5" w:rsidRPr="00763288" w:rsidRDefault="007240B5" w:rsidP="007240B5">
      <w:pPr>
        <w:spacing w:line="360" w:lineRule="auto"/>
        <w:outlineLvl w:val="2"/>
        <w:rPr>
          <w:rFonts w:ascii="宋体" w:eastAsia="宋体" w:hAnsi="宋体" w:cs="Times New Roman"/>
          <w:b/>
        </w:rPr>
      </w:pPr>
      <w:r w:rsidRPr="00763288">
        <w:rPr>
          <w:rFonts w:ascii="宋体" w:eastAsia="宋体" w:hAnsi="宋体" w:cs="Times New Roman"/>
          <w:b/>
        </w:rPr>
        <w:t xml:space="preserve">7 </w:t>
      </w:r>
      <w:r w:rsidRPr="00763288">
        <w:rPr>
          <w:rFonts w:ascii="宋体" w:eastAsia="宋体" w:hAnsi="宋体" w:cs="Times New Roman" w:hint="eastAsia"/>
          <w:b/>
        </w:rPr>
        <w:t>签订</w:t>
      </w:r>
      <w:r w:rsidRPr="00763288">
        <w:rPr>
          <w:rFonts w:ascii="宋体" w:eastAsia="宋体" w:hAnsi="宋体" w:cs="Times New Roman"/>
          <w:b/>
        </w:rPr>
        <w:t>合同</w:t>
      </w:r>
    </w:p>
    <w:p w14:paraId="60B3C958" w14:textId="77777777" w:rsidR="007240B5" w:rsidRPr="00763288" w:rsidRDefault="007240B5" w:rsidP="007240B5">
      <w:pPr>
        <w:spacing w:line="360" w:lineRule="auto"/>
        <w:ind w:firstLineChars="200" w:firstLine="420"/>
        <w:rPr>
          <w:rFonts w:ascii="宋体" w:eastAsia="宋体" w:hAnsi="宋体" w:cs="Times New Roman"/>
        </w:rPr>
      </w:pPr>
      <w:r w:rsidRPr="00763288">
        <w:rPr>
          <w:rFonts w:ascii="宋体" w:eastAsia="宋体" w:hAnsi="宋体" w:cs="Times New Roman" w:hint="eastAsia"/>
        </w:rPr>
        <w:t>中标通知书发出后3</w:t>
      </w:r>
      <w:r w:rsidRPr="00763288">
        <w:rPr>
          <w:rFonts w:ascii="宋体" w:eastAsia="宋体" w:hAnsi="宋体" w:cs="Times New Roman"/>
        </w:rPr>
        <w:t>0</w:t>
      </w:r>
      <w:r w:rsidRPr="00763288">
        <w:rPr>
          <w:rFonts w:ascii="宋体" w:eastAsia="宋体" w:hAnsi="宋体" w:cs="Times New Roman" w:hint="eastAsia"/>
        </w:rPr>
        <w:t>天内。中标人与</w:t>
      </w:r>
      <w:r w:rsidRPr="00763288">
        <w:rPr>
          <w:rFonts w:ascii="宋体" w:eastAsia="宋体" w:hAnsi="宋体" w:cs="Times New Roman"/>
          <w:b/>
          <w:u w:val="single"/>
        </w:rPr>
        <w:fldChar w:fldCharType="begin">
          <w:ffData>
            <w:name w:val="文字1"/>
            <w:enabled/>
            <w:calcOnExit w:val="0"/>
            <w:textInput>
              <w:default w:val="深圳招商供电有限公司"/>
            </w:textInput>
          </w:ffData>
        </w:fldChar>
      </w:r>
      <w:bookmarkStart w:id="210" w:name="文字1"/>
      <w:r w:rsidRPr="00763288">
        <w:rPr>
          <w:rFonts w:ascii="宋体" w:eastAsia="宋体" w:hAnsi="宋体" w:cs="Times New Roman"/>
          <w:b/>
          <w:u w:val="single"/>
        </w:rPr>
        <w:instrText xml:space="preserve"> FORMTEXT </w:instrText>
      </w:r>
      <w:r w:rsidRPr="00763288">
        <w:rPr>
          <w:rFonts w:ascii="宋体" w:eastAsia="宋体" w:hAnsi="宋体" w:cs="Times New Roman"/>
          <w:b/>
          <w:u w:val="single"/>
        </w:rPr>
      </w:r>
      <w:r w:rsidRPr="00763288">
        <w:rPr>
          <w:rFonts w:ascii="宋体" w:eastAsia="宋体" w:hAnsi="宋体" w:cs="Times New Roman"/>
          <w:b/>
          <w:u w:val="single"/>
        </w:rPr>
        <w:fldChar w:fldCharType="separate"/>
      </w:r>
      <w:r w:rsidRPr="00763288">
        <w:rPr>
          <w:rFonts w:ascii="宋体" w:eastAsia="宋体" w:hAnsi="宋体" w:cs="Times New Roman"/>
          <w:b/>
          <w:noProof/>
          <w:u w:val="single"/>
        </w:rPr>
        <w:t>深圳招商供电有限公司</w:t>
      </w:r>
      <w:r w:rsidRPr="00763288">
        <w:rPr>
          <w:rFonts w:ascii="宋体" w:eastAsia="宋体" w:hAnsi="宋体" w:cs="Times New Roman"/>
          <w:b/>
          <w:u w:val="single"/>
        </w:rPr>
        <w:fldChar w:fldCharType="end"/>
      </w:r>
      <w:bookmarkEnd w:id="210"/>
      <w:r w:rsidRPr="00763288">
        <w:rPr>
          <w:rFonts w:ascii="宋体" w:eastAsia="宋体" w:hAnsi="宋体" w:cs="Times New Roman" w:hint="eastAsia"/>
        </w:rPr>
        <w:t>签订合同。</w:t>
      </w:r>
    </w:p>
    <w:p w14:paraId="6C402F06" w14:textId="77777777" w:rsidR="00BA113E" w:rsidRDefault="00214D24">
      <w:pPr>
        <w:widowControl/>
        <w:jc w:val="left"/>
        <w:rPr>
          <w:rFonts w:ascii="黑体" w:eastAsia="黑体" w:hAnsi="黑体"/>
          <w:b/>
          <w:bCs/>
          <w:sz w:val="30"/>
          <w:szCs w:val="30"/>
        </w:rPr>
      </w:pPr>
      <w:r>
        <w:rPr>
          <w:rFonts w:ascii="黑体" w:eastAsia="黑体" w:hAnsi="黑体"/>
          <w:b/>
          <w:bCs/>
          <w:sz w:val="30"/>
          <w:szCs w:val="30"/>
        </w:rPr>
        <w:br w:type="page"/>
      </w:r>
    </w:p>
    <w:p w14:paraId="7558F542" w14:textId="77777777" w:rsidR="00BA113E" w:rsidRDefault="00214D24">
      <w:pPr>
        <w:jc w:val="center"/>
        <w:outlineLvl w:val="1"/>
        <w:rPr>
          <w:rFonts w:ascii="黑体" w:eastAsia="黑体" w:hAnsi="黑体"/>
          <w:b/>
          <w:bCs/>
          <w:sz w:val="30"/>
          <w:szCs w:val="30"/>
        </w:rPr>
      </w:pPr>
      <w:bookmarkStart w:id="211" w:name="_Toc243053714"/>
      <w:r>
        <w:rPr>
          <w:rFonts w:ascii="黑体" w:eastAsia="黑体" w:hAnsi="黑体" w:hint="eastAsia"/>
          <w:b/>
          <w:bCs/>
          <w:sz w:val="30"/>
          <w:szCs w:val="30"/>
        </w:rPr>
        <w:lastRenderedPageBreak/>
        <w:t>第三节 技术</w:t>
      </w:r>
      <w:r>
        <w:rPr>
          <w:rFonts w:ascii="黑体" w:eastAsia="黑体" w:hAnsi="黑体"/>
          <w:b/>
          <w:bCs/>
          <w:sz w:val="30"/>
          <w:szCs w:val="30"/>
        </w:rPr>
        <w:t>要求</w:t>
      </w:r>
      <w:bookmarkEnd w:id="211"/>
    </w:p>
    <w:p w14:paraId="70C5DD62" w14:textId="77777777" w:rsidR="007240B5" w:rsidRPr="00763288" w:rsidRDefault="007240B5" w:rsidP="007240B5">
      <w:pPr>
        <w:widowControl/>
        <w:spacing w:after="200" w:line="276" w:lineRule="auto"/>
        <w:jc w:val="left"/>
        <w:rPr>
          <w:rFonts w:ascii="宋体" w:eastAsia="宋体" w:hAnsi="宋体" w:cs="Times New Roman"/>
          <w:kern w:val="0"/>
        </w:rPr>
      </w:pPr>
    </w:p>
    <w:p w14:paraId="71CAF4E8" w14:textId="77777777" w:rsidR="007240B5" w:rsidRPr="00763288" w:rsidRDefault="007240B5" w:rsidP="007240B5">
      <w:pPr>
        <w:widowControl/>
        <w:spacing w:after="200" w:line="276" w:lineRule="auto"/>
        <w:jc w:val="center"/>
        <w:rPr>
          <w:rFonts w:ascii="宋体" w:eastAsia="宋体" w:hAnsi="宋体" w:cs="Times New Roman"/>
          <w:kern w:val="0"/>
        </w:rPr>
      </w:pPr>
      <w:r w:rsidRPr="00763288">
        <w:rPr>
          <w:rFonts w:ascii="黑体" w:eastAsia="黑体" w:hAnsi="黑体" w:cs="Times New Roman"/>
          <w:b/>
          <w:kern w:val="0"/>
          <w:sz w:val="52"/>
        </w:rPr>
        <w:t>变压器油中溶解气体在线监测装置</w:t>
      </w:r>
    </w:p>
    <w:p w14:paraId="12224F50" w14:textId="77777777" w:rsidR="007240B5" w:rsidRPr="00763288" w:rsidRDefault="007240B5" w:rsidP="007240B5">
      <w:pPr>
        <w:widowControl/>
        <w:spacing w:after="200" w:line="276" w:lineRule="auto"/>
        <w:jc w:val="center"/>
        <w:rPr>
          <w:rFonts w:ascii="宋体" w:eastAsia="宋体" w:hAnsi="宋体" w:cs="Times New Roman"/>
          <w:kern w:val="0"/>
        </w:rPr>
      </w:pPr>
      <w:r w:rsidRPr="00763288">
        <w:rPr>
          <w:rFonts w:ascii="黑体" w:eastAsia="黑体" w:hAnsi="黑体" w:cs="Times New Roman"/>
          <w:b/>
          <w:kern w:val="0"/>
          <w:sz w:val="52"/>
        </w:rPr>
        <w:t>技术条件书</w:t>
      </w:r>
    </w:p>
    <w:p w14:paraId="49495A3F" w14:textId="77777777" w:rsidR="007240B5" w:rsidRPr="00763288" w:rsidRDefault="007240B5" w:rsidP="007240B5">
      <w:pPr>
        <w:widowControl/>
        <w:spacing w:after="200" w:line="276" w:lineRule="auto"/>
        <w:jc w:val="left"/>
        <w:rPr>
          <w:rFonts w:ascii="宋体" w:eastAsia="宋体" w:hAnsi="宋体" w:cs="Times New Roman"/>
          <w:kern w:val="0"/>
        </w:rPr>
      </w:pPr>
    </w:p>
    <w:p w14:paraId="1E1806D8" w14:textId="77777777" w:rsidR="007240B5" w:rsidRPr="00763288" w:rsidRDefault="007240B5" w:rsidP="007240B5">
      <w:pPr>
        <w:widowControl/>
        <w:spacing w:after="200" w:line="276" w:lineRule="auto"/>
        <w:jc w:val="left"/>
        <w:rPr>
          <w:rFonts w:ascii="宋体" w:eastAsia="宋体" w:hAnsi="宋体" w:cs="Times New Roman"/>
          <w:kern w:val="0"/>
        </w:rPr>
      </w:pPr>
    </w:p>
    <w:p w14:paraId="1ACB4BC9" w14:textId="77777777" w:rsidR="007240B5" w:rsidRPr="00763288" w:rsidRDefault="007240B5" w:rsidP="007240B5">
      <w:pPr>
        <w:widowControl/>
        <w:spacing w:after="200" w:line="276" w:lineRule="auto"/>
        <w:jc w:val="center"/>
        <w:rPr>
          <w:rFonts w:ascii="宋体" w:eastAsia="宋体" w:hAnsi="宋体" w:cs="Times New Roman"/>
          <w:kern w:val="0"/>
        </w:rPr>
      </w:pPr>
      <w:r w:rsidRPr="00763288">
        <w:rPr>
          <w:rFonts w:ascii="宋体" w:eastAsia="宋体" w:hAnsi="宋体" w:cs="Times New Roman"/>
          <w:kern w:val="0"/>
          <w:sz w:val="32"/>
        </w:rPr>
        <w:t>（110kV变压器适用）</w:t>
      </w:r>
    </w:p>
    <w:p w14:paraId="04272428" w14:textId="77777777" w:rsidR="007240B5" w:rsidRPr="00763288" w:rsidRDefault="007240B5" w:rsidP="007240B5">
      <w:pPr>
        <w:widowControl/>
        <w:spacing w:after="200" w:line="276" w:lineRule="auto"/>
        <w:jc w:val="left"/>
        <w:rPr>
          <w:rFonts w:ascii="宋体" w:eastAsia="宋体" w:hAnsi="宋体" w:cs="Times New Roman"/>
          <w:kern w:val="0"/>
        </w:rPr>
      </w:pPr>
    </w:p>
    <w:p w14:paraId="6CA2C69B" w14:textId="77777777" w:rsidR="007240B5" w:rsidRPr="00763288" w:rsidRDefault="007240B5" w:rsidP="007240B5">
      <w:pPr>
        <w:widowControl/>
        <w:spacing w:after="200" w:line="276" w:lineRule="auto"/>
        <w:jc w:val="left"/>
        <w:rPr>
          <w:rFonts w:ascii="宋体" w:eastAsia="宋体" w:hAnsi="宋体" w:cs="Times New Roman"/>
          <w:kern w:val="0"/>
        </w:rPr>
      </w:pPr>
    </w:p>
    <w:p w14:paraId="3BAA0B5D" w14:textId="77777777" w:rsidR="007240B5" w:rsidRPr="00763288" w:rsidRDefault="007240B5" w:rsidP="007240B5">
      <w:pPr>
        <w:widowControl/>
        <w:spacing w:after="200" w:line="276" w:lineRule="auto"/>
        <w:jc w:val="left"/>
        <w:rPr>
          <w:rFonts w:ascii="宋体" w:eastAsia="宋体" w:hAnsi="宋体" w:cs="Times New Roman"/>
          <w:kern w:val="0"/>
        </w:rPr>
      </w:pPr>
    </w:p>
    <w:p w14:paraId="0582CDB9" w14:textId="77777777" w:rsidR="007240B5" w:rsidRPr="00763288" w:rsidRDefault="007240B5" w:rsidP="007240B5">
      <w:pPr>
        <w:widowControl/>
        <w:spacing w:after="200" w:line="276" w:lineRule="auto"/>
        <w:jc w:val="left"/>
        <w:rPr>
          <w:rFonts w:ascii="宋体" w:eastAsia="宋体" w:hAnsi="宋体" w:cs="Times New Roman"/>
          <w:kern w:val="0"/>
        </w:rPr>
      </w:pPr>
    </w:p>
    <w:p w14:paraId="061AEB02" w14:textId="77777777" w:rsidR="007240B5" w:rsidRPr="00763288" w:rsidRDefault="007240B5" w:rsidP="007240B5">
      <w:pPr>
        <w:widowControl/>
        <w:spacing w:after="200" w:line="276" w:lineRule="auto"/>
        <w:jc w:val="left"/>
        <w:rPr>
          <w:rFonts w:ascii="宋体" w:eastAsia="宋体" w:hAnsi="宋体" w:cs="Times New Roman"/>
          <w:kern w:val="0"/>
        </w:rPr>
      </w:pPr>
    </w:p>
    <w:p w14:paraId="51B65310" w14:textId="77777777" w:rsidR="007240B5" w:rsidRPr="00763288" w:rsidRDefault="007240B5" w:rsidP="007240B5">
      <w:pPr>
        <w:widowControl/>
        <w:spacing w:after="200" w:line="276" w:lineRule="auto"/>
        <w:jc w:val="center"/>
        <w:rPr>
          <w:rFonts w:ascii="宋体" w:eastAsia="宋体" w:hAnsi="宋体" w:cs="Times New Roman"/>
          <w:kern w:val="0"/>
        </w:rPr>
      </w:pPr>
      <w:r w:rsidRPr="00763288">
        <w:rPr>
          <w:rFonts w:ascii="宋体" w:eastAsia="宋体" w:hAnsi="宋体" w:cs="Times New Roman"/>
          <w:kern w:val="0"/>
          <w:sz w:val="28"/>
        </w:rPr>
        <w:t>采购数量：2台</w:t>
      </w:r>
    </w:p>
    <w:p w14:paraId="5A9D7483" w14:textId="77777777" w:rsidR="007240B5" w:rsidRPr="00763288" w:rsidRDefault="007240B5" w:rsidP="007240B5">
      <w:pPr>
        <w:widowControl/>
        <w:spacing w:after="200" w:line="276" w:lineRule="auto"/>
        <w:jc w:val="center"/>
        <w:rPr>
          <w:rFonts w:ascii="宋体" w:eastAsia="宋体" w:hAnsi="宋体" w:cs="Times New Roman"/>
          <w:kern w:val="0"/>
        </w:rPr>
      </w:pPr>
      <w:r w:rsidRPr="00763288">
        <w:rPr>
          <w:rFonts w:ascii="宋体" w:eastAsia="宋体" w:hAnsi="宋体" w:cs="Times New Roman"/>
          <w:kern w:val="0"/>
          <w:sz w:val="28"/>
        </w:rPr>
        <w:t>版本号：V</w:t>
      </w:r>
      <w:r w:rsidRPr="00763288">
        <w:rPr>
          <w:rFonts w:ascii="宋体" w:eastAsia="宋体" w:hAnsi="宋体" w:cs="Times New Roman" w:hint="eastAsia"/>
          <w:kern w:val="0"/>
          <w:sz w:val="28"/>
        </w:rPr>
        <w:t>5</w:t>
      </w:r>
      <w:r w:rsidRPr="00763288">
        <w:rPr>
          <w:rFonts w:ascii="宋体" w:eastAsia="宋体" w:hAnsi="宋体" w:cs="Times New Roman"/>
          <w:kern w:val="0"/>
          <w:sz w:val="28"/>
        </w:rPr>
        <w:t>.0</w:t>
      </w:r>
    </w:p>
    <w:p w14:paraId="658BAE6A" w14:textId="77777777" w:rsidR="007240B5" w:rsidRPr="00763288" w:rsidRDefault="007240B5" w:rsidP="007240B5">
      <w:pPr>
        <w:widowControl/>
        <w:spacing w:after="200" w:line="276" w:lineRule="auto"/>
        <w:jc w:val="left"/>
        <w:rPr>
          <w:rFonts w:ascii="宋体" w:eastAsia="宋体" w:hAnsi="宋体" w:cs="Times New Roman"/>
          <w:kern w:val="0"/>
        </w:rPr>
      </w:pPr>
    </w:p>
    <w:p w14:paraId="3AAEF6C5" w14:textId="77777777" w:rsidR="007240B5" w:rsidRPr="00763288" w:rsidRDefault="007240B5" w:rsidP="007240B5">
      <w:pPr>
        <w:widowControl/>
        <w:spacing w:after="200" w:line="276" w:lineRule="auto"/>
        <w:jc w:val="left"/>
        <w:rPr>
          <w:rFonts w:ascii="宋体" w:eastAsia="宋体" w:hAnsi="宋体" w:cs="Times New Roman"/>
          <w:kern w:val="0"/>
        </w:rPr>
      </w:pPr>
    </w:p>
    <w:p w14:paraId="653DAA5F" w14:textId="77777777" w:rsidR="007240B5" w:rsidRPr="00763288" w:rsidRDefault="007240B5" w:rsidP="007240B5">
      <w:pPr>
        <w:widowControl/>
        <w:spacing w:after="200" w:line="276" w:lineRule="auto"/>
        <w:jc w:val="left"/>
        <w:rPr>
          <w:rFonts w:ascii="宋体" w:eastAsia="宋体" w:hAnsi="宋体" w:cs="Times New Roman"/>
          <w:kern w:val="0"/>
        </w:rPr>
      </w:pPr>
    </w:p>
    <w:p w14:paraId="09BDF14E" w14:textId="77777777" w:rsidR="007240B5" w:rsidRPr="00763288" w:rsidRDefault="007240B5" w:rsidP="007240B5">
      <w:pPr>
        <w:widowControl/>
        <w:spacing w:after="200" w:line="276" w:lineRule="auto"/>
        <w:jc w:val="center"/>
        <w:rPr>
          <w:rFonts w:ascii="宋体" w:eastAsia="宋体" w:hAnsi="宋体" w:cs="Times New Roman"/>
          <w:kern w:val="0"/>
        </w:rPr>
      </w:pPr>
      <w:r w:rsidRPr="00763288">
        <w:rPr>
          <w:rFonts w:ascii="宋体" w:eastAsia="宋体" w:hAnsi="宋体" w:cs="Times New Roman"/>
          <w:b/>
          <w:kern w:val="0"/>
          <w:sz w:val="28"/>
        </w:rPr>
        <w:t>深圳前海蛇口自贸区供电有限公司</w:t>
      </w:r>
    </w:p>
    <w:p w14:paraId="56DEFB4D" w14:textId="77777777" w:rsidR="007240B5" w:rsidRPr="00763288" w:rsidRDefault="007240B5" w:rsidP="007240B5">
      <w:pPr>
        <w:widowControl/>
        <w:spacing w:after="200" w:line="276" w:lineRule="auto"/>
        <w:jc w:val="center"/>
        <w:rPr>
          <w:rFonts w:ascii="宋体" w:eastAsia="宋体" w:hAnsi="宋体" w:cs="Times New Roman"/>
          <w:kern w:val="0"/>
        </w:rPr>
      </w:pPr>
      <w:r w:rsidRPr="00763288">
        <w:rPr>
          <w:rFonts w:ascii="宋体" w:eastAsia="宋体" w:hAnsi="宋体" w:cs="Times New Roman"/>
          <w:kern w:val="0"/>
          <w:sz w:val="28"/>
        </w:rPr>
        <w:t>2026年8月</w:t>
      </w:r>
    </w:p>
    <w:p w14:paraId="435B9B21" w14:textId="77777777" w:rsidR="007240B5" w:rsidRPr="00763288" w:rsidRDefault="007240B5" w:rsidP="007240B5">
      <w:pPr>
        <w:widowControl/>
        <w:spacing w:after="200" w:line="276" w:lineRule="auto"/>
        <w:jc w:val="left"/>
        <w:rPr>
          <w:rFonts w:ascii="宋体" w:eastAsia="宋体" w:hAnsi="宋体" w:cs="Times New Roman"/>
          <w:kern w:val="0"/>
        </w:rPr>
      </w:pPr>
      <w:r w:rsidRPr="00763288">
        <w:rPr>
          <w:rFonts w:ascii="宋体" w:eastAsia="宋体" w:hAnsi="宋体" w:cs="Times New Roman"/>
          <w:kern w:val="0"/>
        </w:rPr>
        <w:br w:type="page"/>
      </w:r>
    </w:p>
    <w:p w14:paraId="2C5B18E1"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212" w:name="_Toc241137668"/>
      <w:bookmarkStart w:id="213" w:name="_Toc241137768"/>
      <w:bookmarkStart w:id="214" w:name="_Toc243053715"/>
      <w:r w:rsidRPr="00763288">
        <w:rPr>
          <w:rFonts w:ascii="黑体" w:eastAsia="黑体" w:hAnsi="黑体" w:cs="Times New Roman"/>
          <w:b/>
          <w:bCs/>
          <w:color w:val="000000"/>
          <w:kern w:val="0"/>
          <w:sz w:val="32"/>
          <w:szCs w:val="28"/>
        </w:rPr>
        <w:lastRenderedPageBreak/>
        <w:t>知识产权声明</w:t>
      </w:r>
      <w:bookmarkEnd w:id="212"/>
      <w:bookmarkEnd w:id="213"/>
      <w:bookmarkEnd w:id="214"/>
    </w:p>
    <w:p w14:paraId="3DD64C0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深圳前海蛇口自贸区供电有限公司拥有本作品的知识产权，未经深圳前海蛇口自贸区供电有限公司书面许可，任何单位和个人不得擅自使用（包括但不限于复制、发行、转载、通过信息网络传播等），否则，深圳前海蛇口自贸区供电有限公司将依法追究法律责任。</w:t>
      </w:r>
    </w:p>
    <w:p w14:paraId="6130602B" w14:textId="77777777" w:rsidR="007240B5" w:rsidRPr="00763288" w:rsidRDefault="007240B5" w:rsidP="007240B5">
      <w:pPr>
        <w:widowControl/>
        <w:spacing w:after="200" w:line="276" w:lineRule="auto"/>
        <w:jc w:val="left"/>
        <w:rPr>
          <w:rFonts w:ascii="宋体" w:eastAsia="宋体" w:hAnsi="宋体" w:cs="Times New Roman"/>
          <w:kern w:val="0"/>
        </w:rPr>
      </w:pPr>
      <w:r w:rsidRPr="00763288">
        <w:rPr>
          <w:rFonts w:ascii="宋体" w:eastAsia="宋体" w:hAnsi="宋体" w:cs="Times New Roman"/>
          <w:kern w:val="0"/>
        </w:rPr>
        <w:br w:type="page"/>
      </w:r>
    </w:p>
    <w:p w14:paraId="17E63C79"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215" w:name="_Toc241137669"/>
      <w:bookmarkStart w:id="216" w:name="_Toc241137769"/>
      <w:bookmarkStart w:id="217" w:name="_Toc243053716"/>
      <w:r w:rsidRPr="00763288">
        <w:rPr>
          <w:rFonts w:ascii="黑体" w:eastAsia="黑体" w:hAnsi="黑体" w:cs="Times New Roman"/>
          <w:b/>
          <w:bCs/>
          <w:color w:val="000000"/>
          <w:kern w:val="0"/>
          <w:sz w:val="32"/>
          <w:szCs w:val="28"/>
        </w:rPr>
        <w:lastRenderedPageBreak/>
        <w:t>目    录</w:t>
      </w:r>
      <w:bookmarkEnd w:id="215"/>
      <w:bookmarkEnd w:id="216"/>
      <w:bookmarkEnd w:id="217"/>
    </w:p>
    <w:p w14:paraId="76AAA22E"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1 总则</w:t>
      </w:r>
    </w:p>
    <w:p w14:paraId="0B1CAFB5"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2 工作范围</w:t>
      </w:r>
    </w:p>
    <w:p w14:paraId="668D62EE"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2.1 供货范围</w:t>
      </w:r>
    </w:p>
    <w:p w14:paraId="59193CCB"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2.2 服务界限</w:t>
      </w:r>
    </w:p>
    <w:p w14:paraId="383E2D02"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2.3 技术文件</w:t>
      </w:r>
    </w:p>
    <w:p w14:paraId="445189D5"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3 应遵循的主要标准</w:t>
      </w:r>
    </w:p>
    <w:p w14:paraId="07217DA2"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4 使用条件</w:t>
      </w:r>
    </w:p>
    <w:p w14:paraId="2ADD6DBE"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4.1 正常使用条件</w:t>
      </w:r>
    </w:p>
    <w:p w14:paraId="0BC7ED37"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4.2 特殊使用条件</w:t>
      </w:r>
    </w:p>
    <w:p w14:paraId="0FE40CA2"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4.3 接入安全性要求</w:t>
      </w:r>
    </w:p>
    <w:p w14:paraId="3AC5586D"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4.4 装置要求</w:t>
      </w:r>
    </w:p>
    <w:p w14:paraId="3FDE2291"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5 技术要求</w:t>
      </w:r>
    </w:p>
    <w:p w14:paraId="47E0EDC4"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5.1 基本功能要求</w:t>
      </w:r>
    </w:p>
    <w:p w14:paraId="1B0E50EC"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5.2 监测性能要求</w:t>
      </w:r>
    </w:p>
    <w:p w14:paraId="0F43239C"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5.3 通信功能</w:t>
      </w:r>
    </w:p>
    <w:p w14:paraId="1DB9E227"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5.4 平台接入与数据展示要求</w:t>
      </w:r>
    </w:p>
    <w:p w14:paraId="7F25BAC5"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5.5 绝缘性能</w:t>
      </w:r>
    </w:p>
    <w:p w14:paraId="657B1824"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5.6 电磁兼容性能</w:t>
      </w:r>
    </w:p>
    <w:p w14:paraId="3E5A1198"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5.7 环境适应性能</w:t>
      </w:r>
    </w:p>
    <w:p w14:paraId="2061B901"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5.8 机械性能</w:t>
      </w:r>
    </w:p>
    <w:p w14:paraId="60032B76"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lastRenderedPageBreak/>
        <w:t xml:space="preserve">  5.9 外壳防护性能</w:t>
      </w:r>
    </w:p>
    <w:p w14:paraId="74A72E5F"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5.10 连续通电</w:t>
      </w:r>
    </w:p>
    <w:p w14:paraId="4CAAF0EA"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5.11 可靠性</w:t>
      </w:r>
    </w:p>
    <w:p w14:paraId="54E92B55"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5.12 装置寿命</w:t>
      </w:r>
    </w:p>
    <w:p w14:paraId="10302C0E"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5.13 结构和外观</w:t>
      </w:r>
    </w:p>
    <w:p w14:paraId="2316D633"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5.14 网络安全要求</w:t>
      </w:r>
    </w:p>
    <w:p w14:paraId="3E243673"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6 试验项目及要求</w:t>
      </w:r>
    </w:p>
    <w:p w14:paraId="0E499E0A"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7 检验规则</w:t>
      </w:r>
    </w:p>
    <w:p w14:paraId="3940AB51"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7.1 型式试验</w:t>
      </w:r>
    </w:p>
    <w:p w14:paraId="00F9196C"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7.2 出厂试验</w:t>
      </w:r>
    </w:p>
    <w:p w14:paraId="6F50F349"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7.3 送样检测试验</w:t>
      </w:r>
    </w:p>
    <w:p w14:paraId="0F923A6C"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7.4 到货抽检</w:t>
      </w:r>
    </w:p>
    <w:p w14:paraId="77D80CD5"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7.5 交接试验</w:t>
      </w:r>
    </w:p>
    <w:p w14:paraId="36715226"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7.6 运行中试验</w:t>
      </w:r>
    </w:p>
    <w:p w14:paraId="34693E91"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 xml:space="preserve">  7.7 检验项目及试验类型对照表</w:t>
      </w:r>
    </w:p>
    <w:p w14:paraId="44921472"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8 技术联络、技术培训及售后服务</w:t>
      </w:r>
    </w:p>
    <w:p w14:paraId="3327361A"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9 包装、运输、安装及质量保证</w:t>
      </w:r>
    </w:p>
    <w:p w14:paraId="02535160"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附录A 标准技术特性参数表（投标方填写）</w:t>
      </w:r>
    </w:p>
    <w:p w14:paraId="51657FC1"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附录B 性能要求响应表（投标方填写）</w:t>
      </w:r>
    </w:p>
    <w:p w14:paraId="3DE2EB94"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附录C 投标方技术偏差表</w:t>
      </w:r>
    </w:p>
    <w:p w14:paraId="45745CCA" w14:textId="77777777" w:rsidR="007240B5" w:rsidRPr="00763288" w:rsidRDefault="007240B5" w:rsidP="007240B5">
      <w:pPr>
        <w:widowControl/>
        <w:spacing w:after="200" w:line="360" w:lineRule="auto"/>
        <w:jc w:val="left"/>
        <w:rPr>
          <w:rFonts w:ascii="宋体" w:eastAsia="宋体" w:hAnsi="宋体" w:cs="Times New Roman"/>
          <w:kern w:val="0"/>
        </w:rPr>
      </w:pPr>
      <w:r w:rsidRPr="00763288">
        <w:rPr>
          <w:rFonts w:ascii="宋体" w:eastAsia="宋体" w:hAnsi="宋体" w:cs="Times New Roman"/>
          <w:kern w:val="0"/>
        </w:rPr>
        <w:t>附录D 单台设备标准配置明细表（投标方填写）</w:t>
      </w:r>
      <w:r w:rsidRPr="00763288">
        <w:rPr>
          <w:rFonts w:ascii="宋体" w:eastAsia="宋体" w:hAnsi="宋体" w:cs="Times New Roman"/>
          <w:kern w:val="0"/>
        </w:rPr>
        <w:br w:type="page"/>
      </w:r>
    </w:p>
    <w:p w14:paraId="1C188AED"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218" w:name="_Toc241137670"/>
      <w:bookmarkStart w:id="219" w:name="_Toc241137770"/>
      <w:bookmarkStart w:id="220" w:name="_Toc243053717"/>
      <w:r w:rsidRPr="00763288">
        <w:rPr>
          <w:rFonts w:ascii="黑体" w:eastAsia="黑体" w:hAnsi="黑体" w:cs="Times New Roman"/>
          <w:b/>
          <w:bCs/>
          <w:color w:val="000000"/>
          <w:kern w:val="0"/>
          <w:sz w:val="32"/>
          <w:szCs w:val="28"/>
        </w:rPr>
        <w:lastRenderedPageBreak/>
        <w:t>1 总则</w:t>
      </w:r>
      <w:bookmarkEnd w:id="218"/>
      <w:bookmarkEnd w:id="219"/>
      <w:bookmarkEnd w:id="220"/>
    </w:p>
    <w:p w14:paraId="74965BE5"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1.1 本技术条件书适用于深圳前海蛇口自贸区供电有限公司110kV变压器油中溶解气体在线监测装置的采购，提出了该类装置的功能设计、结构、性能、安装、试验、平台接入及数据展示等方面的技术要求。</w:t>
      </w:r>
    </w:p>
    <w:p w14:paraId="47504A1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1.2 本技术条件提出的是最低限度的技术要求。凡本技术条件中未规定，但在相关设备的国家标准或IEC标准中有规定的规范条文，投标方应按相应标准的条文进行设备设计、制造、试验和安装。对国家有关安全、环保等强制性标准，必须满足其要求。</w:t>
      </w:r>
    </w:p>
    <w:p w14:paraId="6E363AFA"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1.3 如果投标方没有以书面形式对本规范书的条文提出异议，则意味着投标方提供的设备完全符合本规范书的要求。如有异议，不管多么微小，都应在报价书中以"对规范书的意见和</w:t>
      </w:r>
      <w:proofErr w:type="gramStart"/>
      <w:r w:rsidRPr="00763288">
        <w:rPr>
          <w:rFonts w:ascii="宋体" w:eastAsia="宋体" w:hAnsi="宋体" w:cs="Times New Roman"/>
          <w:kern w:val="0"/>
        </w:rPr>
        <w:t>同规范</w:t>
      </w:r>
      <w:proofErr w:type="gramEnd"/>
      <w:r w:rsidRPr="00763288">
        <w:rPr>
          <w:rFonts w:ascii="宋体" w:eastAsia="宋体" w:hAnsi="宋体" w:cs="Times New Roman"/>
          <w:kern w:val="0"/>
        </w:rPr>
        <w:t>书的差异"为标题的专门章节中加以详细描述。</w:t>
      </w:r>
    </w:p>
    <w:p w14:paraId="318169A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1.4 本技术规范书所使用的标准如遇与投标方所执行的标准不一致时，按较高标准执行。</w:t>
      </w:r>
    </w:p>
    <w:p w14:paraId="4CBE130A"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1.5 本技术规范书经买、卖双方确认后作为订货合同的技术附件，与合同正文具有同等的法律效力。</w:t>
      </w:r>
    </w:p>
    <w:p w14:paraId="32ED406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1.6 投标方在应标技术条件中应如实反映应标产品与本技术条件的技术差异。如果投标方没有提出技术差异，而在执行合同的过程中，招标方发现投标方提供的产品与其应标技术规范的条文存在差异，招标方有权利要求退货，并将对下一年度的评标工作有不同程度的影响。</w:t>
      </w:r>
    </w:p>
    <w:p w14:paraId="52CC53C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1.7 投标方应在应标技术部分按本技术条件的要求如实详细的填写应标设备的标准配置表，并在应标商务部分按此标准配置进行报价，如发现二者有矛盾之处，将对评标工作有不同程度的影响。</w:t>
      </w:r>
    </w:p>
    <w:p w14:paraId="03B616F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1.8 投标方应充分理解本技术条件并按本技术条件的具体条款、格式要求填写应标的技术文件，如发现应标的技术文件条款、格式不符合本技术条件的要求，则认为应标不严肃，在评标时将有不同程度的扣分。</w:t>
      </w:r>
    </w:p>
    <w:p w14:paraId="7B9CB5C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1.9 本技术规范书未尽事宜，由买、卖双方协商确定。</w:t>
      </w:r>
    </w:p>
    <w:p w14:paraId="45F5C91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1.10 投标方应提供不少于6年的产品质量保证期。</w:t>
      </w:r>
    </w:p>
    <w:p w14:paraId="01313E4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1.11 本技术条件书适用于</w:t>
      </w:r>
      <w:proofErr w:type="gramStart"/>
      <w:r w:rsidRPr="00763288">
        <w:rPr>
          <w:rFonts w:ascii="宋体" w:eastAsia="宋体" w:hAnsi="宋体" w:cs="Times New Roman"/>
          <w:kern w:val="0"/>
        </w:rPr>
        <w:t>基于</w:t>
      </w:r>
      <w:r w:rsidRPr="00BA054D">
        <w:rPr>
          <w:rFonts w:ascii="宋体" w:eastAsia="宋体" w:hAnsi="宋体" w:cs="Times New Roman" w:hint="eastAsia"/>
          <w:kern w:val="0"/>
        </w:rPr>
        <w:t>色</w:t>
      </w:r>
      <w:proofErr w:type="gramEnd"/>
      <w:r w:rsidRPr="00BA054D">
        <w:rPr>
          <w:rFonts w:ascii="宋体" w:eastAsia="宋体" w:hAnsi="宋体" w:cs="Times New Roman" w:hint="eastAsia"/>
          <w:kern w:val="0"/>
        </w:rPr>
        <w:t>气相谱法</w:t>
      </w:r>
      <w:r w:rsidRPr="00763288">
        <w:rPr>
          <w:rFonts w:ascii="宋体" w:eastAsia="宋体" w:hAnsi="宋体" w:cs="Times New Roman"/>
          <w:kern w:val="0"/>
        </w:rPr>
        <w:t>的变压器油中溶解气体在线监测装置，投标方应根据所投产品的检测原理，如实响应各项技术要求。</w:t>
      </w:r>
    </w:p>
    <w:p w14:paraId="592EA3A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1.13 条款分级说明：本技术条件书中的条款按重要程度分为两级：</w:t>
      </w:r>
    </w:p>
    <w:p w14:paraId="6D48F53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lastRenderedPageBreak/>
        <w:t>（1）★不可偏离条款：标注"★"的条款为关键技术指标或安全/合</w:t>
      </w:r>
      <w:proofErr w:type="gramStart"/>
      <w:r w:rsidRPr="00763288">
        <w:rPr>
          <w:rFonts w:ascii="宋体" w:eastAsia="宋体" w:hAnsi="宋体" w:cs="Times New Roman"/>
          <w:kern w:val="0"/>
        </w:rPr>
        <w:t>规</w:t>
      </w:r>
      <w:proofErr w:type="gramEnd"/>
      <w:r w:rsidRPr="00763288">
        <w:rPr>
          <w:rFonts w:ascii="宋体" w:eastAsia="宋体" w:hAnsi="宋体" w:cs="Times New Roman"/>
          <w:kern w:val="0"/>
        </w:rPr>
        <w:t>性要求，投标方必须完全满足，不得有任何负偏离，否则视为实质性不响应，其投标将被否决；</w:t>
      </w:r>
    </w:p>
    <w:p w14:paraId="22F32E99"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（2）一般条款：未标注"★"的条款为一般性技术要求，投标方如有正偏离或负偏离，应在附录C"投标方技术偏差表"中逐项如实说明，评标时将根据偏差程度综合评审。</w:t>
      </w:r>
    </w:p>
    <w:p w14:paraId="664F564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附录A"标准技术特性参数表"中"重要级别"列标注"★"的参数为不可偏离参数。</w:t>
      </w:r>
    </w:p>
    <w:p w14:paraId="0CAEED6B"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1.12 投标方资质要求：</w:t>
      </w:r>
    </w:p>
    <w:p w14:paraId="2DD6D7B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（1）投标方应具有ISO 9001质量保证体系认证证书、环境管理体系认证证书、职业健康安全管理体系认证证书；</w:t>
      </w:r>
    </w:p>
    <w:p w14:paraId="261F84D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（2）投标方应有生产投标产品所需的生产场地、生产设备、产品及元器件检测能力，应具备自主研发能力，并设计制造过与投标产品相同结构、同等或以上技术规格的产品；</w:t>
      </w:r>
    </w:p>
    <w:p w14:paraId="2239014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（3）投标方应具有同型号设备近三年在同等及以上电压等级变电站工程的运行业绩，且不少于200套，并提供中标通知书或合同封面及签署页等相关证明材料；</w:t>
      </w:r>
    </w:p>
    <w:p w14:paraId="7FF1F4D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（4）投标方应提供投标产品在第三方权威检测机构出具的型式试验报告，</w:t>
      </w:r>
      <w:proofErr w:type="gramStart"/>
      <w:r w:rsidRPr="00763288">
        <w:rPr>
          <w:rFonts w:ascii="宋体" w:eastAsia="宋体" w:hAnsi="宋体" w:cs="Times New Roman"/>
          <w:kern w:val="0"/>
        </w:rPr>
        <w:t>且报告</w:t>
      </w:r>
      <w:proofErr w:type="gramEnd"/>
      <w:r w:rsidRPr="00763288">
        <w:rPr>
          <w:rFonts w:ascii="宋体" w:eastAsia="宋体" w:hAnsi="宋体" w:cs="Times New Roman"/>
          <w:kern w:val="0"/>
        </w:rPr>
        <w:t>结论数据满足A级要求；</w:t>
      </w:r>
    </w:p>
    <w:p w14:paraId="004A372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（5）投标方需提供不少于五份同型号设备现场检出变压器故障隐患的有效应用报告案例；</w:t>
      </w:r>
    </w:p>
    <w:p w14:paraId="3A33317B"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（6）在国内设备招投标活动、供货合同履行、售后服务及产品运行过程中，未受到电网公司系统的通报批评或投诉。</w:t>
      </w:r>
    </w:p>
    <w:p w14:paraId="58FE12C0"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221" w:name="_Toc241137671"/>
      <w:bookmarkStart w:id="222" w:name="_Toc241137771"/>
      <w:bookmarkStart w:id="223" w:name="_Toc243053718"/>
      <w:r w:rsidRPr="00763288">
        <w:rPr>
          <w:rFonts w:ascii="黑体" w:eastAsia="黑体" w:hAnsi="黑体" w:cs="Times New Roman"/>
          <w:b/>
          <w:bCs/>
          <w:color w:val="000000"/>
          <w:kern w:val="0"/>
          <w:sz w:val="32"/>
          <w:szCs w:val="28"/>
        </w:rPr>
        <w:t>2 工作范围</w:t>
      </w:r>
      <w:bookmarkEnd w:id="221"/>
      <w:bookmarkEnd w:id="222"/>
      <w:bookmarkEnd w:id="223"/>
    </w:p>
    <w:p w14:paraId="26223A86"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24" w:name="_Toc241137672"/>
      <w:bookmarkStart w:id="225" w:name="_Toc241137772"/>
      <w:bookmarkStart w:id="226" w:name="_Toc243053719"/>
      <w:r w:rsidRPr="00763288">
        <w:rPr>
          <w:rFonts w:ascii="黑体" w:eastAsia="黑体" w:hAnsi="黑体" w:cs="Times New Roman"/>
          <w:b/>
          <w:bCs/>
          <w:color w:val="000000"/>
          <w:kern w:val="0"/>
          <w:sz w:val="28"/>
          <w:szCs w:val="26"/>
        </w:rPr>
        <w:t>2.1 供货范围</w:t>
      </w:r>
      <w:bookmarkEnd w:id="224"/>
      <w:bookmarkEnd w:id="225"/>
      <w:bookmarkEnd w:id="226"/>
    </w:p>
    <w:p w14:paraId="0A2BFA4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合同供货范围为变压器油中溶解气体在线监测装置，包括油样采集与分离单元、气体检测单元、数据采集处理与控制单元、通信单元、辅助单元及外壳，相关线缆、附件等全套装置。本次采购数量为2台，分别安装于2台110kV变压器。单台设备标准配置明细详见附录D。</w:t>
      </w:r>
    </w:p>
    <w:p w14:paraId="542E2AB9"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27" w:name="_Toc241137673"/>
      <w:bookmarkStart w:id="228" w:name="_Toc241137773"/>
      <w:bookmarkStart w:id="229" w:name="_Toc243053720"/>
      <w:r w:rsidRPr="00763288">
        <w:rPr>
          <w:rFonts w:ascii="黑体" w:eastAsia="黑体" w:hAnsi="黑体" w:cs="Times New Roman"/>
          <w:b/>
          <w:bCs/>
          <w:color w:val="000000"/>
          <w:kern w:val="0"/>
          <w:sz w:val="28"/>
          <w:szCs w:val="26"/>
        </w:rPr>
        <w:t>2.2 服务界限</w:t>
      </w:r>
      <w:bookmarkEnd w:id="227"/>
      <w:bookmarkEnd w:id="228"/>
      <w:bookmarkEnd w:id="229"/>
    </w:p>
    <w:p w14:paraId="0A29D16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2.2.1 从装置生产厂家至变电站的运输全部由投标方完成。</w:t>
      </w:r>
    </w:p>
    <w:p w14:paraId="0152255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lastRenderedPageBreak/>
        <w:t>2.2.2 在线监测装置现场安装和试验在招标方的技术指导和监督下由投标方完成，招标方协助投标方按标准检查安装质量，处理调试投运过程中出现的问题。通讯材料等所有材料由投标方提供，通讯布线及接线在招标方技术指导和监督下由投标方完成。</w:t>
      </w:r>
    </w:p>
    <w:p w14:paraId="47706AA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2.2.3 投标方负责在招标方的监督下对装置进行调试，并按本规范的相关要求，实现监测装置与站内在线监测综合处理单元的自动通信，以及与上级主站的通信。采用无线通信方式的，应按本规范要求传输至主站安全接入区，实现与主站通信。</w:t>
      </w:r>
    </w:p>
    <w:p w14:paraId="3EB86AE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2.2.4 投标方应负责装置与</w:t>
      </w:r>
      <w:proofErr w:type="gramStart"/>
      <w:r w:rsidRPr="00763288">
        <w:rPr>
          <w:rFonts w:ascii="宋体" w:eastAsia="宋体" w:hAnsi="宋体" w:cs="Times New Roman"/>
          <w:kern w:val="0"/>
        </w:rPr>
        <w:t>电鸿物</w:t>
      </w:r>
      <w:proofErr w:type="gramEnd"/>
      <w:r w:rsidRPr="00763288">
        <w:rPr>
          <w:rFonts w:ascii="宋体" w:eastAsia="宋体" w:hAnsi="宋体" w:cs="Times New Roman"/>
          <w:kern w:val="0"/>
        </w:rPr>
        <w:t>联网平台的接入适配，以及装置数据在</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平台的展示配置，确保数据上送稳定、展示正常。</w:t>
      </w:r>
    </w:p>
    <w:p w14:paraId="43E9E3E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2.2.5 装置安装、调试合格后方可投运。装置投运并稳定运行后，投标方和招标方（业主）双方应根据相关法律、法规和招标方公司管理制度签署合同设备的验收证明书，验收程序及验收标准应与招标方公司相关管理制度一致。该证明书共两份，双方各执一份。</w:t>
      </w:r>
    </w:p>
    <w:p w14:paraId="7ED7FEE8"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30" w:name="_Toc241137674"/>
      <w:bookmarkStart w:id="231" w:name="_Toc241137774"/>
      <w:bookmarkStart w:id="232" w:name="_Toc243053721"/>
      <w:r w:rsidRPr="00763288">
        <w:rPr>
          <w:rFonts w:ascii="黑体" w:eastAsia="黑体" w:hAnsi="黑体" w:cs="Times New Roman"/>
          <w:b/>
          <w:bCs/>
          <w:color w:val="000000"/>
          <w:kern w:val="0"/>
          <w:sz w:val="28"/>
          <w:szCs w:val="26"/>
        </w:rPr>
        <w:t>2.3 技术文件</w:t>
      </w:r>
      <w:bookmarkEnd w:id="230"/>
      <w:bookmarkEnd w:id="231"/>
      <w:bookmarkEnd w:id="232"/>
    </w:p>
    <w:p w14:paraId="3F5B181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2.3.1 在订货前，投标方应向招标方提供一般性资料，如鉴定证书、型式试验报告、报价书、典型说明书和主要技术参数。</w:t>
      </w:r>
    </w:p>
    <w:p w14:paraId="24B9314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2.3.2 在技术协议签订10天内，投标方向招标方提供下列图纸资料：（a）接线配置图；（b）外形图、安装尺寸基础图；（c）装置使用说明书；（d）</w:t>
      </w:r>
      <w:proofErr w:type="gramStart"/>
      <w:r w:rsidRPr="00763288">
        <w:rPr>
          <w:rFonts w:ascii="宋体" w:eastAsia="宋体" w:hAnsi="宋体" w:cs="Times New Roman"/>
          <w:kern w:val="0"/>
        </w:rPr>
        <w:t>电鸿物</w:t>
      </w:r>
      <w:proofErr w:type="gramEnd"/>
      <w:r w:rsidRPr="00763288">
        <w:rPr>
          <w:rFonts w:ascii="宋体" w:eastAsia="宋体" w:hAnsi="宋体" w:cs="Times New Roman"/>
          <w:kern w:val="0"/>
        </w:rPr>
        <w:t>联网平台接入方案及接口文档；（e）</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平台数据展示配置方案。</w:t>
      </w:r>
    </w:p>
    <w:p w14:paraId="6FA37C34"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2.3.3 装置供货时提供下列资料：装置的开箱资料除了2.3.2条所述图纸资料外，还应包括安装、运行、维护、修理说明书（中文或中英文对照），部件清单，易损件的清单，工厂试验报告，产品合格证等，一式8份。</w:t>
      </w:r>
    </w:p>
    <w:p w14:paraId="6DE0BED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2.3.4 投标方应提供上述资料的电子版本2份。</w:t>
      </w:r>
    </w:p>
    <w:p w14:paraId="62052F5E"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233" w:name="_Toc241137675"/>
      <w:bookmarkStart w:id="234" w:name="_Toc241137775"/>
      <w:bookmarkStart w:id="235" w:name="_Toc243053722"/>
      <w:r w:rsidRPr="00763288">
        <w:rPr>
          <w:rFonts w:ascii="黑体" w:eastAsia="黑体" w:hAnsi="黑体" w:cs="Times New Roman"/>
          <w:b/>
          <w:bCs/>
          <w:color w:val="000000"/>
          <w:kern w:val="0"/>
          <w:sz w:val="32"/>
          <w:szCs w:val="28"/>
        </w:rPr>
        <w:t>3 应遵循的主要标准</w:t>
      </w:r>
      <w:bookmarkEnd w:id="233"/>
      <w:bookmarkEnd w:id="234"/>
      <w:bookmarkEnd w:id="235"/>
    </w:p>
    <w:p w14:paraId="7BF7021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下列标准包含的条文，通过在本标准中的引用而构成本标准的条文。在标准出版时，所示版本均为有效。所有版本都有可能被修订，应用时应使用下列标准最新版本。</w:t>
      </w:r>
    </w:p>
    <w:p w14:paraId="4E17F72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17623  绝缘油中溶解气体组分含量的气相色谱测定法</w:t>
      </w:r>
    </w:p>
    <w:p w14:paraId="0870B7F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DL/T 722  变压器油中溶解气体分析和判断导则</w:t>
      </w:r>
    </w:p>
    <w:p w14:paraId="674EEFD9"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lastRenderedPageBreak/>
        <w:t>GB/T 7252  变压器油中溶解气体分析和判断导则</w:t>
      </w:r>
    </w:p>
    <w:p w14:paraId="5A54459A"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DL/T 1432.1  变电设备在线监测装置检验规范 第1部分：通用检验规范</w:t>
      </w:r>
    </w:p>
    <w:p w14:paraId="6DFF02C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DL/T 1432.2  变电设备在线监测装置检验规范 第2部分：变压器油中溶解气体在线监测装置</w:t>
      </w:r>
    </w:p>
    <w:p w14:paraId="6B198FD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DL/T 1498.2  变电设备在线监测装置技术规范 第2部分：变压器油中溶解气体在线监测装置</w:t>
      </w:r>
    </w:p>
    <w:p w14:paraId="4EAFE9F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DL/T 860  变电站通信网络和系统</w:t>
      </w:r>
    </w:p>
    <w:p w14:paraId="4DAFB83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DL/T 1146  DL/T 860实施技术规范</w:t>
      </w:r>
    </w:p>
    <w:p w14:paraId="693B101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 xml:space="preserve">Q/CSG 1210076  </w:t>
      </w:r>
      <w:proofErr w:type="gramStart"/>
      <w:r w:rsidRPr="00763288">
        <w:rPr>
          <w:rFonts w:ascii="宋体" w:eastAsia="宋体" w:hAnsi="宋体" w:cs="Times New Roman"/>
          <w:kern w:val="0"/>
        </w:rPr>
        <w:t>电鸿物联</w:t>
      </w:r>
      <w:proofErr w:type="gramEnd"/>
      <w:r w:rsidRPr="00763288">
        <w:rPr>
          <w:rFonts w:ascii="宋体" w:eastAsia="宋体" w:hAnsi="宋体" w:cs="Times New Roman"/>
          <w:kern w:val="0"/>
        </w:rPr>
        <w:t>操作系统技术规范（试行）</w:t>
      </w:r>
    </w:p>
    <w:p w14:paraId="19E60539"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Q/CSG 1210077  电力物</w:t>
      </w:r>
      <w:proofErr w:type="gramStart"/>
      <w:r w:rsidRPr="00763288">
        <w:rPr>
          <w:rFonts w:ascii="宋体" w:eastAsia="宋体" w:hAnsi="宋体" w:cs="Times New Roman"/>
          <w:kern w:val="0"/>
        </w:rPr>
        <w:t>联网电鸿操作系统</w:t>
      </w:r>
      <w:proofErr w:type="gramEnd"/>
      <w:r w:rsidRPr="00763288">
        <w:rPr>
          <w:rFonts w:ascii="宋体" w:eastAsia="宋体" w:hAnsi="宋体" w:cs="Times New Roman"/>
          <w:kern w:val="0"/>
        </w:rPr>
        <w:t>测试规范（试行）</w:t>
      </w:r>
    </w:p>
    <w:p w14:paraId="286329A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Q/CSG 1210078  电力物联网</w:t>
      </w:r>
      <w:proofErr w:type="gramStart"/>
      <w:r w:rsidRPr="00763288">
        <w:rPr>
          <w:rFonts w:ascii="宋体" w:eastAsia="宋体" w:hAnsi="宋体" w:cs="Times New Roman"/>
          <w:kern w:val="0"/>
        </w:rPr>
        <w:t>终端电鸿</w:t>
      </w:r>
      <w:proofErr w:type="gramEnd"/>
      <w:r w:rsidRPr="00763288">
        <w:rPr>
          <w:rFonts w:ascii="宋体" w:eastAsia="宋体" w:hAnsi="宋体" w:cs="Times New Roman"/>
          <w:kern w:val="0"/>
        </w:rPr>
        <w:t>操作系统适配测试规范（试行）</w:t>
      </w:r>
    </w:p>
    <w:p w14:paraId="7F41021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191  包装储运图示标志</w:t>
      </w:r>
    </w:p>
    <w:p w14:paraId="7BFA2F2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 4208  外壳防护等级（IP代码）</w:t>
      </w:r>
    </w:p>
    <w:p w14:paraId="47F0D73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 4943  信息技术设备的安全</w:t>
      </w:r>
    </w:p>
    <w:p w14:paraId="7D7E562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 9361  计算站场地安全要求</w:t>
      </w:r>
    </w:p>
    <w:p w14:paraId="72BB7D24"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7261  继电保护和安全自动装置基本试验方法</w:t>
      </w:r>
    </w:p>
    <w:p w14:paraId="1DBCB4C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11287  电气继电器 第21部分 量度继电器和保护装置的振动、冲击、碰撞和地震试验 第1篇：振动试验（正弦）</w:t>
      </w:r>
    </w:p>
    <w:p w14:paraId="6B711DD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14537  量度继电器和保护装置的冲击与碰撞试验</w:t>
      </w:r>
    </w:p>
    <w:p w14:paraId="6D93E87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2423.1  电工电子产品环境试验 第2部分：试验方法 试验A：低温</w:t>
      </w:r>
    </w:p>
    <w:p w14:paraId="5E49681B"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2423.2  电工电子产品环境试验 第2部分：试验方法 试验B：高温</w:t>
      </w:r>
    </w:p>
    <w:p w14:paraId="412BB60A"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2423.3  电工电子产品环境试验 第2部分：试验方法 试验Cab：恒定湿热试验</w:t>
      </w:r>
    </w:p>
    <w:p w14:paraId="44F37C7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2423.22  电工电子产品环境试验 第2部分：试验方法 试验N：温度变化</w:t>
      </w:r>
    </w:p>
    <w:p w14:paraId="4BFBC5F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17626.1~11  电磁兼容 试验和测量技术系列标准</w:t>
      </w:r>
    </w:p>
    <w:p w14:paraId="14E6668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GJB/Z 299B  电子设备可靠性预计手册</w:t>
      </w:r>
    </w:p>
    <w:p w14:paraId="65F9168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22239-2019  信息安全技术 网络安全等级保护基本要求</w:t>
      </w:r>
    </w:p>
    <w:p w14:paraId="1FE2E535"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36572-2018  电力监控系统网络安全防护导则</w:t>
      </w:r>
    </w:p>
    <w:p w14:paraId="5E7FEEC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GB/T 39786-2021  信息安全技术 信息系统密码应用基本要求</w:t>
      </w:r>
    </w:p>
    <w:p w14:paraId="6CF74D68" w14:textId="77777777" w:rsidR="007240B5" w:rsidRPr="00763288" w:rsidRDefault="007240B5" w:rsidP="007240B5">
      <w:pPr>
        <w:widowControl/>
        <w:spacing w:line="360" w:lineRule="auto"/>
        <w:ind w:firstLine="420"/>
        <w:jc w:val="left"/>
        <w:rPr>
          <w:rFonts w:ascii="宋体" w:eastAsia="宋体" w:hAnsi="宋体" w:cs="Times New Roman"/>
          <w:kern w:val="0"/>
        </w:rPr>
      </w:pPr>
      <w:proofErr w:type="gramStart"/>
      <w:r w:rsidRPr="00763288">
        <w:rPr>
          <w:rFonts w:ascii="宋体" w:eastAsia="宋体" w:hAnsi="宋体" w:cs="Times New Roman"/>
          <w:kern w:val="0"/>
        </w:rPr>
        <w:t>国家发改委</w:t>
      </w:r>
      <w:proofErr w:type="gramEnd"/>
      <w:r w:rsidRPr="00763288">
        <w:rPr>
          <w:rFonts w:ascii="宋体" w:eastAsia="宋体" w:hAnsi="宋体" w:cs="Times New Roman"/>
          <w:kern w:val="0"/>
        </w:rPr>
        <w:t>14号令  电力监控系统安全防护规定</w:t>
      </w:r>
    </w:p>
    <w:p w14:paraId="6661932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lastRenderedPageBreak/>
        <w:t>国能安全〔2015〕36号  电力监控系统安全防护总体方案等安全防护方案和评估规范</w:t>
      </w:r>
    </w:p>
    <w:p w14:paraId="4858240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Q/CSG 1203024-2017  输变电设备状态监测评价系统数据接口与协议</w:t>
      </w:r>
    </w:p>
    <w:p w14:paraId="786BE67A"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Q/CSG 1204060-2019  电力监控系统并网安全评估规范</w:t>
      </w:r>
    </w:p>
    <w:p w14:paraId="5E75DBC4"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236" w:name="_Toc241137676"/>
      <w:bookmarkStart w:id="237" w:name="_Toc241137776"/>
      <w:bookmarkStart w:id="238" w:name="_Toc243053723"/>
      <w:r w:rsidRPr="00763288">
        <w:rPr>
          <w:rFonts w:ascii="黑体" w:eastAsia="黑体" w:hAnsi="黑体" w:cs="Times New Roman"/>
          <w:b/>
          <w:bCs/>
          <w:color w:val="000000"/>
          <w:kern w:val="0"/>
          <w:sz w:val="32"/>
          <w:szCs w:val="28"/>
        </w:rPr>
        <w:t>4 使用条件</w:t>
      </w:r>
      <w:bookmarkEnd w:id="236"/>
      <w:bookmarkEnd w:id="237"/>
      <w:bookmarkEnd w:id="238"/>
    </w:p>
    <w:p w14:paraId="6A7CDB5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委托投标方生产的变压器油中溶解气体在线监测装置不仅应满足本技术规范要求，相关性能参数还应按实际安装地点的外部条件要求进行校验、核对，使所供设备满足实际外部条件要求及全工况运行要求。</w:t>
      </w:r>
    </w:p>
    <w:p w14:paraId="52F8BE4D"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39" w:name="_Toc241137677"/>
      <w:bookmarkStart w:id="240" w:name="_Toc241137777"/>
      <w:bookmarkStart w:id="241" w:name="_Toc243053724"/>
      <w:r w:rsidRPr="00763288">
        <w:rPr>
          <w:rFonts w:ascii="黑体" w:eastAsia="黑体" w:hAnsi="黑体" w:cs="Times New Roman"/>
          <w:b/>
          <w:bCs/>
          <w:color w:val="000000"/>
          <w:kern w:val="0"/>
          <w:sz w:val="28"/>
          <w:szCs w:val="26"/>
        </w:rPr>
        <w:t>4.1 正常使用条件</w:t>
      </w:r>
      <w:bookmarkEnd w:id="239"/>
      <w:bookmarkEnd w:id="240"/>
      <w:bookmarkEnd w:id="241"/>
    </w:p>
    <w:p w14:paraId="2BA9744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环境温度：户内设备-10℃～+50℃，户外设备-25℃～+70℃；</w:t>
      </w:r>
    </w:p>
    <w:p w14:paraId="1EDF902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环境相对湿度：5％～100％（产品内部，既不应凝露，也不应结冰）；日相对湿度平均值≤95%，月相对湿度平均值≤90%；</w:t>
      </w:r>
    </w:p>
    <w:p w14:paraId="01A919E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大气压力：80kPa～110kPa（海拔高度≤2000m）；</w:t>
      </w:r>
    </w:p>
    <w:p w14:paraId="4F52A90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最大风速：35m/s（离地面10m高，10min平均风速）（户外）；</w:t>
      </w:r>
    </w:p>
    <w:p w14:paraId="312C292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最大日温差：25℃（户外）；</w:t>
      </w:r>
    </w:p>
    <w:p w14:paraId="06344CF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日照强度：0.1W/cm²（风速0.5m/s）（户外）；</w:t>
      </w:r>
    </w:p>
    <w:p w14:paraId="1F783F66" w14:textId="77777777" w:rsidR="007240B5" w:rsidRPr="00763288" w:rsidRDefault="007240B5" w:rsidP="007240B5">
      <w:pPr>
        <w:widowControl/>
        <w:spacing w:line="360" w:lineRule="auto"/>
        <w:ind w:firstLine="420"/>
        <w:jc w:val="left"/>
        <w:rPr>
          <w:rFonts w:ascii="宋体" w:eastAsia="宋体" w:hAnsi="宋体" w:cs="Times New Roman"/>
          <w:kern w:val="0"/>
        </w:rPr>
      </w:pPr>
      <w:proofErr w:type="gramStart"/>
      <w:r w:rsidRPr="00763288">
        <w:rPr>
          <w:rFonts w:ascii="宋体" w:eastAsia="宋体" w:hAnsi="宋体" w:cs="Times New Roman"/>
          <w:kern w:val="0"/>
        </w:rPr>
        <w:t>覆</w:t>
      </w:r>
      <w:proofErr w:type="gramEnd"/>
      <w:r w:rsidRPr="00763288">
        <w:rPr>
          <w:rFonts w:ascii="宋体" w:eastAsia="宋体" w:hAnsi="宋体" w:cs="Times New Roman"/>
          <w:kern w:val="0"/>
        </w:rPr>
        <w:t>冰厚度：10mm（户外）；</w:t>
      </w:r>
    </w:p>
    <w:p w14:paraId="6324E5F9" w14:textId="77777777" w:rsidR="007240B5" w:rsidRPr="00763288" w:rsidRDefault="007240B5" w:rsidP="007240B5">
      <w:pPr>
        <w:widowControl/>
        <w:spacing w:line="360" w:lineRule="auto"/>
        <w:ind w:firstLine="420"/>
        <w:jc w:val="left"/>
        <w:rPr>
          <w:rFonts w:ascii="宋体" w:eastAsia="宋体" w:hAnsi="宋体" w:cs="Times New Roman"/>
          <w:kern w:val="0"/>
          <w:lang w:eastAsia="en-US"/>
        </w:rPr>
      </w:pPr>
      <w:r w:rsidRPr="00763288">
        <w:rPr>
          <w:rFonts w:ascii="宋体" w:eastAsia="宋体" w:hAnsi="宋体" w:cs="Times New Roman"/>
          <w:kern w:val="0"/>
          <w:lang w:eastAsia="en-US"/>
        </w:rPr>
        <w:t>耐受地震能力：水平加速度0.2g，垂直加速度0.1g；</w:t>
      </w:r>
    </w:p>
    <w:p w14:paraId="19976AF5"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工作电源：额定电压AC 220V±15％；频率50±0.5Hz；谐波含量＜5％；</w:t>
      </w:r>
    </w:p>
    <w:p w14:paraId="60EF094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安全要求：符合GB 4943中的相关规定及计算机机房内的GB 9361中B类安全规定。</w:t>
      </w:r>
    </w:p>
    <w:p w14:paraId="4D42CAB2"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42" w:name="_Toc241137678"/>
      <w:bookmarkStart w:id="243" w:name="_Toc241137778"/>
      <w:bookmarkStart w:id="244" w:name="_Toc243053725"/>
      <w:r w:rsidRPr="00763288">
        <w:rPr>
          <w:rFonts w:ascii="黑体" w:eastAsia="黑体" w:hAnsi="黑体" w:cs="Times New Roman"/>
          <w:b/>
          <w:bCs/>
          <w:color w:val="000000"/>
          <w:kern w:val="0"/>
          <w:sz w:val="28"/>
          <w:szCs w:val="26"/>
        </w:rPr>
        <w:t>4.2 特殊使用条件</w:t>
      </w:r>
      <w:bookmarkEnd w:id="242"/>
      <w:bookmarkEnd w:id="243"/>
      <w:bookmarkEnd w:id="244"/>
    </w:p>
    <w:p w14:paraId="1666DE7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针对具体工程，用户根据实际需求提出特殊工作条件。当超出正常与特殊工作条件时，由用户与供应商协商确定。</w:t>
      </w:r>
    </w:p>
    <w:p w14:paraId="03713FDE"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45" w:name="_Toc241137679"/>
      <w:bookmarkStart w:id="246" w:name="_Toc241137779"/>
      <w:bookmarkStart w:id="247" w:name="_Toc243053726"/>
      <w:r w:rsidRPr="00763288">
        <w:rPr>
          <w:rFonts w:ascii="黑体" w:eastAsia="黑体" w:hAnsi="黑体" w:cs="Times New Roman"/>
          <w:b/>
          <w:bCs/>
          <w:color w:val="000000"/>
          <w:kern w:val="0"/>
          <w:sz w:val="28"/>
          <w:szCs w:val="26"/>
        </w:rPr>
        <w:t>4.3 接入安全性要求</w:t>
      </w:r>
      <w:bookmarkEnd w:id="245"/>
      <w:bookmarkEnd w:id="246"/>
      <w:bookmarkEnd w:id="247"/>
    </w:p>
    <w:p w14:paraId="2AABE9D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★在线监测装置的接入不应使被监测设备或邻近设备出现安全隐患，如绝缘性能降低、密封破坏等；</w:t>
      </w:r>
    </w:p>
    <w:p w14:paraId="203592F4"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lastRenderedPageBreak/>
        <w:t>★应能够承受油箱的正常压力，对变压器油进行处理时产生的正压与负压不会引起油渗漏；取油口耐受压力≥0.6MPa；</w:t>
      </w:r>
    </w:p>
    <w:p w14:paraId="42534B9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★油样采集方式和回油应不影响被监测设备的安全运行，取油和回油管路应分开；</w:t>
      </w:r>
    </w:p>
    <w:p w14:paraId="1086EAF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★使用载气的监测设备，应采用严格措施保证监测装置所用载气不进入变压器本体；</w:t>
      </w:r>
    </w:p>
    <w:p w14:paraId="22F0F82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★应保证被监测设备密封性，防止采样部分引起的外界水分和空气的渗入；</w:t>
      </w:r>
    </w:p>
    <w:p w14:paraId="116C8B4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前端传感同一监测区域的传感单元信号电缆宜通过波纹管汇总出线，并</w:t>
      </w:r>
      <w:proofErr w:type="gramStart"/>
      <w:r w:rsidRPr="00763288">
        <w:rPr>
          <w:rFonts w:ascii="宋体" w:eastAsia="宋体" w:hAnsi="宋体" w:cs="Times New Roman"/>
          <w:kern w:val="0"/>
        </w:rPr>
        <w:t>通过槽盒接引</w:t>
      </w:r>
      <w:proofErr w:type="gramEnd"/>
      <w:r w:rsidRPr="00763288">
        <w:rPr>
          <w:rFonts w:ascii="宋体" w:eastAsia="宋体" w:hAnsi="宋体" w:cs="Times New Roman"/>
          <w:kern w:val="0"/>
        </w:rPr>
        <w:t>至数据处理单元机箱内。</w:t>
      </w:r>
    </w:p>
    <w:p w14:paraId="0C288CA6"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48" w:name="_Toc241137680"/>
      <w:bookmarkStart w:id="249" w:name="_Toc241137780"/>
      <w:bookmarkStart w:id="250" w:name="_Toc243053727"/>
      <w:r w:rsidRPr="00763288">
        <w:rPr>
          <w:rFonts w:ascii="黑体" w:eastAsia="黑体" w:hAnsi="黑体" w:cs="Times New Roman"/>
          <w:b/>
          <w:bCs/>
          <w:color w:val="000000"/>
          <w:kern w:val="0"/>
          <w:sz w:val="28"/>
          <w:szCs w:val="26"/>
        </w:rPr>
        <w:t>4.4 装置要求</w:t>
      </w:r>
      <w:bookmarkEnd w:id="248"/>
      <w:bookmarkEnd w:id="249"/>
      <w:bookmarkEnd w:id="250"/>
    </w:p>
    <w:p w14:paraId="0AA86BF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由油样采集与分离单元、气体检测单元、数据采集处理与控制单元、通信单元、辅助单元及外壳组成；整套系统核心部件应模块化设计（如色谱分析模块、电路模块、通讯模块、气源模块等），更换操作简单，非专业人员也能自行完成；</w:t>
      </w:r>
    </w:p>
    <w:p w14:paraId="7A4283E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应采用循环油工作方式，油样采集部分不应污染油，循环取样应不消耗油，同时应具备油样强制循环措施，取样前油样循环时间应确保死体积油样全部循环完毕，所取油样必须能代表变压器中油的真实状态；做完试验的油样经过处理返回变压器，不需要定期处理废油，回</w:t>
      </w:r>
      <w:proofErr w:type="gramStart"/>
      <w:r w:rsidRPr="00763288">
        <w:rPr>
          <w:rFonts w:ascii="宋体" w:eastAsia="宋体" w:hAnsi="宋体" w:cs="Times New Roman"/>
          <w:kern w:val="0"/>
        </w:rPr>
        <w:t>油过程</w:t>
      </w:r>
      <w:proofErr w:type="gramEnd"/>
      <w:r w:rsidRPr="00763288">
        <w:rPr>
          <w:rFonts w:ascii="宋体" w:eastAsia="宋体" w:hAnsi="宋体" w:cs="Times New Roman"/>
          <w:kern w:val="0"/>
        </w:rPr>
        <w:t>中不得将气体带入变压器本体；</w:t>
      </w:r>
    </w:p>
    <w:p w14:paraId="64CBE07B"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对于色谱检测原理装置，脱气方式应采用真空脱气、顶空脱气或其他同等脱气效率的脱气方式，应能识别油路泄漏、油路堵塞等异常，保证脱气率的稳定性；应采用可靠的色谱分离技术，对特征气体进行分离，保证组分间的分离度；检测器可采用微桥式检测器、热导检测器（TCD）或其他同等及以上性能的检测器；</w:t>
      </w:r>
    </w:p>
    <w:p w14:paraId="7C6FB05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取样油管应采用304及以上等级不锈钢或紫铜材质，油管采用铝塑管+外防护金属保护管+不锈钢波纹管保护的方式进行敷设安装。主变侧油管预留0.3～0.5米的空余，加套透明TPU树脂软管后，再使用不锈钢波纹管防护。各层管之间均使用封堵材料封堵，防止雨水侵入。封堵材料</w:t>
      </w:r>
      <w:proofErr w:type="gramStart"/>
      <w:r w:rsidRPr="00763288">
        <w:rPr>
          <w:rFonts w:ascii="宋体" w:eastAsia="宋体" w:hAnsi="宋体" w:cs="Times New Roman"/>
          <w:kern w:val="0"/>
        </w:rPr>
        <w:t>不</w:t>
      </w:r>
      <w:proofErr w:type="gramEnd"/>
      <w:r w:rsidRPr="00763288">
        <w:rPr>
          <w:rFonts w:ascii="宋体" w:eastAsia="宋体" w:hAnsi="宋体" w:cs="Times New Roman"/>
          <w:kern w:val="0"/>
        </w:rPr>
        <w:t>应选用含氯材料；</w:t>
      </w:r>
    </w:p>
    <w:p w14:paraId="63CBE0E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具备校验免拆卸管路功能、油样校验接口和气样校验接口，现场校验接口采用标准的￠6mm接头，装置生产厂家应提供校验用连接管路及校验方法。装置本体或后台电脑应至少满足以下两点要求：①可查看样品分析过程中管路清洗、升温、取样、进样、检测、诊断等各个步骤进度；②可人工操作分析样品；标定方式应配备专用标油接口，现场检定时无需拆卸管道等复杂操作即可通过电磁阀切换方式进行校验工作；</w:t>
      </w:r>
    </w:p>
    <w:p w14:paraId="1F7FD0D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lastRenderedPageBreak/>
        <w:t>对于色谱检测原理装置应使用载气发生器（无需更换载气瓶），并配置备用气瓶，质保期内应免费提供备用气瓶。当切换到备用气瓶时，装置应能发送载气发生器</w:t>
      </w:r>
      <w:proofErr w:type="gramStart"/>
      <w:r w:rsidRPr="00763288">
        <w:rPr>
          <w:rFonts w:ascii="宋体" w:eastAsia="宋体" w:hAnsi="宋体" w:cs="Times New Roman"/>
          <w:kern w:val="0"/>
        </w:rPr>
        <w:t>不</w:t>
      </w:r>
      <w:proofErr w:type="gramEnd"/>
      <w:r w:rsidRPr="00763288">
        <w:rPr>
          <w:rFonts w:ascii="宋体" w:eastAsia="宋体" w:hAnsi="宋体" w:cs="Times New Roman"/>
          <w:kern w:val="0"/>
        </w:rPr>
        <w:t>可用的告警信号，载气发生器的使用年限不低于5年，应具备高频率做样条件，实现真正意义上的免维护；对于非色谱检测原理装置（如光声光谱法、半导体传感法等），应实现无载气运行；</w:t>
      </w:r>
    </w:p>
    <w:p w14:paraId="057C8B0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装置在室外高温环境下监测性能应满足技术要求的规定，应配备空调或温度调节模块以保证装置箱体内温度稳定；柜</w:t>
      </w:r>
      <w:proofErr w:type="gramStart"/>
      <w:r w:rsidRPr="00763288">
        <w:rPr>
          <w:rFonts w:ascii="宋体" w:eastAsia="宋体" w:hAnsi="宋体" w:cs="Times New Roman"/>
          <w:kern w:val="0"/>
        </w:rPr>
        <w:t>体材质应采用</w:t>
      </w:r>
      <w:proofErr w:type="gramEnd"/>
      <w:r w:rsidRPr="00763288">
        <w:rPr>
          <w:rFonts w:ascii="宋体" w:eastAsia="宋体" w:hAnsi="宋体" w:cs="Times New Roman"/>
          <w:kern w:val="0"/>
        </w:rPr>
        <w:t>304不锈钢或同等防腐性能的材质，户外装置外壳厚度≥2mm；</w:t>
      </w:r>
    </w:p>
    <w:p w14:paraId="15EF204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油样采集及分离单元适应油温：10～100℃；</w:t>
      </w:r>
    </w:p>
    <w:p w14:paraId="11B52FB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有线通信方式下，应使用光纤或铠装电缆铺设；</w:t>
      </w:r>
    </w:p>
    <w:p w14:paraId="6EF51C2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装置应适配电</w:t>
      </w:r>
      <w:proofErr w:type="gramStart"/>
      <w:r w:rsidRPr="00763288">
        <w:rPr>
          <w:rFonts w:ascii="宋体" w:eastAsia="宋体" w:hAnsi="宋体" w:cs="Times New Roman"/>
          <w:kern w:val="0"/>
        </w:rPr>
        <w:t>鸿物联</w:t>
      </w:r>
      <w:proofErr w:type="gramEnd"/>
      <w:r w:rsidRPr="00763288">
        <w:rPr>
          <w:rFonts w:ascii="宋体" w:eastAsia="宋体" w:hAnsi="宋体" w:cs="Times New Roman"/>
          <w:kern w:val="0"/>
        </w:rPr>
        <w:t>操作系统，通过底层架构的深度适配与系统级性能优化，满足国家电力信息安全要求，提升数据处理效率与仪器控制可靠性，确保从数据采集、存储到传输管理的全流程自主可控、安全可靠。如</w:t>
      </w:r>
      <w:proofErr w:type="gramStart"/>
      <w:r w:rsidRPr="00763288">
        <w:rPr>
          <w:rFonts w:ascii="宋体" w:eastAsia="宋体" w:hAnsi="宋体" w:cs="Times New Roman"/>
          <w:kern w:val="0"/>
        </w:rPr>
        <w:t>采用电鸿系统</w:t>
      </w:r>
      <w:proofErr w:type="gramEnd"/>
      <w:r w:rsidRPr="00763288">
        <w:rPr>
          <w:rFonts w:ascii="宋体" w:eastAsia="宋体" w:hAnsi="宋体" w:cs="Times New Roman"/>
          <w:kern w:val="0"/>
        </w:rPr>
        <w:t>，需提供第三方单位</w:t>
      </w:r>
      <w:proofErr w:type="gramStart"/>
      <w:r w:rsidRPr="00763288">
        <w:rPr>
          <w:rFonts w:ascii="宋体" w:eastAsia="宋体" w:hAnsi="宋体" w:cs="Times New Roman"/>
          <w:kern w:val="0"/>
        </w:rPr>
        <w:t>的电鸿认证</w:t>
      </w:r>
      <w:proofErr w:type="gramEnd"/>
      <w:r w:rsidRPr="00763288">
        <w:rPr>
          <w:rFonts w:ascii="宋体" w:eastAsia="宋体" w:hAnsi="宋体" w:cs="Times New Roman"/>
          <w:kern w:val="0"/>
        </w:rPr>
        <w:t>资料，证书信息应可在全国认证认可信息公告服务平台（http://cx.cnca.cn/）登记备案可查询。</w:t>
      </w:r>
    </w:p>
    <w:p w14:paraId="4C452037"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251" w:name="_Toc241137681"/>
      <w:bookmarkStart w:id="252" w:name="_Toc241137781"/>
      <w:bookmarkStart w:id="253" w:name="_Toc243053728"/>
      <w:r w:rsidRPr="00763288">
        <w:rPr>
          <w:rFonts w:ascii="黑体" w:eastAsia="黑体" w:hAnsi="黑体" w:cs="Times New Roman"/>
          <w:b/>
          <w:bCs/>
          <w:color w:val="000000"/>
          <w:kern w:val="0"/>
          <w:sz w:val="32"/>
          <w:szCs w:val="28"/>
        </w:rPr>
        <w:t>5 技术要求</w:t>
      </w:r>
      <w:bookmarkEnd w:id="251"/>
      <w:bookmarkEnd w:id="252"/>
      <w:bookmarkEnd w:id="253"/>
    </w:p>
    <w:p w14:paraId="12F1AC22"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54" w:name="_Toc241137682"/>
      <w:bookmarkStart w:id="255" w:name="_Toc241137782"/>
      <w:bookmarkStart w:id="256" w:name="_Toc243053729"/>
      <w:r w:rsidRPr="00763288">
        <w:rPr>
          <w:rFonts w:ascii="黑体" w:eastAsia="黑体" w:hAnsi="黑体" w:cs="Times New Roman"/>
          <w:b/>
          <w:bCs/>
          <w:color w:val="000000"/>
          <w:kern w:val="0"/>
          <w:sz w:val="28"/>
          <w:szCs w:val="26"/>
        </w:rPr>
        <w:t>5.1 基本功能要求</w:t>
      </w:r>
      <w:bookmarkEnd w:id="254"/>
      <w:bookmarkEnd w:id="255"/>
      <w:bookmarkEnd w:id="256"/>
    </w:p>
    <w:p w14:paraId="5C655922"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5.1.1 监测功能</w:t>
      </w:r>
    </w:p>
    <w:p w14:paraId="371963D0" w14:textId="3C02BB73"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★装置应具备变压器全组分油中溶解气体在线监测功能，至少能够监测氢气（H</w:t>
      </w:r>
      <w:r w:rsidRPr="00763288">
        <w:rPr>
          <w:rFonts w:ascii="Times New Roman" w:eastAsia="宋体" w:hAnsi="Times New Roman" w:cs="Times New Roman"/>
          <w:kern w:val="0"/>
        </w:rPr>
        <w:t>₂</w:t>
      </w:r>
      <w:r w:rsidRPr="00763288">
        <w:rPr>
          <w:rFonts w:ascii="宋体" w:eastAsia="宋体" w:hAnsi="宋体" w:cs="Times New Roman"/>
          <w:kern w:val="0"/>
        </w:rPr>
        <w:t>）、甲烷（CH</w:t>
      </w:r>
      <w:r w:rsidRPr="00763288">
        <w:rPr>
          <w:rFonts w:ascii="Times New Roman" w:eastAsia="宋体" w:hAnsi="Times New Roman" w:cs="Times New Roman"/>
          <w:kern w:val="0"/>
        </w:rPr>
        <w:t>₄</w:t>
      </w:r>
      <w:r w:rsidRPr="00763288">
        <w:rPr>
          <w:rFonts w:ascii="宋体" w:eastAsia="宋体" w:hAnsi="宋体" w:cs="Times New Roman"/>
          <w:kern w:val="0"/>
        </w:rPr>
        <w:t>）、乙烷（C</w:t>
      </w:r>
      <w:r w:rsidRPr="00763288">
        <w:rPr>
          <w:rFonts w:ascii="Times New Roman" w:eastAsia="宋体" w:hAnsi="Times New Roman" w:cs="Times New Roman"/>
          <w:kern w:val="0"/>
        </w:rPr>
        <w:t>₂</w:t>
      </w:r>
      <w:r w:rsidRPr="00763288">
        <w:rPr>
          <w:rFonts w:ascii="宋体" w:eastAsia="宋体" w:hAnsi="宋体" w:cs="Times New Roman"/>
          <w:kern w:val="0"/>
        </w:rPr>
        <w:t>H</w:t>
      </w:r>
      <w:r w:rsidRPr="00763288">
        <w:rPr>
          <w:rFonts w:ascii="MS Gothic" w:eastAsia="MS Gothic" w:hAnsi="MS Gothic" w:cs="MS Gothic" w:hint="eastAsia"/>
          <w:kern w:val="0"/>
        </w:rPr>
        <w:t>₆</w:t>
      </w:r>
      <w:r w:rsidRPr="00763288">
        <w:rPr>
          <w:rFonts w:ascii="宋体" w:eastAsia="宋体" w:hAnsi="宋体" w:cs="Times New Roman"/>
          <w:kern w:val="0"/>
        </w:rPr>
        <w:t>）、乙烯（C</w:t>
      </w:r>
      <w:r w:rsidRPr="00763288">
        <w:rPr>
          <w:rFonts w:ascii="Times New Roman" w:eastAsia="宋体" w:hAnsi="Times New Roman" w:cs="Times New Roman"/>
          <w:kern w:val="0"/>
        </w:rPr>
        <w:t>₂</w:t>
      </w:r>
      <w:r w:rsidRPr="00763288">
        <w:rPr>
          <w:rFonts w:ascii="宋体" w:eastAsia="宋体" w:hAnsi="宋体" w:cs="Times New Roman"/>
          <w:kern w:val="0"/>
        </w:rPr>
        <w:t>H</w:t>
      </w:r>
      <w:r w:rsidRPr="00763288">
        <w:rPr>
          <w:rFonts w:ascii="Times New Roman" w:eastAsia="宋体" w:hAnsi="Times New Roman" w:cs="Times New Roman"/>
          <w:kern w:val="0"/>
        </w:rPr>
        <w:t>₄</w:t>
      </w:r>
      <w:r w:rsidRPr="00763288">
        <w:rPr>
          <w:rFonts w:ascii="宋体" w:eastAsia="宋体" w:hAnsi="宋体" w:cs="Times New Roman"/>
          <w:kern w:val="0"/>
        </w:rPr>
        <w:t>）、乙炔（C</w:t>
      </w:r>
      <w:r w:rsidRPr="00763288">
        <w:rPr>
          <w:rFonts w:ascii="Times New Roman" w:eastAsia="宋体" w:hAnsi="Times New Roman" w:cs="Times New Roman"/>
          <w:kern w:val="0"/>
        </w:rPr>
        <w:t>₂</w:t>
      </w:r>
      <w:r w:rsidRPr="00763288">
        <w:rPr>
          <w:rFonts w:ascii="宋体" w:eastAsia="宋体" w:hAnsi="宋体" w:cs="Times New Roman"/>
          <w:kern w:val="0"/>
        </w:rPr>
        <w:t>H</w:t>
      </w:r>
      <w:r w:rsidRPr="00763288">
        <w:rPr>
          <w:rFonts w:ascii="Times New Roman" w:eastAsia="宋体" w:hAnsi="Times New Roman" w:cs="Times New Roman"/>
          <w:kern w:val="0"/>
        </w:rPr>
        <w:t>₂</w:t>
      </w:r>
      <w:r w:rsidRPr="00763288">
        <w:rPr>
          <w:rFonts w:ascii="宋体" w:eastAsia="宋体" w:hAnsi="宋体" w:cs="Times New Roman"/>
          <w:kern w:val="0"/>
        </w:rPr>
        <w:t>）、一氧化碳（CO）、二氧化碳（CO</w:t>
      </w:r>
      <w:r w:rsidRPr="00763288">
        <w:rPr>
          <w:rFonts w:ascii="Times New Roman" w:eastAsia="宋体" w:hAnsi="Times New Roman" w:cs="Times New Roman"/>
          <w:kern w:val="0"/>
        </w:rPr>
        <w:t>₂</w:t>
      </w:r>
      <w:r w:rsidRPr="00763288">
        <w:rPr>
          <w:rFonts w:ascii="宋体" w:eastAsia="宋体" w:hAnsi="宋体" w:cs="Times New Roman"/>
          <w:kern w:val="0"/>
        </w:rPr>
        <w:t>）共7种特征气体及总烃含量。应满足每天至少1次的采样周期，并可按需要采用远程、现场或自动方式更改采样周期，采样周期调整应支持远程下发、现场设置及根据监测数据异常情况自动调整。最小采样周期最小可设为</w:t>
      </w:r>
      <w:r w:rsidR="00FF50DD">
        <w:rPr>
          <w:rFonts w:ascii="宋体" w:eastAsia="宋体" w:hAnsi="宋体" w:cs="Times New Roman"/>
          <w:kern w:val="0"/>
        </w:rPr>
        <w:t>2</w:t>
      </w:r>
      <w:r w:rsidRPr="00763288">
        <w:rPr>
          <w:rFonts w:ascii="宋体" w:eastAsia="宋体" w:hAnsi="宋体" w:cs="Times New Roman"/>
          <w:kern w:val="0"/>
        </w:rPr>
        <w:t>小时。</w:t>
      </w:r>
    </w:p>
    <w:p w14:paraId="64170311"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5.1.2 记录功能</w:t>
      </w:r>
    </w:p>
    <w:p w14:paraId="61DDA194"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油中溶解气体乙炔、氢气、总烃监测量的幅值、绝对增量及相对增长速率应具备3级阈值设置功能，包含2级注意阈值和1级告警阈值。装置运行后应能正确记录和存储实时</w:t>
      </w:r>
      <w:r w:rsidRPr="00763288">
        <w:rPr>
          <w:rFonts w:ascii="宋体" w:eastAsia="宋体" w:hAnsi="宋体" w:cs="Times New Roman"/>
          <w:kern w:val="0"/>
        </w:rPr>
        <w:lastRenderedPageBreak/>
        <w:t>监测数据，装置异常等情况下应能够正确建立事件标识；不应因电源中断、快速或缓慢波动及跌落等原因丢失已记录的动态数据。支持现场存储至少2年，并可在本地提取。</w:t>
      </w:r>
    </w:p>
    <w:p w14:paraId="0E8C9504"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5.1.3 报警功能</w:t>
      </w:r>
    </w:p>
    <w:p w14:paraId="423D83A9"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应具有监测数据超标、监测功能故障和通信中断等异常情况的自动报警功能；报警信息应能区分各种不同类型的异常情况，包括监测数据、装置自检异常等；报警信息应实现实时远传，报警策略设置可修改。</w:t>
      </w:r>
    </w:p>
    <w:p w14:paraId="4CF0AFA1"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5.1.4 分析功能</w:t>
      </w:r>
    </w:p>
    <w:p w14:paraId="488E870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应具备</w:t>
      </w:r>
      <w:proofErr w:type="gramStart"/>
      <w:r w:rsidRPr="00763288">
        <w:rPr>
          <w:rFonts w:ascii="宋体" w:eastAsia="宋体" w:hAnsi="宋体" w:cs="Times New Roman"/>
          <w:kern w:val="0"/>
        </w:rPr>
        <w:t>各特征</w:t>
      </w:r>
      <w:proofErr w:type="gramEnd"/>
      <w:r w:rsidRPr="00763288">
        <w:rPr>
          <w:rFonts w:ascii="宋体" w:eastAsia="宋体" w:hAnsi="宋体" w:cs="Times New Roman"/>
          <w:kern w:val="0"/>
        </w:rPr>
        <w:t>气体组分含量、总烃等特征参量实时显示功能，支持单一参量趋势分析、阈值及趋势报警、历史数据查询、报表生成、绝对产气速率、相对产气速率计算、原始谱图查看和上传等功能，支持阈值设定、数据召唤、参数设置等远程控制功能。应具备基于DL/T 722的三比值法、大卫三角形法等故障诊断分析功能，可自动给出设备状态评估结论及运行建议。</w:t>
      </w:r>
    </w:p>
    <w:p w14:paraId="1EDF2C0E"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5.1.5 现场校验功能</w:t>
      </w:r>
    </w:p>
    <w:p w14:paraId="72A9C90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5.1.5.1 应具备专用的油样校验接口，现场校验接口应布置于装置机箱内部，采用独立通道不占用检测用进油和回油接口，接入安全性应符合4.3要求。现场校验接口采用标准的￠6mm接头，连接管路采用外径￠6mm金属管或耐油高分子聚合管。可具备气样校验接口，该气体校验功能应采用无用户干预全自动校验形式，所配备标准气体的性能有效期应不小于3年。</w:t>
      </w:r>
    </w:p>
    <w:p w14:paraId="76914D35"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5.1.5.2 装置应具备现场自主校验功能，当监测装置接入制备的油样后，通过自主校验功能即可进行自动清洗校验流程，且自</w:t>
      </w:r>
      <w:proofErr w:type="gramStart"/>
      <w:r w:rsidRPr="00763288">
        <w:rPr>
          <w:rFonts w:ascii="宋体" w:eastAsia="宋体" w:hAnsi="宋体" w:cs="Times New Roman"/>
          <w:kern w:val="0"/>
        </w:rPr>
        <w:t>检数据</w:t>
      </w:r>
      <w:proofErr w:type="gramEnd"/>
      <w:r w:rsidRPr="00763288">
        <w:rPr>
          <w:rFonts w:ascii="宋体" w:eastAsia="宋体" w:hAnsi="宋体" w:cs="Times New Roman"/>
          <w:kern w:val="0"/>
        </w:rPr>
        <w:t>可导出，提高现场校验效率。</w:t>
      </w:r>
    </w:p>
    <w:p w14:paraId="3F4BD148"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5.1.6 自检与自恢复功能</w:t>
      </w:r>
    </w:p>
    <w:p w14:paraId="5AA887B4"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油中溶解气体在线监测装置应具备通信中断、异常等状态的自检和告警功能。当出现类似异常供电终止等情况后，装置能够自动恢复正常运行，且存储数据不丢失，并能实现自动补发，并实现数据上送至远程主站系统。监测主机应具备软硬件看门狗功能，整套系统应具备自动复位功能，会自动重启，避免硬件死机、系统瘫痪等问题。</w:t>
      </w:r>
    </w:p>
    <w:p w14:paraId="0E6AE859"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5.1.7 智能做样功能</w:t>
      </w:r>
    </w:p>
    <w:p w14:paraId="36605DA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5.1.7.1 立即做样功能：当主</w:t>
      </w:r>
      <w:proofErr w:type="gramStart"/>
      <w:r w:rsidRPr="00763288">
        <w:rPr>
          <w:rFonts w:ascii="宋体" w:eastAsia="宋体" w:hAnsi="宋体" w:cs="Times New Roman"/>
          <w:kern w:val="0"/>
        </w:rPr>
        <w:t>变发现</w:t>
      </w:r>
      <w:proofErr w:type="gramEnd"/>
      <w:r w:rsidRPr="00763288">
        <w:rPr>
          <w:rFonts w:ascii="宋体" w:eastAsia="宋体" w:hAnsi="宋体" w:cs="Times New Roman"/>
          <w:kern w:val="0"/>
        </w:rPr>
        <w:t>异常时，可</w:t>
      </w:r>
      <w:r w:rsidRPr="00763288">
        <w:rPr>
          <w:rFonts w:ascii="宋体" w:eastAsia="宋体" w:hAnsi="宋体" w:cs="Times New Roman" w:hint="eastAsia"/>
          <w:kern w:val="0"/>
          <w:highlight w:val="yellow"/>
        </w:rPr>
        <w:t>自动</w:t>
      </w:r>
      <w:r w:rsidRPr="00763288">
        <w:rPr>
          <w:rFonts w:ascii="宋体" w:eastAsia="宋体" w:hAnsi="宋体" w:cs="Times New Roman"/>
          <w:kern w:val="0"/>
        </w:rPr>
        <w:t>启动立即做样功能，及时唤醒油色谱在线监测装置开始做样流程。</w:t>
      </w:r>
    </w:p>
    <w:p w14:paraId="29F56F7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lastRenderedPageBreak/>
        <w:t>5.1.7.2 二次做样功能：当油色谱在线监测装置数据变化较大，需具备触发报警信号，可启动二次做样功能，及时复核数据准确性。</w:t>
      </w:r>
    </w:p>
    <w:p w14:paraId="47C0F62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5.1.7.3 报警后加速做样功能：当变压器有异常或故障时，系统应智能化自动增加检测频次，达到及时连续监测目的。可通过主机端及后台工作站灵活</w:t>
      </w:r>
      <w:proofErr w:type="gramStart"/>
      <w:r w:rsidRPr="00763288">
        <w:rPr>
          <w:rFonts w:ascii="宋体" w:eastAsia="宋体" w:hAnsi="宋体" w:cs="Times New Roman"/>
          <w:kern w:val="0"/>
        </w:rPr>
        <w:t>修改做</w:t>
      </w:r>
      <w:proofErr w:type="gramEnd"/>
      <w:r w:rsidRPr="00763288">
        <w:rPr>
          <w:rFonts w:ascii="宋体" w:eastAsia="宋体" w:hAnsi="宋体" w:cs="Times New Roman"/>
          <w:kern w:val="0"/>
        </w:rPr>
        <w:t>样周期，当变压器检测有异常时，可智能化增加检测频次。</w:t>
      </w:r>
    </w:p>
    <w:p w14:paraId="50AF0CAE"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5.1.8 远程控制与状态监控功能</w:t>
      </w:r>
    </w:p>
    <w:p w14:paraId="66864DF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5.1.8.1 远程启动功能：可通过后台远程启动、取消、停止油色谱装置做样。</w:t>
      </w:r>
    </w:p>
    <w:p w14:paraId="496B00D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5.1.8.2 状态监控功能：主机应具备工况自检功能，如发现装置内部故障异常，系统可产生异常代码，并可根据要求将自检结果实时上传到上位机，实现状态维护，为判断主机运行状态及故障报修提供依据。</w:t>
      </w:r>
    </w:p>
    <w:p w14:paraId="290CCDDE"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57" w:name="_Toc241137683"/>
      <w:bookmarkStart w:id="258" w:name="_Toc241137783"/>
      <w:bookmarkStart w:id="259" w:name="_Toc243053730"/>
      <w:r w:rsidRPr="00763288">
        <w:rPr>
          <w:rFonts w:ascii="黑体" w:eastAsia="黑体" w:hAnsi="黑体" w:cs="Times New Roman"/>
          <w:b/>
          <w:bCs/>
          <w:color w:val="000000"/>
          <w:kern w:val="0"/>
          <w:sz w:val="28"/>
          <w:szCs w:val="26"/>
        </w:rPr>
        <w:t>5.2 监测性能要求</w:t>
      </w:r>
      <w:bookmarkEnd w:id="257"/>
      <w:bookmarkEnd w:id="258"/>
      <w:bookmarkEnd w:id="259"/>
    </w:p>
    <w:p w14:paraId="6B427E3C"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5.2.1 测量误差要求</w:t>
      </w:r>
    </w:p>
    <w:p w14:paraId="70F1B3AA"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w:t>
      </w:r>
      <w:proofErr w:type="gramStart"/>
      <w:r w:rsidRPr="00763288">
        <w:rPr>
          <w:rFonts w:ascii="宋体" w:eastAsia="宋体" w:hAnsi="宋体" w:cs="Times New Roman"/>
          <w:kern w:val="0"/>
        </w:rPr>
        <w:t>各特征</w:t>
      </w:r>
      <w:proofErr w:type="gramEnd"/>
      <w:r w:rsidRPr="00763288">
        <w:rPr>
          <w:rFonts w:ascii="宋体" w:eastAsia="宋体" w:hAnsi="宋体" w:cs="Times New Roman"/>
          <w:kern w:val="0"/>
        </w:rPr>
        <w:t>气体的测量误差应符合表1的规定（不低于DL/T 1498.2-2025中A2级要求）。测量误差限值取绝对误差与相对误差两者较大值。</w:t>
      </w:r>
    </w:p>
    <w:p w14:paraId="038661F2" w14:textId="77777777" w:rsidR="007240B5" w:rsidRPr="00763288" w:rsidRDefault="007240B5" w:rsidP="007240B5">
      <w:pPr>
        <w:widowControl/>
        <w:spacing w:line="360" w:lineRule="auto"/>
        <w:jc w:val="left"/>
        <w:rPr>
          <w:rFonts w:ascii="宋体" w:eastAsia="宋体" w:hAnsi="宋体" w:cs="Times New Roman"/>
          <w:kern w:val="0"/>
        </w:rPr>
      </w:pPr>
      <w:r w:rsidRPr="00763288">
        <w:rPr>
          <w:rFonts w:ascii="宋体" w:eastAsia="宋体" w:hAnsi="宋体" w:cs="Times New Roman"/>
          <w:b/>
          <w:kern w:val="0"/>
        </w:rPr>
        <w:t>表1  全组分油中溶解气体在线监测装置测量误差限值</w:t>
      </w:r>
    </w:p>
    <w:tbl>
      <w:tblPr>
        <w:tblStyle w:val="92"/>
        <w:tblW w:w="0" w:type="auto"/>
        <w:jc w:val="center"/>
        <w:tblLook w:val="04A0" w:firstRow="1" w:lastRow="0" w:firstColumn="1" w:lastColumn="0" w:noHBand="0" w:noVBand="1"/>
      </w:tblPr>
      <w:tblGrid>
        <w:gridCol w:w="1984"/>
        <w:gridCol w:w="2268"/>
        <w:gridCol w:w="2835"/>
      </w:tblGrid>
      <w:tr w:rsidR="007240B5" w:rsidRPr="00763288" w14:paraId="13F696FA" w14:textId="77777777" w:rsidTr="006007DD">
        <w:trPr>
          <w:jc w:val="center"/>
        </w:trPr>
        <w:tc>
          <w:tcPr>
            <w:tcW w:w="1984" w:type="dxa"/>
          </w:tcPr>
          <w:p w14:paraId="556824A7"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检测参量</w:t>
            </w:r>
          </w:p>
        </w:tc>
        <w:tc>
          <w:tcPr>
            <w:tcW w:w="2268" w:type="dxa"/>
          </w:tcPr>
          <w:p w14:paraId="17530D2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检测范围（μL/L）</w:t>
            </w:r>
          </w:p>
        </w:tc>
        <w:tc>
          <w:tcPr>
            <w:tcW w:w="2835" w:type="dxa"/>
          </w:tcPr>
          <w:p w14:paraId="682CA65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测量误差限值</w:t>
            </w:r>
          </w:p>
        </w:tc>
      </w:tr>
      <w:tr w:rsidR="007240B5" w:rsidRPr="00763288" w14:paraId="26CB7BC2" w14:textId="77777777" w:rsidTr="006007DD">
        <w:trPr>
          <w:jc w:val="center"/>
        </w:trPr>
        <w:tc>
          <w:tcPr>
            <w:tcW w:w="1984" w:type="dxa"/>
          </w:tcPr>
          <w:p w14:paraId="760AA4D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氢气H</w:t>
            </w:r>
            <w:r w:rsidRPr="00763288">
              <w:rPr>
                <w:rFonts w:ascii="Times New Roman" w:eastAsia="宋体" w:hAnsi="Times New Roman" w:cs="Times New Roman"/>
                <w:kern w:val="0"/>
                <w:sz w:val="18"/>
                <w:lang w:eastAsia="en-US"/>
              </w:rPr>
              <w:t>₂</w:t>
            </w:r>
          </w:p>
        </w:tc>
        <w:tc>
          <w:tcPr>
            <w:tcW w:w="2268" w:type="dxa"/>
          </w:tcPr>
          <w:p w14:paraId="1163033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5～20</w:t>
            </w:r>
          </w:p>
        </w:tc>
        <w:tc>
          <w:tcPr>
            <w:tcW w:w="2835" w:type="dxa"/>
          </w:tcPr>
          <w:p w14:paraId="1E7FC59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±2μL/L或±30%</w:t>
            </w:r>
          </w:p>
        </w:tc>
      </w:tr>
      <w:tr w:rsidR="007240B5" w:rsidRPr="00763288" w14:paraId="27EE5D2E" w14:textId="77777777" w:rsidTr="006007DD">
        <w:trPr>
          <w:jc w:val="center"/>
        </w:trPr>
        <w:tc>
          <w:tcPr>
            <w:tcW w:w="1984" w:type="dxa"/>
          </w:tcPr>
          <w:p w14:paraId="675795C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氢气H</w:t>
            </w:r>
            <w:r w:rsidRPr="00763288">
              <w:rPr>
                <w:rFonts w:ascii="Times New Roman" w:eastAsia="宋体" w:hAnsi="Times New Roman" w:cs="Times New Roman"/>
                <w:kern w:val="0"/>
                <w:sz w:val="18"/>
                <w:lang w:eastAsia="en-US"/>
              </w:rPr>
              <w:t>₂</w:t>
            </w:r>
          </w:p>
        </w:tc>
        <w:tc>
          <w:tcPr>
            <w:tcW w:w="2268" w:type="dxa"/>
          </w:tcPr>
          <w:p w14:paraId="26198DA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20～2000</w:t>
            </w:r>
          </w:p>
        </w:tc>
        <w:tc>
          <w:tcPr>
            <w:tcW w:w="2835" w:type="dxa"/>
          </w:tcPr>
          <w:p w14:paraId="3D5CB09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±30%</w:t>
            </w:r>
          </w:p>
        </w:tc>
      </w:tr>
      <w:tr w:rsidR="007240B5" w:rsidRPr="00763288" w14:paraId="4C05EDBE" w14:textId="77777777" w:rsidTr="006007DD">
        <w:trPr>
          <w:jc w:val="center"/>
        </w:trPr>
        <w:tc>
          <w:tcPr>
            <w:tcW w:w="1984" w:type="dxa"/>
          </w:tcPr>
          <w:p w14:paraId="7E797184"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乙炔C</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H</w:t>
            </w:r>
            <w:r w:rsidRPr="00763288">
              <w:rPr>
                <w:rFonts w:ascii="Times New Roman" w:eastAsia="宋体" w:hAnsi="Times New Roman" w:cs="Times New Roman"/>
                <w:kern w:val="0"/>
                <w:sz w:val="18"/>
                <w:lang w:eastAsia="en-US"/>
              </w:rPr>
              <w:t>₂</w:t>
            </w:r>
          </w:p>
        </w:tc>
        <w:tc>
          <w:tcPr>
            <w:tcW w:w="2268" w:type="dxa"/>
          </w:tcPr>
          <w:p w14:paraId="1404E3E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0.5～5</w:t>
            </w:r>
          </w:p>
        </w:tc>
        <w:tc>
          <w:tcPr>
            <w:tcW w:w="2835" w:type="dxa"/>
          </w:tcPr>
          <w:p w14:paraId="1AA877B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±0.5μL/L或±30%</w:t>
            </w:r>
          </w:p>
        </w:tc>
      </w:tr>
      <w:tr w:rsidR="007240B5" w:rsidRPr="00763288" w14:paraId="623C37A7" w14:textId="77777777" w:rsidTr="006007DD">
        <w:trPr>
          <w:jc w:val="center"/>
        </w:trPr>
        <w:tc>
          <w:tcPr>
            <w:tcW w:w="1984" w:type="dxa"/>
          </w:tcPr>
          <w:p w14:paraId="1A7E5D54"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乙炔C</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H</w:t>
            </w:r>
            <w:r w:rsidRPr="00763288">
              <w:rPr>
                <w:rFonts w:ascii="Times New Roman" w:eastAsia="宋体" w:hAnsi="Times New Roman" w:cs="Times New Roman"/>
                <w:kern w:val="0"/>
                <w:sz w:val="18"/>
                <w:lang w:eastAsia="en-US"/>
              </w:rPr>
              <w:t>₂</w:t>
            </w:r>
          </w:p>
        </w:tc>
        <w:tc>
          <w:tcPr>
            <w:tcW w:w="2268" w:type="dxa"/>
          </w:tcPr>
          <w:p w14:paraId="7CCF280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5～10</w:t>
            </w:r>
          </w:p>
        </w:tc>
        <w:tc>
          <w:tcPr>
            <w:tcW w:w="2835" w:type="dxa"/>
          </w:tcPr>
          <w:p w14:paraId="3240279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±30%</w:t>
            </w:r>
          </w:p>
        </w:tc>
      </w:tr>
      <w:tr w:rsidR="007240B5" w:rsidRPr="00763288" w14:paraId="01D805D3" w14:textId="77777777" w:rsidTr="006007DD">
        <w:trPr>
          <w:jc w:val="center"/>
        </w:trPr>
        <w:tc>
          <w:tcPr>
            <w:tcW w:w="1984" w:type="dxa"/>
          </w:tcPr>
          <w:p w14:paraId="3B2FF36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乙炔C</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H</w:t>
            </w:r>
            <w:r w:rsidRPr="00763288">
              <w:rPr>
                <w:rFonts w:ascii="Times New Roman" w:eastAsia="宋体" w:hAnsi="Times New Roman" w:cs="Times New Roman"/>
                <w:kern w:val="0"/>
                <w:sz w:val="18"/>
                <w:lang w:eastAsia="en-US"/>
              </w:rPr>
              <w:t>₂</w:t>
            </w:r>
          </w:p>
        </w:tc>
        <w:tc>
          <w:tcPr>
            <w:tcW w:w="2268" w:type="dxa"/>
          </w:tcPr>
          <w:p w14:paraId="3999D2A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10～200</w:t>
            </w:r>
          </w:p>
        </w:tc>
        <w:tc>
          <w:tcPr>
            <w:tcW w:w="2835" w:type="dxa"/>
          </w:tcPr>
          <w:p w14:paraId="5D32D31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±20%</w:t>
            </w:r>
          </w:p>
        </w:tc>
      </w:tr>
      <w:tr w:rsidR="007240B5" w:rsidRPr="00763288" w14:paraId="18953FD7" w14:textId="77777777" w:rsidTr="006007DD">
        <w:trPr>
          <w:jc w:val="center"/>
        </w:trPr>
        <w:tc>
          <w:tcPr>
            <w:tcW w:w="1984" w:type="dxa"/>
          </w:tcPr>
          <w:p w14:paraId="5764308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甲烷/乙烷/乙烯</w:t>
            </w:r>
          </w:p>
        </w:tc>
        <w:tc>
          <w:tcPr>
            <w:tcW w:w="2268" w:type="dxa"/>
          </w:tcPr>
          <w:p w14:paraId="39A7038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0.5～10</w:t>
            </w:r>
          </w:p>
        </w:tc>
        <w:tc>
          <w:tcPr>
            <w:tcW w:w="2835" w:type="dxa"/>
          </w:tcPr>
          <w:p w14:paraId="573EA03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±0.5μL/L或±30%</w:t>
            </w:r>
          </w:p>
        </w:tc>
      </w:tr>
      <w:tr w:rsidR="007240B5" w:rsidRPr="00763288" w14:paraId="141663A1" w14:textId="77777777" w:rsidTr="006007DD">
        <w:trPr>
          <w:jc w:val="center"/>
        </w:trPr>
        <w:tc>
          <w:tcPr>
            <w:tcW w:w="1984" w:type="dxa"/>
          </w:tcPr>
          <w:p w14:paraId="30BED72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甲烷/乙烷/乙烯</w:t>
            </w:r>
          </w:p>
        </w:tc>
        <w:tc>
          <w:tcPr>
            <w:tcW w:w="2268" w:type="dxa"/>
          </w:tcPr>
          <w:p w14:paraId="244FAD0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10～600</w:t>
            </w:r>
          </w:p>
        </w:tc>
        <w:tc>
          <w:tcPr>
            <w:tcW w:w="2835" w:type="dxa"/>
          </w:tcPr>
          <w:p w14:paraId="1FAEE86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±30%</w:t>
            </w:r>
          </w:p>
        </w:tc>
      </w:tr>
      <w:tr w:rsidR="007240B5" w:rsidRPr="00763288" w14:paraId="4FD21BDD" w14:textId="77777777" w:rsidTr="006007DD">
        <w:trPr>
          <w:jc w:val="center"/>
        </w:trPr>
        <w:tc>
          <w:tcPr>
            <w:tcW w:w="1984" w:type="dxa"/>
          </w:tcPr>
          <w:p w14:paraId="39F8D16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一氧化碳CO</w:t>
            </w:r>
          </w:p>
        </w:tc>
        <w:tc>
          <w:tcPr>
            <w:tcW w:w="2268" w:type="dxa"/>
          </w:tcPr>
          <w:p w14:paraId="19866C48"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25～100</w:t>
            </w:r>
          </w:p>
        </w:tc>
        <w:tc>
          <w:tcPr>
            <w:tcW w:w="2835" w:type="dxa"/>
          </w:tcPr>
          <w:p w14:paraId="54F4D66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±25μL/L或±30%</w:t>
            </w:r>
          </w:p>
        </w:tc>
      </w:tr>
      <w:tr w:rsidR="007240B5" w:rsidRPr="00763288" w14:paraId="23BF240E" w14:textId="77777777" w:rsidTr="006007DD">
        <w:trPr>
          <w:jc w:val="center"/>
        </w:trPr>
        <w:tc>
          <w:tcPr>
            <w:tcW w:w="1984" w:type="dxa"/>
          </w:tcPr>
          <w:p w14:paraId="4A83BD1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一氧化碳CO</w:t>
            </w:r>
          </w:p>
        </w:tc>
        <w:tc>
          <w:tcPr>
            <w:tcW w:w="2268" w:type="dxa"/>
          </w:tcPr>
          <w:p w14:paraId="3AF9B9A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100～3000</w:t>
            </w:r>
          </w:p>
        </w:tc>
        <w:tc>
          <w:tcPr>
            <w:tcW w:w="2835" w:type="dxa"/>
          </w:tcPr>
          <w:p w14:paraId="195317A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±30%</w:t>
            </w:r>
          </w:p>
        </w:tc>
      </w:tr>
      <w:tr w:rsidR="007240B5" w:rsidRPr="00763288" w14:paraId="06FDDF57" w14:textId="77777777" w:rsidTr="006007DD">
        <w:trPr>
          <w:jc w:val="center"/>
        </w:trPr>
        <w:tc>
          <w:tcPr>
            <w:tcW w:w="1984" w:type="dxa"/>
          </w:tcPr>
          <w:p w14:paraId="76D7046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二氧化碳CO</w:t>
            </w:r>
            <w:r w:rsidRPr="00763288">
              <w:rPr>
                <w:rFonts w:ascii="Times New Roman" w:eastAsia="宋体" w:hAnsi="Times New Roman" w:cs="Times New Roman"/>
                <w:kern w:val="0"/>
                <w:sz w:val="18"/>
                <w:lang w:eastAsia="en-US"/>
              </w:rPr>
              <w:t>₂</w:t>
            </w:r>
          </w:p>
        </w:tc>
        <w:tc>
          <w:tcPr>
            <w:tcW w:w="2268" w:type="dxa"/>
          </w:tcPr>
          <w:p w14:paraId="31CFC82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25～100</w:t>
            </w:r>
          </w:p>
        </w:tc>
        <w:tc>
          <w:tcPr>
            <w:tcW w:w="2835" w:type="dxa"/>
          </w:tcPr>
          <w:p w14:paraId="0B3EE5A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±25μL/L或±30%</w:t>
            </w:r>
          </w:p>
        </w:tc>
      </w:tr>
      <w:tr w:rsidR="007240B5" w:rsidRPr="00763288" w14:paraId="6821EA76" w14:textId="77777777" w:rsidTr="006007DD">
        <w:trPr>
          <w:jc w:val="center"/>
        </w:trPr>
        <w:tc>
          <w:tcPr>
            <w:tcW w:w="1984" w:type="dxa"/>
          </w:tcPr>
          <w:p w14:paraId="546DB6A4"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二氧化碳CO</w:t>
            </w:r>
            <w:r w:rsidRPr="00763288">
              <w:rPr>
                <w:rFonts w:ascii="Times New Roman" w:eastAsia="宋体" w:hAnsi="Times New Roman" w:cs="Times New Roman"/>
                <w:kern w:val="0"/>
                <w:sz w:val="18"/>
                <w:lang w:eastAsia="en-US"/>
              </w:rPr>
              <w:t>₂</w:t>
            </w:r>
          </w:p>
        </w:tc>
        <w:tc>
          <w:tcPr>
            <w:tcW w:w="2268" w:type="dxa"/>
          </w:tcPr>
          <w:p w14:paraId="1004879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100～15000</w:t>
            </w:r>
          </w:p>
        </w:tc>
        <w:tc>
          <w:tcPr>
            <w:tcW w:w="2835" w:type="dxa"/>
          </w:tcPr>
          <w:p w14:paraId="18D2C02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±30%</w:t>
            </w:r>
          </w:p>
        </w:tc>
      </w:tr>
      <w:tr w:rsidR="007240B5" w:rsidRPr="00763288" w14:paraId="1B004DD2" w14:textId="77777777" w:rsidTr="006007DD">
        <w:trPr>
          <w:jc w:val="center"/>
        </w:trPr>
        <w:tc>
          <w:tcPr>
            <w:tcW w:w="1984" w:type="dxa"/>
          </w:tcPr>
          <w:p w14:paraId="782C925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总烃</w:t>
            </w:r>
          </w:p>
        </w:tc>
        <w:tc>
          <w:tcPr>
            <w:tcW w:w="2268" w:type="dxa"/>
          </w:tcPr>
          <w:p w14:paraId="60F7463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2～10</w:t>
            </w:r>
          </w:p>
        </w:tc>
        <w:tc>
          <w:tcPr>
            <w:tcW w:w="2835" w:type="dxa"/>
          </w:tcPr>
          <w:p w14:paraId="094E46D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±2μL/L或±30%</w:t>
            </w:r>
          </w:p>
        </w:tc>
      </w:tr>
      <w:tr w:rsidR="007240B5" w:rsidRPr="00763288" w14:paraId="34244F69" w14:textId="77777777" w:rsidTr="006007DD">
        <w:trPr>
          <w:jc w:val="center"/>
        </w:trPr>
        <w:tc>
          <w:tcPr>
            <w:tcW w:w="1984" w:type="dxa"/>
          </w:tcPr>
          <w:p w14:paraId="75B62F1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总烃</w:t>
            </w:r>
          </w:p>
        </w:tc>
        <w:tc>
          <w:tcPr>
            <w:tcW w:w="2268" w:type="dxa"/>
          </w:tcPr>
          <w:p w14:paraId="6939F30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10～150</w:t>
            </w:r>
          </w:p>
        </w:tc>
        <w:tc>
          <w:tcPr>
            <w:tcW w:w="2835" w:type="dxa"/>
          </w:tcPr>
          <w:p w14:paraId="6F2D33A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±30%</w:t>
            </w:r>
          </w:p>
        </w:tc>
      </w:tr>
      <w:tr w:rsidR="007240B5" w:rsidRPr="00763288" w14:paraId="7A4B4504" w14:textId="77777777" w:rsidTr="006007DD">
        <w:trPr>
          <w:jc w:val="center"/>
        </w:trPr>
        <w:tc>
          <w:tcPr>
            <w:tcW w:w="1984" w:type="dxa"/>
          </w:tcPr>
          <w:p w14:paraId="700747C8"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总烃</w:t>
            </w:r>
          </w:p>
        </w:tc>
        <w:tc>
          <w:tcPr>
            <w:tcW w:w="2268" w:type="dxa"/>
          </w:tcPr>
          <w:p w14:paraId="6259BF4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150～2000</w:t>
            </w:r>
          </w:p>
        </w:tc>
        <w:tc>
          <w:tcPr>
            <w:tcW w:w="2835" w:type="dxa"/>
          </w:tcPr>
          <w:p w14:paraId="280C48A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±20%</w:t>
            </w:r>
          </w:p>
        </w:tc>
      </w:tr>
    </w:tbl>
    <w:p w14:paraId="34A3A650"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lang w:eastAsia="en-US"/>
        </w:rPr>
      </w:pPr>
      <w:r w:rsidRPr="00763288">
        <w:rPr>
          <w:rFonts w:ascii="黑体" w:eastAsia="黑体" w:hAnsi="黑体" w:cs="Times New Roman"/>
          <w:b/>
          <w:bCs/>
          <w:color w:val="000000"/>
          <w:kern w:val="0"/>
          <w:sz w:val="24"/>
          <w:lang w:eastAsia="en-US"/>
        </w:rPr>
        <w:t>5.2.2 最小检测浓度</w:t>
      </w:r>
    </w:p>
    <w:p w14:paraId="0530084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★乙炔（C</w:t>
      </w:r>
      <w:r w:rsidRPr="00763288">
        <w:rPr>
          <w:rFonts w:ascii="Times New Roman" w:eastAsia="宋体" w:hAnsi="Times New Roman" w:cs="Times New Roman"/>
          <w:kern w:val="0"/>
        </w:rPr>
        <w:t>₂</w:t>
      </w:r>
      <w:r w:rsidRPr="00763288">
        <w:rPr>
          <w:rFonts w:ascii="宋体" w:eastAsia="宋体" w:hAnsi="宋体" w:cs="Times New Roman"/>
          <w:kern w:val="0"/>
        </w:rPr>
        <w:t>H</w:t>
      </w:r>
      <w:r w:rsidRPr="00763288">
        <w:rPr>
          <w:rFonts w:ascii="Times New Roman" w:eastAsia="宋体" w:hAnsi="Times New Roman" w:cs="Times New Roman"/>
          <w:kern w:val="0"/>
        </w:rPr>
        <w:t>₂</w:t>
      </w:r>
      <w:r w:rsidRPr="00763288">
        <w:rPr>
          <w:rFonts w:ascii="宋体" w:eastAsia="宋体" w:hAnsi="宋体" w:cs="Times New Roman"/>
          <w:kern w:val="0"/>
        </w:rPr>
        <w:t>）最小检测浓度不大于0.5</w:t>
      </w:r>
      <w:r w:rsidRPr="00763288">
        <w:rPr>
          <w:rFonts w:ascii="宋体" w:eastAsia="宋体" w:hAnsi="宋体" w:cs="Times New Roman"/>
          <w:kern w:val="0"/>
          <w:lang w:eastAsia="en-US"/>
        </w:rPr>
        <w:t>μ</w:t>
      </w:r>
      <w:r w:rsidRPr="00763288">
        <w:rPr>
          <w:rFonts w:ascii="宋体" w:eastAsia="宋体" w:hAnsi="宋体" w:cs="Times New Roman"/>
          <w:kern w:val="0"/>
        </w:rPr>
        <w:t>L/L。其余各组分气体的最小检测浓度应满足表2的要求。</w:t>
      </w:r>
    </w:p>
    <w:p w14:paraId="1EBA74FF" w14:textId="77777777" w:rsidR="007240B5" w:rsidRPr="00763288" w:rsidRDefault="007240B5" w:rsidP="007240B5">
      <w:pPr>
        <w:widowControl/>
        <w:spacing w:line="360" w:lineRule="auto"/>
        <w:jc w:val="left"/>
        <w:rPr>
          <w:rFonts w:ascii="宋体" w:eastAsia="宋体" w:hAnsi="宋体" w:cs="Times New Roman"/>
          <w:kern w:val="0"/>
          <w:lang w:eastAsia="en-US"/>
        </w:rPr>
      </w:pPr>
      <w:proofErr w:type="gramStart"/>
      <w:r w:rsidRPr="00763288">
        <w:rPr>
          <w:rFonts w:ascii="宋体" w:eastAsia="宋体" w:hAnsi="宋体" w:cs="Times New Roman"/>
          <w:b/>
          <w:kern w:val="0"/>
          <w:lang w:eastAsia="en-US"/>
        </w:rPr>
        <w:lastRenderedPageBreak/>
        <w:t>表2  最小检测浓度要求</w:t>
      </w:r>
      <w:proofErr w:type="gramEnd"/>
    </w:p>
    <w:tbl>
      <w:tblPr>
        <w:tblStyle w:val="92"/>
        <w:tblW w:w="0" w:type="auto"/>
        <w:jc w:val="center"/>
        <w:tblLook w:val="04A0" w:firstRow="1" w:lastRow="0" w:firstColumn="1" w:lastColumn="0" w:noHBand="0" w:noVBand="1"/>
      </w:tblPr>
      <w:tblGrid>
        <w:gridCol w:w="2835"/>
        <w:gridCol w:w="2835"/>
      </w:tblGrid>
      <w:tr w:rsidR="007240B5" w:rsidRPr="00763288" w14:paraId="0FDA017C" w14:textId="77777777" w:rsidTr="006007DD">
        <w:trPr>
          <w:jc w:val="center"/>
        </w:trPr>
        <w:tc>
          <w:tcPr>
            <w:tcW w:w="2835" w:type="dxa"/>
          </w:tcPr>
          <w:p w14:paraId="72270F0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气体组分</w:t>
            </w:r>
          </w:p>
        </w:tc>
        <w:tc>
          <w:tcPr>
            <w:tcW w:w="2835" w:type="dxa"/>
          </w:tcPr>
          <w:p w14:paraId="5F77BEA7" w14:textId="77777777" w:rsidR="007240B5" w:rsidRPr="00763288" w:rsidRDefault="007240B5" w:rsidP="006007DD">
            <w:pPr>
              <w:widowControl/>
              <w:jc w:val="center"/>
              <w:rPr>
                <w:rFonts w:ascii="宋体" w:eastAsia="宋体" w:hAnsi="宋体" w:cs="Times New Roman"/>
                <w:kern w:val="0"/>
              </w:rPr>
            </w:pPr>
            <w:r w:rsidRPr="00763288">
              <w:rPr>
                <w:rFonts w:ascii="宋体" w:eastAsia="宋体" w:hAnsi="宋体" w:cs="Times New Roman"/>
                <w:b/>
                <w:kern w:val="0"/>
                <w:sz w:val="18"/>
              </w:rPr>
              <w:t>最小检测浓度（</w:t>
            </w:r>
            <w:r w:rsidRPr="00763288">
              <w:rPr>
                <w:rFonts w:ascii="宋体" w:eastAsia="宋体" w:hAnsi="宋体" w:cs="Times New Roman"/>
                <w:b/>
                <w:kern w:val="0"/>
                <w:sz w:val="18"/>
                <w:lang w:eastAsia="en-US"/>
              </w:rPr>
              <w:t>μ</w:t>
            </w:r>
            <w:r w:rsidRPr="00763288">
              <w:rPr>
                <w:rFonts w:ascii="宋体" w:eastAsia="宋体" w:hAnsi="宋体" w:cs="Times New Roman"/>
                <w:b/>
                <w:kern w:val="0"/>
                <w:sz w:val="18"/>
              </w:rPr>
              <w:t>L/L）</w:t>
            </w:r>
          </w:p>
        </w:tc>
      </w:tr>
      <w:tr w:rsidR="007240B5" w:rsidRPr="00763288" w14:paraId="19FB1523" w14:textId="77777777" w:rsidTr="006007DD">
        <w:trPr>
          <w:jc w:val="center"/>
        </w:trPr>
        <w:tc>
          <w:tcPr>
            <w:tcW w:w="2835" w:type="dxa"/>
          </w:tcPr>
          <w:p w14:paraId="3977AC58"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氢气H</w:t>
            </w:r>
            <w:r w:rsidRPr="00763288">
              <w:rPr>
                <w:rFonts w:ascii="Times New Roman" w:eastAsia="宋体" w:hAnsi="Times New Roman" w:cs="Times New Roman"/>
                <w:kern w:val="0"/>
                <w:sz w:val="18"/>
                <w:lang w:eastAsia="en-US"/>
              </w:rPr>
              <w:t>₂</w:t>
            </w:r>
          </w:p>
        </w:tc>
        <w:tc>
          <w:tcPr>
            <w:tcW w:w="2835" w:type="dxa"/>
          </w:tcPr>
          <w:p w14:paraId="3F1B6B9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≤5</w:t>
            </w:r>
          </w:p>
        </w:tc>
      </w:tr>
      <w:tr w:rsidR="007240B5" w:rsidRPr="00763288" w14:paraId="321C628C" w14:textId="77777777" w:rsidTr="006007DD">
        <w:trPr>
          <w:jc w:val="center"/>
        </w:trPr>
        <w:tc>
          <w:tcPr>
            <w:tcW w:w="2835" w:type="dxa"/>
          </w:tcPr>
          <w:p w14:paraId="5066A9A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★乙炔C</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H</w:t>
            </w:r>
            <w:r w:rsidRPr="00763288">
              <w:rPr>
                <w:rFonts w:ascii="Times New Roman" w:eastAsia="宋体" w:hAnsi="Times New Roman" w:cs="Times New Roman"/>
                <w:kern w:val="0"/>
                <w:sz w:val="18"/>
                <w:lang w:eastAsia="en-US"/>
              </w:rPr>
              <w:t>₂</w:t>
            </w:r>
          </w:p>
        </w:tc>
        <w:tc>
          <w:tcPr>
            <w:tcW w:w="2835" w:type="dxa"/>
          </w:tcPr>
          <w:p w14:paraId="0D87E9A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w:t>
            </w:r>
          </w:p>
        </w:tc>
      </w:tr>
      <w:tr w:rsidR="007240B5" w:rsidRPr="00763288" w14:paraId="748E9D4C" w14:textId="77777777" w:rsidTr="006007DD">
        <w:trPr>
          <w:jc w:val="center"/>
        </w:trPr>
        <w:tc>
          <w:tcPr>
            <w:tcW w:w="2835" w:type="dxa"/>
          </w:tcPr>
          <w:p w14:paraId="05FD6064"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甲烷CH</w:t>
            </w:r>
            <w:r w:rsidRPr="00763288">
              <w:rPr>
                <w:rFonts w:ascii="Times New Roman" w:eastAsia="宋体" w:hAnsi="Times New Roman" w:cs="Times New Roman"/>
                <w:kern w:val="0"/>
                <w:sz w:val="18"/>
                <w:lang w:eastAsia="en-US"/>
              </w:rPr>
              <w:t>₄</w:t>
            </w:r>
          </w:p>
        </w:tc>
        <w:tc>
          <w:tcPr>
            <w:tcW w:w="2835" w:type="dxa"/>
          </w:tcPr>
          <w:p w14:paraId="6467936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w:t>
            </w:r>
          </w:p>
        </w:tc>
      </w:tr>
      <w:tr w:rsidR="007240B5" w:rsidRPr="00763288" w14:paraId="32A7D976" w14:textId="77777777" w:rsidTr="006007DD">
        <w:trPr>
          <w:jc w:val="center"/>
        </w:trPr>
        <w:tc>
          <w:tcPr>
            <w:tcW w:w="2835" w:type="dxa"/>
          </w:tcPr>
          <w:p w14:paraId="1E35665F"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乙烷C</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H</w:t>
            </w:r>
            <w:r w:rsidRPr="00763288">
              <w:rPr>
                <w:rFonts w:ascii="MS Gothic" w:eastAsia="MS Gothic" w:hAnsi="MS Gothic" w:cs="MS Gothic" w:hint="eastAsia"/>
                <w:kern w:val="0"/>
                <w:sz w:val="18"/>
                <w:lang w:eastAsia="en-US"/>
              </w:rPr>
              <w:t>₆</w:t>
            </w:r>
          </w:p>
        </w:tc>
        <w:tc>
          <w:tcPr>
            <w:tcW w:w="2835" w:type="dxa"/>
          </w:tcPr>
          <w:p w14:paraId="01A5046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w:t>
            </w:r>
          </w:p>
        </w:tc>
      </w:tr>
      <w:tr w:rsidR="007240B5" w:rsidRPr="00763288" w14:paraId="0C1A0B2C" w14:textId="77777777" w:rsidTr="006007DD">
        <w:trPr>
          <w:jc w:val="center"/>
        </w:trPr>
        <w:tc>
          <w:tcPr>
            <w:tcW w:w="2835" w:type="dxa"/>
          </w:tcPr>
          <w:p w14:paraId="6C4E541D"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乙烯C</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H</w:t>
            </w:r>
            <w:r w:rsidRPr="00763288">
              <w:rPr>
                <w:rFonts w:ascii="Times New Roman" w:eastAsia="宋体" w:hAnsi="Times New Roman" w:cs="Times New Roman"/>
                <w:kern w:val="0"/>
                <w:sz w:val="18"/>
                <w:lang w:eastAsia="en-US"/>
              </w:rPr>
              <w:t>₄</w:t>
            </w:r>
          </w:p>
        </w:tc>
        <w:tc>
          <w:tcPr>
            <w:tcW w:w="2835" w:type="dxa"/>
          </w:tcPr>
          <w:p w14:paraId="13FDD67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w:t>
            </w:r>
          </w:p>
        </w:tc>
      </w:tr>
      <w:tr w:rsidR="007240B5" w:rsidRPr="00763288" w14:paraId="5CB578CA" w14:textId="77777777" w:rsidTr="006007DD">
        <w:trPr>
          <w:jc w:val="center"/>
        </w:trPr>
        <w:tc>
          <w:tcPr>
            <w:tcW w:w="2835" w:type="dxa"/>
          </w:tcPr>
          <w:p w14:paraId="5E2B4C5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一氧化碳CO</w:t>
            </w:r>
          </w:p>
        </w:tc>
        <w:tc>
          <w:tcPr>
            <w:tcW w:w="2835" w:type="dxa"/>
          </w:tcPr>
          <w:p w14:paraId="3E1C3F4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≤25</w:t>
            </w:r>
          </w:p>
        </w:tc>
      </w:tr>
      <w:tr w:rsidR="007240B5" w:rsidRPr="00763288" w14:paraId="7A4F14E8" w14:textId="77777777" w:rsidTr="006007DD">
        <w:trPr>
          <w:jc w:val="center"/>
        </w:trPr>
        <w:tc>
          <w:tcPr>
            <w:tcW w:w="2835" w:type="dxa"/>
          </w:tcPr>
          <w:p w14:paraId="38E7B4F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二氧化碳CO</w:t>
            </w:r>
            <w:r w:rsidRPr="00763288">
              <w:rPr>
                <w:rFonts w:ascii="Times New Roman" w:eastAsia="宋体" w:hAnsi="Times New Roman" w:cs="Times New Roman"/>
                <w:kern w:val="0"/>
                <w:sz w:val="18"/>
                <w:lang w:eastAsia="en-US"/>
              </w:rPr>
              <w:t>₂</w:t>
            </w:r>
          </w:p>
        </w:tc>
        <w:tc>
          <w:tcPr>
            <w:tcW w:w="2835" w:type="dxa"/>
          </w:tcPr>
          <w:p w14:paraId="2C169B4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≤25</w:t>
            </w:r>
          </w:p>
        </w:tc>
      </w:tr>
    </w:tbl>
    <w:p w14:paraId="46E1F1A1"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lang w:eastAsia="en-US"/>
        </w:rPr>
      </w:pPr>
      <w:r w:rsidRPr="00763288">
        <w:rPr>
          <w:rFonts w:ascii="黑体" w:eastAsia="黑体" w:hAnsi="黑体" w:cs="Times New Roman"/>
          <w:b/>
          <w:bCs/>
          <w:color w:val="000000"/>
          <w:kern w:val="0"/>
          <w:sz w:val="24"/>
          <w:lang w:eastAsia="en-US"/>
        </w:rPr>
        <w:t>5.2.3 测量重复性要求</w:t>
      </w:r>
    </w:p>
    <w:p w14:paraId="64FF965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在重复性条件下，6次测试结果的相对标准偏差RSD≤5%。</w:t>
      </w:r>
    </w:p>
    <w:p w14:paraId="3C365953"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5.2.4 最小检测周期</w:t>
      </w:r>
    </w:p>
    <w:p w14:paraId="0C0D8BF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装置最小检测周期不大于2小时。</w:t>
      </w:r>
    </w:p>
    <w:p w14:paraId="7EBF28CA"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5.2.5 响应时间</w:t>
      </w:r>
    </w:p>
    <w:p w14:paraId="068CD814"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对于油中氢气和总烃，装置的响应时间不大于3小时。油气平衡时间（正常运行时，不包括设备第一次运行）不大于1小时。</w:t>
      </w:r>
    </w:p>
    <w:p w14:paraId="644A3322"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5.2.6 交叉敏感性</w:t>
      </w:r>
    </w:p>
    <w:p w14:paraId="0D987E3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一氧化碳（CO）含量&gt;1000</w:t>
      </w:r>
      <w:r w:rsidRPr="00763288">
        <w:rPr>
          <w:rFonts w:ascii="宋体" w:eastAsia="宋体" w:hAnsi="宋体" w:cs="Times New Roman"/>
          <w:kern w:val="0"/>
          <w:lang w:eastAsia="en-US"/>
        </w:rPr>
        <w:t>μ</w:t>
      </w:r>
      <w:r w:rsidRPr="00763288">
        <w:rPr>
          <w:rFonts w:ascii="宋体" w:eastAsia="宋体" w:hAnsi="宋体" w:cs="Times New Roman"/>
          <w:kern w:val="0"/>
        </w:rPr>
        <w:t>L/L、氢气H</w:t>
      </w:r>
      <w:r w:rsidRPr="00763288">
        <w:rPr>
          <w:rFonts w:ascii="Times New Roman" w:eastAsia="宋体" w:hAnsi="Times New Roman" w:cs="Times New Roman"/>
          <w:kern w:val="0"/>
        </w:rPr>
        <w:t>₂</w:t>
      </w:r>
      <w:r w:rsidRPr="00763288">
        <w:rPr>
          <w:rFonts w:ascii="宋体" w:eastAsia="宋体" w:hAnsi="宋体" w:cs="Times New Roman"/>
          <w:kern w:val="0"/>
        </w:rPr>
        <w:t>含量&lt;50</w:t>
      </w:r>
      <w:r w:rsidRPr="00763288">
        <w:rPr>
          <w:rFonts w:ascii="宋体" w:eastAsia="宋体" w:hAnsi="宋体" w:cs="Times New Roman"/>
          <w:kern w:val="0"/>
          <w:lang w:eastAsia="en-US"/>
        </w:rPr>
        <w:t>μ</w:t>
      </w:r>
      <w:r w:rsidRPr="00763288">
        <w:rPr>
          <w:rFonts w:ascii="宋体" w:eastAsia="宋体" w:hAnsi="宋体" w:cs="Times New Roman"/>
          <w:kern w:val="0"/>
        </w:rPr>
        <w:t>L/L时，氢气检测误差符合5.2.1中的要求；乙烷（C</w:t>
      </w:r>
      <w:r w:rsidRPr="00763288">
        <w:rPr>
          <w:rFonts w:ascii="Times New Roman" w:eastAsia="宋体" w:hAnsi="Times New Roman" w:cs="Times New Roman"/>
          <w:kern w:val="0"/>
        </w:rPr>
        <w:t>₂</w:t>
      </w:r>
      <w:r w:rsidRPr="00763288">
        <w:rPr>
          <w:rFonts w:ascii="宋体" w:eastAsia="宋体" w:hAnsi="宋体" w:cs="Times New Roman"/>
          <w:kern w:val="0"/>
        </w:rPr>
        <w:t>H</w:t>
      </w:r>
      <w:r w:rsidRPr="00763288">
        <w:rPr>
          <w:rFonts w:ascii="MS Gothic" w:eastAsia="MS Gothic" w:hAnsi="MS Gothic" w:cs="MS Gothic" w:hint="eastAsia"/>
          <w:kern w:val="0"/>
        </w:rPr>
        <w:t>₆</w:t>
      </w:r>
      <w:r w:rsidRPr="00763288">
        <w:rPr>
          <w:rFonts w:ascii="宋体" w:eastAsia="宋体" w:hAnsi="宋体" w:cs="Times New Roman"/>
          <w:kern w:val="0"/>
        </w:rPr>
        <w:t>）含量&gt;150</w:t>
      </w:r>
      <w:r w:rsidRPr="00763288">
        <w:rPr>
          <w:rFonts w:ascii="宋体" w:eastAsia="宋体" w:hAnsi="宋体" w:cs="Times New Roman"/>
          <w:kern w:val="0"/>
          <w:lang w:eastAsia="en-US"/>
        </w:rPr>
        <w:t>μ</w:t>
      </w:r>
      <w:r w:rsidRPr="00763288">
        <w:rPr>
          <w:rFonts w:ascii="宋体" w:eastAsia="宋体" w:hAnsi="宋体" w:cs="Times New Roman"/>
          <w:kern w:val="0"/>
        </w:rPr>
        <w:t>L/L、二氧化碳（CO</w:t>
      </w:r>
      <w:r w:rsidRPr="00763288">
        <w:rPr>
          <w:rFonts w:ascii="Times New Roman" w:eastAsia="宋体" w:hAnsi="Times New Roman" w:cs="Times New Roman"/>
          <w:kern w:val="0"/>
        </w:rPr>
        <w:t>₂</w:t>
      </w:r>
      <w:r w:rsidRPr="00763288">
        <w:rPr>
          <w:rFonts w:ascii="宋体" w:eastAsia="宋体" w:hAnsi="宋体" w:cs="Times New Roman"/>
          <w:kern w:val="0"/>
        </w:rPr>
        <w:t>）含量&gt;5000</w:t>
      </w:r>
      <w:r w:rsidRPr="00763288">
        <w:rPr>
          <w:rFonts w:ascii="宋体" w:eastAsia="宋体" w:hAnsi="宋体" w:cs="Times New Roman"/>
          <w:kern w:val="0"/>
          <w:lang w:eastAsia="en-US"/>
        </w:rPr>
        <w:t>μ</w:t>
      </w:r>
      <w:r w:rsidRPr="00763288">
        <w:rPr>
          <w:rFonts w:ascii="宋体" w:eastAsia="宋体" w:hAnsi="宋体" w:cs="Times New Roman"/>
          <w:kern w:val="0"/>
        </w:rPr>
        <w:t>L/L、其他烃类含量＜10</w:t>
      </w:r>
      <w:r w:rsidRPr="00763288">
        <w:rPr>
          <w:rFonts w:ascii="宋体" w:eastAsia="宋体" w:hAnsi="宋体" w:cs="Times New Roman"/>
          <w:kern w:val="0"/>
          <w:lang w:eastAsia="en-US"/>
        </w:rPr>
        <w:t>μ</w:t>
      </w:r>
      <w:r w:rsidRPr="00763288">
        <w:rPr>
          <w:rFonts w:ascii="宋体" w:eastAsia="宋体" w:hAnsi="宋体" w:cs="Times New Roman"/>
          <w:kern w:val="0"/>
        </w:rPr>
        <w:t>L/L时，甲烷、乙烷、乙烯、乙炔检测误差符合5.2.1中的要求。</w:t>
      </w:r>
    </w:p>
    <w:p w14:paraId="2E2EB5CF"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60" w:name="_Toc241137684"/>
      <w:bookmarkStart w:id="261" w:name="_Toc241137784"/>
      <w:bookmarkStart w:id="262" w:name="_Toc243053731"/>
      <w:r w:rsidRPr="00763288">
        <w:rPr>
          <w:rFonts w:ascii="黑体" w:eastAsia="黑体" w:hAnsi="黑体" w:cs="Times New Roman"/>
          <w:b/>
          <w:bCs/>
          <w:color w:val="000000"/>
          <w:kern w:val="0"/>
          <w:sz w:val="28"/>
          <w:szCs w:val="26"/>
        </w:rPr>
        <w:t>5.3 通信功能</w:t>
      </w:r>
      <w:bookmarkEnd w:id="260"/>
      <w:bookmarkEnd w:id="261"/>
      <w:bookmarkEnd w:id="262"/>
    </w:p>
    <w:p w14:paraId="51019805"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5.3.1 北向通信方式</w:t>
      </w:r>
    </w:p>
    <w:p w14:paraId="4531DF24"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★装置应支持标准通信协议上送监测数据，通信方式包括但不限于：</w:t>
      </w:r>
    </w:p>
    <w:p w14:paraId="254A546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通信方式</w:t>
      </w:r>
      <w:proofErr w:type="gramStart"/>
      <w:r w:rsidRPr="00763288">
        <w:rPr>
          <w:rFonts w:ascii="宋体" w:eastAsia="宋体" w:hAnsi="宋体" w:cs="Times New Roman"/>
          <w:kern w:val="0"/>
        </w:rPr>
        <w:t>一</w:t>
      </w:r>
      <w:proofErr w:type="gramEnd"/>
      <w:r w:rsidRPr="00763288">
        <w:rPr>
          <w:rFonts w:ascii="宋体" w:eastAsia="宋体" w:hAnsi="宋体" w:cs="Times New Roman"/>
          <w:kern w:val="0"/>
        </w:rPr>
        <w:t>（有线方式）：装置通过以太网方式传输</w:t>
      </w:r>
      <w:proofErr w:type="gramStart"/>
      <w:r w:rsidRPr="00763288">
        <w:rPr>
          <w:rFonts w:ascii="宋体" w:eastAsia="宋体" w:hAnsi="宋体" w:cs="Times New Roman"/>
          <w:kern w:val="0"/>
        </w:rPr>
        <w:t>至综合</w:t>
      </w:r>
      <w:proofErr w:type="gramEnd"/>
      <w:r w:rsidRPr="00763288">
        <w:rPr>
          <w:rFonts w:ascii="宋体" w:eastAsia="宋体" w:hAnsi="宋体" w:cs="Times New Roman"/>
          <w:kern w:val="0"/>
        </w:rPr>
        <w:t>处理单元，并传输至主站中心，数据</w:t>
      </w:r>
      <w:proofErr w:type="gramStart"/>
      <w:r w:rsidRPr="00763288">
        <w:rPr>
          <w:rFonts w:ascii="宋体" w:eastAsia="宋体" w:hAnsi="宋体" w:cs="Times New Roman"/>
          <w:kern w:val="0"/>
        </w:rPr>
        <w:t>交互应</w:t>
      </w:r>
      <w:proofErr w:type="gramEnd"/>
      <w:r w:rsidRPr="00763288">
        <w:rPr>
          <w:rFonts w:ascii="宋体" w:eastAsia="宋体" w:hAnsi="宋体" w:cs="Times New Roman"/>
          <w:kern w:val="0"/>
        </w:rPr>
        <w:t>遵循统一的通信协议和数据格式，应支持DL/T 860（IEC 61850）标准通信协议。</w:t>
      </w:r>
    </w:p>
    <w:p w14:paraId="2F95A61A"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通信方式二（无线方式）：装置通过无线专用网络通信方式传输至主站无线安全接入区，并提供通信软件，用于与主站系统进行信息交互，</w:t>
      </w:r>
      <w:proofErr w:type="gramStart"/>
      <w:r w:rsidRPr="00763288">
        <w:rPr>
          <w:rFonts w:ascii="宋体" w:eastAsia="宋体" w:hAnsi="宋体" w:cs="Times New Roman"/>
          <w:kern w:val="0"/>
        </w:rPr>
        <w:t>交互应</w:t>
      </w:r>
      <w:proofErr w:type="gramEnd"/>
      <w:r w:rsidRPr="00763288">
        <w:rPr>
          <w:rFonts w:ascii="宋体" w:eastAsia="宋体" w:hAnsi="宋体" w:cs="Times New Roman"/>
          <w:kern w:val="0"/>
        </w:rPr>
        <w:t>遵循统一的通信协议和数据格式。</w:t>
      </w:r>
    </w:p>
    <w:p w14:paraId="1B11F86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lastRenderedPageBreak/>
        <w:t>投标方应明确所投产</w:t>
      </w:r>
      <w:proofErr w:type="gramStart"/>
      <w:r w:rsidRPr="00763288">
        <w:rPr>
          <w:rFonts w:ascii="宋体" w:eastAsia="宋体" w:hAnsi="宋体" w:cs="Times New Roman"/>
          <w:kern w:val="0"/>
        </w:rPr>
        <w:t>品支持</w:t>
      </w:r>
      <w:proofErr w:type="gramEnd"/>
      <w:r w:rsidRPr="00763288">
        <w:rPr>
          <w:rFonts w:ascii="宋体" w:eastAsia="宋体" w:hAnsi="宋体" w:cs="Times New Roman"/>
          <w:kern w:val="0"/>
        </w:rPr>
        <w:t>的通信方式，本次招标优先支持</w:t>
      </w:r>
      <w:r w:rsidRPr="00763288">
        <w:rPr>
          <w:rFonts w:ascii="宋体" w:eastAsia="宋体" w:hAnsi="宋体" w:cs="Times New Roman" w:hint="eastAsia"/>
          <w:kern w:val="0"/>
        </w:rPr>
        <w:t>有线通信接口</w:t>
      </w:r>
      <w:r w:rsidRPr="00763288">
        <w:rPr>
          <w:rFonts w:ascii="宋体" w:eastAsia="宋体" w:hAnsi="宋体" w:cs="Times New Roman"/>
          <w:kern w:val="0"/>
        </w:rPr>
        <w:t>，同时应具备</w:t>
      </w:r>
      <w:r w:rsidRPr="00763288">
        <w:rPr>
          <w:rFonts w:ascii="宋体" w:eastAsia="宋体" w:hAnsi="宋体" w:cs="Times New Roman" w:hint="eastAsia"/>
          <w:kern w:val="0"/>
        </w:rPr>
        <w:t>无线通信方式</w:t>
      </w:r>
      <w:r w:rsidRPr="00763288">
        <w:rPr>
          <w:rFonts w:ascii="宋体" w:eastAsia="宋体" w:hAnsi="宋体" w:cs="Times New Roman"/>
          <w:kern w:val="0"/>
        </w:rPr>
        <w:t>。</w:t>
      </w:r>
    </w:p>
    <w:p w14:paraId="1B727F47"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5.3.2 南向通信方式</w:t>
      </w:r>
    </w:p>
    <w:p w14:paraId="128978B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装置内部各功能单元之间应采用可靠的现场工业控制总线或以太网络通信，支持Modbus-RTU、Modbus-TCP、MQTT等接口协议。</w:t>
      </w:r>
    </w:p>
    <w:p w14:paraId="3EE81D74"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5.3.3 对时功能</w:t>
      </w:r>
    </w:p>
    <w:p w14:paraId="69BECE5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装置应具备简单网络时间协议（SNTP）时间同步对时和B码对时功能，应具备RS232接口和RJ45接口与变电站内时钟设备进行网络对时能力，以及与远程主站系统时钟进行网络对时能力。时钟同步准确度应为±1s。</w:t>
      </w:r>
    </w:p>
    <w:p w14:paraId="57FEF2B0"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63" w:name="_Toc241137685"/>
      <w:bookmarkStart w:id="264" w:name="_Toc241137785"/>
      <w:bookmarkStart w:id="265" w:name="_Toc243053732"/>
      <w:r w:rsidRPr="00763288">
        <w:rPr>
          <w:rFonts w:ascii="黑体" w:eastAsia="黑体" w:hAnsi="黑体" w:cs="Times New Roman"/>
          <w:b/>
          <w:bCs/>
          <w:color w:val="000000"/>
          <w:kern w:val="0"/>
          <w:sz w:val="28"/>
          <w:szCs w:val="26"/>
        </w:rPr>
        <w:t>5.4 平台接入与数据展示要求</w:t>
      </w:r>
      <w:bookmarkEnd w:id="263"/>
      <w:bookmarkEnd w:id="264"/>
      <w:bookmarkEnd w:id="265"/>
    </w:p>
    <w:p w14:paraId="6AB13947"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 xml:space="preserve">5.4.1 </w:t>
      </w:r>
      <w:proofErr w:type="gramStart"/>
      <w:r w:rsidRPr="00763288">
        <w:rPr>
          <w:rFonts w:ascii="黑体" w:eastAsia="黑体" w:hAnsi="黑体" w:cs="Times New Roman"/>
          <w:b/>
          <w:bCs/>
          <w:color w:val="000000"/>
          <w:kern w:val="0"/>
          <w:sz w:val="24"/>
        </w:rPr>
        <w:t>电鸿物</w:t>
      </w:r>
      <w:proofErr w:type="gramEnd"/>
      <w:r w:rsidRPr="00763288">
        <w:rPr>
          <w:rFonts w:ascii="黑体" w:eastAsia="黑体" w:hAnsi="黑体" w:cs="Times New Roman"/>
          <w:b/>
          <w:bCs/>
          <w:color w:val="000000"/>
          <w:kern w:val="0"/>
          <w:sz w:val="24"/>
        </w:rPr>
        <w:t>联网平台接入要求</w:t>
      </w:r>
    </w:p>
    <w:p w14:paraId="2BEF55DA"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5.4.1.1 ★装置应适配电</w:t>
      </w:r>
      <w:proofErr w:type="gramStart"/>
      <w:r w:rsidRPr="00763288">
        <w:rPr>
          <w:rFonts w:ascii="宋体" w:eastAsia="宋体" w:hAnsi="宋体" w:cs="Times New Roman"/>
          <w:kern w:val="0"/>
        </w:rPr>
        <w:t>鸿物联</w:t>
      </w:r>
      <w:proofErr w:type="gramEnd"/>
      <w:r w:rsidRPr="00763288">
        <w:rPr>
          <w:rFonts w:ascii="宋体" w:eastAsia="宋体" w:hAnsi="宋体" w:cs="Times New Roman"/>
          <w:kern w:val="0"/>
        </w:rPr>
        <w:t>操作系统，通过底层架构的深度适配与系统级性能优化，满足国家电力信息安全要求，提升数据处理效率与仪器控制可靠性，确保从数据采集、存储到传输管理的全流程自主可控、安全可靠。投标方应提供第三方单位出具</w:t>
      </w:r>
      <w:proofErr w:type="gramStart"/>
      <w:r w:rsidRPr="00763288">
        <w:rPr>
          <w:rFonts w:ascii="宋体" w:eastAsia="宋体" w:hAnsi="宋体" w:cs="Times New Roman"/>
          <w:kern w:val="0"/>
        </w:rPr>
        <w:t>的电鸿适配</w:t>
      </w:r>
      <w:proofErr w:type="gramEnd"/>
      <w:r w:rsidRPr="00763288">
        <w:rPr>
          <w:rFonts w:ascii="宋体" w:eastAsia="宋体" w:hAnsi="宋体" w:cs="Times New Roman"/>
          <w:kern w:val="0"/>
        </w:rPr>
        <w:t>认证证书，证书信息应可在全国认证认可信息公告服务平台（http://cx.cnca.cn/）登记备案可查询。如所投产</w:t>
      </w:r>
      <w:proofErr w:type="gramStart"/>
      <w:r w:rsidRPr="00763288">
        <w:rPr>
          <w:rFonts w:ascii="宋体" w:eastAsia="宋体" w:hAnsi="宋体" w:cs="Times New Roman"/>
          <w:kern w:val="0"/>
        </w:rPr>
        <w:t>品尚未完成电鸿</w:t>
      </w:r>
      <w:proofErr w:type="gramEnd"/>
      <w:r w:rsidRPr="00763288">
        <w:rPr>
          <w:rFonts w:ascii="宋体" w:eastAsia="宋体" w:hAnsi="宋体" w:cs="Times New Roman"/>
          <w:kern w:val="0"/>
        </w:rPr>
        <w:t>适配认证，应承诺在装置投运前</w:t>
      </w:r>
      <w:proofErr w:type="gramStart"/>
      <w:r w:rsidRPr="00763288">
        <w:rPr>
          <w:rFonts w:ascii="宋体" w:eastAsia="宋体" w:hAnsi="宋体" w:cs="Times New Roman"/>
          <w:kern w:val="0"/>
        </w:rPr>
        <w:t>完成电鸿平台</w:t>
      </w:r>
      <w:proofErr w:type="gramEnd"/>
      <w:r w:rsidRPr="00763288">
        <w:rPr>
          <w:rFonts w:ascii="宋体" w:eastAsia="宋体" w:hAnsi="宋体" w:cs="Times New Roman"/>
          <w:kern w:val="0"/>
        </w:rPr>
        <w:t>接入适配及认证，并提供接入方案及时间计划。</w:t>
      </w:r>
    </w:p>
    <w:p w14:paraId="17BD45B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5.4.1.2 装置应按照</w:t>
      </w:r>
      <w:proofErr w:type="gramStart"/>
      <w:r w:rsidRPr="00763288">
        <w:rPr>
          <w:rFonts w:ascii="宋体" w:eastAsia="宋体" w:hAnsi="宋体" w:cs="Times New Roman"/>
          <w:kern w:val="0"/>
        </w:rPr>
        <w:t>电鸿物</w:t>
      </w:r>
      <w:proofErr w:type="gramEnd"/>
      <w:r w:rsidRPr="00763288">
        <w:rPr>
          <w:rFonts w:ascii="宋体" w:eastAsia="宋体" w:hAnsi="宋体" w:cs="Times New Roman"/>
          <w:kern w:val="0"/>
        </w:rPr>
        <w:t>联网平台的</w:t>
      </w:r>
      <w:proofErr w:type="gramStart"/>
      <w:r w:rsidRPr="00763288">
        <w:rPr>
          <w:rFonts w:ascii="宋体" w:eastAsia="宋体" w:hAnsi="宋体" w:cs="Times New Roman"/>
          <w:kern w:val="0"/>
        </w:rPr>
        <w:t>统一物联模型</w:t>
      </w:r>
      <w:proofErr w:type="gramEnd"/>
      <w:r w:rsidRPr="00763288">
        <w:rPr>
          <w:rFonts w:ascii="宋体" w:eastAsia="宋体" w:hAnsi="宋体" w:cs="Times New Roman"/>
          <w:kern w:val="0"/>
        </w:rPr>
        <w:t>、接口标准协议和数据规范进行数据上送，实现设备即插即用、数据互联互通。应</w:t>
      </w:r>
      <w:proofErr w:type="gramStart"/>
      <w:r w:rsidRPr="00763288">
        <w:rPr>
          <w:rFonts w:ascii="宋体" w:eastAsia="宋体" w:hAnsi="宋体" w:cs="Times New Roman"/>
          <w:kern w:val="0"/>
        </w:rPr>
        <w:t>支持电鸿平台</w:t>
      </w:r>
      <w:proofErr w:type="gramEnd"/>
      <w:r w:rsidRPr="00763288">
        <w:rPr>
          <w:rFonts w:ascii="宋体" w:eastAsia="宋体" w:hAnsi="宋体" w:cs="Times New Roman"/>
          <w:kern w:val="0"/>
        </w:rPr>
        <w:t>对装置的远程参数配置、固件OTA升级、状态监控等管理功能。</w:t>
      </w:r>
    </w:p>
    <w:p w14:paraId="532950A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5.4.1.3 装置</w:t>
      </w:r>
      <w:proofErr w:type="gramStart"/>
      <w:r w:rsidRPr="00763288">
        <w:rPr>
          <w:rFonts w:ascii="宋体" w:eastAsia="宋体" w:hAnsi="宋体" w:cs="Times New Roman"/>
          <w:kern w:val="0"/>
        </w:rPr>
        <w:t>接入电鸿</w:t>
      </w:r>
      <w:proofErr w:type="gramEnd"/>
      <w:r w:rsidRPr="00763288">
        <w:rPr>
          <w:rFonts w:ascii="宋体" w:eastAsia="宋体" w:hAnsi="宋体" w:cs="Times New Roman"/>
          <w:kern w:val="0"/>
        </w:rPr>
        <w:t>平台应满足电力监控系统网络安全防护要求，数据传输应采用加密通道，装置身份应</w:t>
      </w:r>
      <w:proofErr w:type="gramStart"/>
      <w:r w:rsidRPr="00763288">
        <w:rPr>
          <w:rFonts w:ascii="宋体" w:eastAsia="宋体" w:hAnsi="宋体" w:cs="Times New Roman"/>
          <w:kern w:val="0"/>
        </w:rPr>
        <w:t>通过电鸿平台</w:t>
      </w:r>
      <w:proofErr w:type="gramEnd"/>
      <w:r w:rsidRPr="00763288">
        <w:rPr>
          <w:rFonts w:ascii="宋体" w:eastAsia="宋体" w:hAnsi="宋体" w:cs="Times New Roman"/>
          <w:kern w:val="0"/>
        </w:rPr>
        <w:t>统一身份认证。</w:t>
      </w:r>
    </w:p>
    <w:p w14:paraId="7309081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5.4.1.4 投标方应配合招标方完成装置在</w:t>
      </w:r>
      <w:proofErr w:type="gramStart"/>
      <w:r w:rsidRPr="00763288">
        <w:rPr>
          <w:rFonts w:ascii="宋体" w:eastAsia="宋体" w:hAnsi="宋体" w:cs="Times New Roman"/>
          <w:kern w:val="0"/>
        </w:rPr>
        <w:t>电鸿物</w:t>
      </w:r>
      <w:proofErr w:type="gramEnd"/>
      <w:r w:rsidRPr="00763288">
        <w:rPr>
          <w:rFonts w:ascii="宋体" w:eastAsia="宋体" w:hAnsi="宋体" w:cs="Times New Roman"/>
          <w:kern w:val="0"/>
        </w:rPr>
        <w:t>联网平台的注册、建模、联调及验收工作，确保装置数据</w:t>
      </w:r>
      <w:proofErr w:type="gramStart"/>
      <w:r w:rsidRPr="00763288">
        <w:rPr>
          <w:rFonts w:ascii="宋体" w:eastAsia="宋体" w:hAnsi="宋体" w:cs="Times New Roman"/>
          <w:kern w:val="0"/>
        </w:rPr>
        <w:t>在电鸿平台</w:t>
      </w:r>
      <w:proofErr w:type="gramEnd"/>
      <w:r w:rsidRPr="00763288">
        <w:rPr>
          <w:rFonts w:ascii="宋体" w:eastAsia="宋体" w:hAnsi="宋体" w:cs="Times New Roman"/>
          <w:kern w:val="0"/>
        </w:rPr>
        <w:t>稳定上送、正确解析。</w:t>
      </w:r>
    </w:p>
    <w:p w14:paraId="3C873A62"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 xml:space="preserve">5.4.2 </w:t>
      </w:r>
      <w:proofErr w:type="gramStart"/>
      <w:r w:rsidRPr="00763288">
        <w:rPr>
          <w:rFonts w:ascii="黑体" w:eastAsia="黑体" w:hAnsi="黑体" w:cs="Times New Roman"/>
          <w:b/>
          <w:bCs/>
          <w:color w:val="000000"/>
          <w:kern w:val="0"/>
          <w:sz w:val="24"/>
        </w:rPr>
        <w:t>电鸿分析</w:t>
      </w:r>
      <w:proofErr w:type="gramEnd"/>
      <w:r w:rsidRPr="00763288">
        <w:rPr>
          <w:rFonts w:ascii="黑体" w:eastAsia="黑体" w:hAnsi="黑体" w:cs="Times New Roman"/>
          <w:b/>
          <w:bCs/>
          <w:color w:val="000000"/>
          <w:kern w:val="0"/>
          <w:sz w:val="24"/>
        </w:rPr>
        <w:t>平台数据展示要求</w:t>
      </w:r>
    </w:p>
    <w:p w14:paraId="2AD7A31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5.4.2.1 ★装置监测数据应支持在</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平台进行展示。投标方应配合招标方及</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平台运营方完成数据接口对接、数据映射配置及展示页面调试。</w:t>
      </w:r>
    </w:p>
    <w:p w14:paraId="2D98428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lastRenderedPageBreak/>
        <w:t xml:space="preserve">5.4.2.2 </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平台展示内容应至少包括：</w:t>
      </w:r>
      <w:proofErr w:type="gramStart"/>
      <w:r w:rsidRPr="00763288">
        <w:rPr>
          <w:rFonts w:ascii="宋体" w:eastAsia="宋体" w:hAnsi="宋体" w:cs="Times New Roman"/>
          <w:kern w:val="0"/>
        </w:rPr>
        <w:t>各特征</w:t>
      </w:r>
      <w:proofErr w:type="gramEnd"/>
      <w:r w:rsidRPr="00763288">
        <w:rPr>
          <w:rFonts w:ascii="宋体" w:eastAsia="宋体" w:hAnsi="宋体" w:cs="Times New Roman"/>
          <w:kern w:val="0"/>
        </w:rPr>
        <w:t>气体（H</w:t>
      </w:r>
      <w:r w:rsidRPr="00763288">
        <w:rPr>
          <w:rFonts w:ascii="Times New Roman" w:eastAsia="宋体" w:hAnsi="Times New Roman" w:cs="Times New Roman"/>
          <w:kern w:val="0"/>
        </w:rPr>
        <w:t>₂</w:t>
      </w:r>
      <w:r w:rsidRPr="00763288">
        <w:rPr>
          <w:rFonts w:ascii="宋体" w:eastAsia="宋体" w:hAnsi="宋体" w:cs="Times New Roman"/>
          <w:kern w:val="0"/>
        </w:rPr>
        <w:t>、CH</w:t>
      </w:r>
      <w:r w:rsidRPr="00763288">
        <w:rPr>
          <w:rFonts w:ascii="Times New Roman" w:eastAsia="宋体" w:hAnsi="Times New Roman" w:cs="Times New Roman"/>
          <w:kern w:val="0"/>
        </w:rPr>
        <w:t>₄</w:t>
      </w:r>
      <w:r w:rsidRPr="00763288">
        <w:rPr>
          <w:rFonts w:ascii="宋体" w:eastAsia="宋体" w:hAnsi="宋体" w:cs="Times New Roman"/>
          <w:kern w:val="0"/>
        </w:rPr>
        <w:t>、C</w:t>
      </w:r>
      <w:r w:rsidRPr="00763288">
        <w:rPr>
          <w:rFonts w:ascii="Times New Roman" w:eastAsia="宋体" w:hAnsi="Times New Roman" w:cs="Times New Roman"/>
          <w:kern w:val="0"/>
        </w:rPr>
        <w:t>₂</w:t>
      </w:r>
      <w:r w:rsidRPr="00763288">
        <w:rPr>
          <w:rFonts w:ascii="宋体" w:eastAsia="宋体" w:hAnsi="宋体" w:cs="Times New Roman"/>
          <w:kern w:val="0"/>
        </w:rPr>
        <w:t>H</w:t>
      </w:r>
      <w:r w:rsidRPr="00763288">
        <w:rPr>
          <w:rFonts w:ascii="MS Gothic" w:eastAsia="MS Gothic" w:hAnsi="MS Gothic" w:cs="MS Gothic" w:hint="eastAsia"/>
          <w:kern w:val="0"/>
        </w:rPr>
        <w:t>₆</w:t>
      </w:r>
      <w:r w:rsidRPr="00763288">
        <w:rPr>
          <w:rFonts w:ascii="宋体" w:eastAsia="宋体" w:hAnsi="宋体" w:cs="Times New Roman"/>
          <w:kern w:val="0"/>
        </w:rPr>
        <w:t>、C</w:t>
      </w:r>
      <w:r w:rsidRPr="00763288">
        <w:rPr>
          <w:rFonts w:ascii="Times New Roman" w:eastAsia="宋体" w:hAnsi="Times New Roman" w:cs="Times New Roman"/>
          <w:kern w:val="0"/>
        </w:rPr>
        <w:t>₂</w:t>
      </w:r>
      <w:r w:rsidRPr="00763288">
        <w:rPr>
          <w:rFonts w:ascii="宋体" w:eastAsia="宋体" w:hAnsi="宋体" w:cs="Times New Roman"/>
          <w:kern w:val="0"/>
        </w:rPr>
        <w:t>H</w:t>
      </w:r>
      <w:r w:rsidRPr="00763288">
        <w:rPr>
          <w:rFonts w:ascii="Times New Roman" w:eastAsia="宋体" w:hAnsi="Times New Roman" w:cs="Times New Roman"/>
          <w:kern w:val="0"/>
        </w:rPr>
        <w:t>₄</w:t>
      </w:r>
      <w:r w:rsidRPr="00763288">
        <w:rPr>
          <w:rFonts w:ascii="宋体" w:eastAsia="宋体" w:hAnsi="宋体" w:cs="Times New Roman"/>
          <w:kern w:val="0"/>
        </w:rPr>
        <w:t>、C</w:t>
      </w:r>
      <w:r w:rsidRPr="00763288">
        <w:rPr>
          <w:rFonts w:ascii="Times New Roman" w:eastAsia="宋体" w:hAnsi="Times New Roman" w:cs="Times New Roman"/>
          <w:kern w:val="0"/>
        </w:rPr>
        <w:t>₂</w:t>
      </w:r>
      <w:r w:rsidRPr="00763288">
        <w:rPr>
          <w:rFonts w:ascii="宋体" w:eastAsia="宋体" w:hAnsi="宋体" w:cs="Times New Roman"/>
          <w:kern w:val="0"/>
        </w:rPr>
        <w:t>H</w:t>
      </w:r>
      <w:r w:rsidRPr="00763288">
        <w:rPr>
          <w:rFonts w:ascii="Times New Roman" w:eastAsia="宋体" w:hAnsi="Times New Roman" w:cs="Times New Roman"/>
          <w:kern w:val="0"/>
        </w:rPr>
        <w:t>₂</w:t>
      </w:r>
      <w:r w:rsidRPr="00763288">
        <w:rPr>
          <w:rFonts w:ascii="宋体" w:eastAsia="宋体" w:hAnsi="宋体" w:cs="Times New Roman"/>
          <w:kern w:val="0"/>
        </w:rPr>
        <w:t>、CO、CO</w:t>
      </w:r>
      <w:r w:rsidRPr="00763288">
        <w:rPr>
          <w:rFonts w:ascii="Times New Roman" w:eastAsia="宋体" w:hAnsi="Times New Roman" w:cs="Times New Roman"/>
          <w:kern w:val="0"/>
        </w:rPr>
        <w:t>₂</w:t>
      </w:r>
      <w:r w:rsidRPr="00763288">
        <w:rPr>
          <w:rFonts w:ascii="宋体" w:eastAsia="宋体" w:hAnsi="宋体" w:cs="Times New Roman"/>
          <w:kern w:val="0"/>
        </w:rPr>
        <w:t>）及总烃的实时浓度值、历史趋势曲线、告警阈值信息、告警信息、装置运行状态、故障诊断结论等，相对/绝对产气率、原始图谱、特征气体三比值、大卫三角形图等。</w:t>
      </w:r>
    </w:p>
    <w:p w14:paraId="453D367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5.4.2.3 装置数据上送至</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平台应满足实时性要求，监测数据更新延迟不大于1分钟；告警信息应实时推送，延迟不大于30秒。</w:t>
      </w:r>
    </w:p>
    <w:p w14:paraId="585E817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5.4.2.4 投标方应提供</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平台数据接入所需的通信协议文档、数据点表、接口规范等技术资料，并配合完成平台侧的配置开发工作。如</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平台需要装置侧进行协议转换或数据格式适配，投标方应免费完成相应开发。</w:t>
      </w:r>
    </w:p>
    <w:p w14:paraId="3C9A7C9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5.4.2.5 装置应支持同时向</w:t>
      </w:r>
      <w:proofErr w:type="gramStart"/>
      <w:r w:rsidRPr="00763288">
        <w:rPr>
          <w:rFonts w:ascii="宋体" w:eastAsia="宋体" w:hAnsi="宋体" w:cs="Times New Roman"/>
          <w:kern w:val="0"/>
        </w:rPr>
        <w:t>电鸿物</w:t>
      </w:r>
      <w:proofErr w:type="gramEnd"/>
      <w:r w:rsidRPr="00763288">
        <w:rPr>
          <w:rFonts w:ascii="宋体" w:eastAsia="宋体" w:hAnsi="宋体" w:cs="Times New Roman"/>
          <w:kern w:val="0"/>
        </w:rPr>
        <w:t>联网平台和</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平台上送数据，两个平台的数据上送互不影响、互不干扰。</w:t>
      </w:r>
    </w:p>
    <w:p w14:paraId="0DAA8114"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66" w:name="_Toc241137686"/>
      <w:bookmarkStart w:id="267" w:name="_Toc241137786"/>
      <w:bookmarkStart w:id="268" w:name="_Toc243053733"/>
      <w:r w:rsidRPr="00763288">
        <w:rPr>
          <w:rFonts w:ascii="黑体" w:eastAsia="黑体" w:hAnsi="黑体" w:cs="Times New Roman"/>
          <w:b/>
          <w:bCs/>
          <w:color w:val="000000"/>
          <w:kern w:val="0"/>
          <w:sz w:val="28"/>
          <w:szCs w:val="26"/>
        </w:rPr>
        <w:t>5.5 绝缘性能</w:t>
      </w:r>
      <w:bookmarkEnd w:id="266"/>
      <w:bookmarkEnd w:id="267"/>
      <w:bookmarkEnd w:id="268"/>
    </w:p>
    <w:p w14:paraId="61269609"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5.5.1 绝缘电阻</w:t>
      </w:r>
    </w:p>
    <w:p w14:paraId="2056B2D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在正常试验大气条件下，装置各独立电路与外露的可导电部分之间，以及各独立电路之间，额定电压Ur≤60V时绝缘电阻≥5M</w:t>
      </w:r>
      <w:r w:rsidRPr="00763288">
        <w:rPr>
          <w:rFonts w:ascii="宋体" w:eastAsia="宋体" w:hAnsi="宋体" w:cs="Times New Roman"/>
          <w:kern w:val="0"/>
          <w:lang w:eastAsia="en-US"/>
        </w:rPr>
        <w:t>Ω</w:t>
      </w:r>
      <w:r w:rsidRPr="00763288">
        <w:rPr>
          <w:rFonts w:ascii="宋体" w:eastAsia="宋体" w:hAnsi="宋体" w:cs="Times New Roman"/>
          <w:kern w:val="0"/>
        </w:rPr>
        <w:t>（用250V兆欧表测量）；250V＞Ur＞60V时绝缘电阻≥5M</w:t>
      </w:r>
      <w:r w:rsidRPr="00763288">
        <w:rPr>
          <w:rFonts w:ascii="宋体" w:eastAsia="宋体" w:hAnsi="宋体" w:cs="Times New Roman"/>
          <w:kern w:val="0"/>
          <w:lang w:eastAsia="en-US"/>
        </w:rPr>
        <w:t>Ω</w:t>
      </w:r>
      <w:r w:rsidRPr="00763288">
        <w:rPr>
          <w:rFonts w:ascii="宋体" w:eastAsia="宋体" w:hAnsi="宋体" w:cs="Times New Roman"/>
          <w:kern w:val="0"/>
        </w:rPr>
        <w:t>（用500V兆欧表测量）。温度+40±2℃、相对湿度（93±3）％恒定湿热条件下，绝缘电阻≥1M</w:t>
      </w:r>
      <w:r w:rsidRPr="00763288">
        <w:rPr>
          <w:rFonts w:ascii="宋体" w:eastAsia="宋体" w:hAnsi="宋体" w:cs="Times New Roman"/>
          <w:kern w:val="0"/>
          <w:lang w:eastAsia="en-US"/>
        </w:rPr>
        <w:t>Ω</w:t>
      </w:r>
      <w:r w:rsidRPr="00763288">
        <w:rPr>
          <w:rFonts w:ascii="宋体" w:eastAsia="宋体" w:hAnsi="宋体" w:cs="Times New Roman"/>
          <w:kern w:val="0"/>
        </w:rPr>
        <w:t>。</w:t>
      </w:r>
    </w:p>
    <w:p w14:paraId="39176DDF"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5.5.2 介质强度</w:t>
      </w:r>
    </w:p>
    <w:p w14:paraId="52DECB5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在正常试验大气条件下，装置各独立电路与外露的可导电部分之间，以及各独立电路之间，应能承受频率为50Hz、历时1min的工频耐压试验而无击穿闪络及元件损坏现象。Ur≤60V</w:t>
      </w:r>
      <w:proofErr w:type="gramStart"/>
      <w:r w:rsidRPr="00763288">
        <w:rPr>
          <w:rFonts w:ascii="宋体" w:eastAsia="宋体" w:hAnsi="宋体" w:cs="Times New Roman"/>
          <w:kern w:val="0"/>
        </w:rPr>
        <w:t>时试验</w:t>
      </w:r>
      <w:proofErr w:type="gramEnd"/>
      <w:r w:rsidRPr="00763288">
        <w:rPr>
          <w:rFonts w:ascii="宋体" w:eastAsia="宋体" w:hAnsi="宋体" w:cs="Times New Roman"/>
          <w:kern w:val="0"/>
        </w:rPr>
        <w:t>电压0.5kV；250V＞Ur＞60V</w:t>
      </w:r>
      <w:proofErr w:type="gramStart"/>
      <w:r w:rsidRPr="00763288">
        <w:rPr>
          <w:rFonts w:ascii="宋体" w:eastAsia="宋体" w:hAnsi="宋体" w:cs="Times New Roman"/>
          <w:kern w:val="0"/>
        </w:rPr>
        <w:t>时试验</w:t>
      </w:r>
      <w:proofErr w:type="gramEnd"/>
      <w:r w:rsidRPr="00763288">
        <w:rPr>
          <w:rFonts w:ascii="宋体" w:eastAsia="宋体" w:hAnsi="宋体" w:cs="Times New Roman"/>
          <w:kern w:val="0"/>
        </w:rPr>
        <w:t>电压2.0kV。</w:t>
      </w:r>
    </w:p>
    <w:p w14:paraId="482BC5CF"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5.5.3 冲击电压</w:t>
      </w:r>
    </w:p>
    <w:p w14:paraId="5250840B"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在正常试验大气条件下，装置各独立电路与外露的可导电部分之间，以及各独立电路之间，应能承受1.2/50</w:t>
      </w:r>
      <w:r w:rsidRPr="00763288">
        <w:rPr>
          <w:rFonts w:ascii="宋体" w:eastAsia="宋体" w:hAnsi="宋体" w:cs="Times New Roman"/>
          <w:kern w:val="0"/>
          <w:lang w:eastAsia="en-US"/>
        </w:rPr>
        <w:t>μ</w:t>
      </w:r>
      <w:r w:rsidRPr="00763288">
        <w:rPr>
          <w:rFonts w:ascii="宋体" w:eastAsia="宋体" w:hAnsi="宋体" w:cs="Times New Roman"/>
          <w:kern w:val="0"/>
        </w:rPr>
        <w:t>s的标准雷电波的短时冲击电压试验。Ur≤60V时开路试验电压1.0kV；250V＞Ur＞60V时开路试验电压5.0kV。试验后设备应无绝缘损坏和器件损坏。</w:t>
      </w:r>
    </w:p>
    <w:p w14:paraId="75E67EC6"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69" w:name="_Toc241137687"/>
      <w:bookmarkStart w:id="270" w:name="_Toc241137787"/>
      <w:bookmarkStart w:id="271" w:name="_Toc243053734"/>
      <w:r w:rsidRPr="00763288">
        <w:rPr>
          <w:rFonts w:ascii="黑体" w:eastAsia="黑体" w:hAnsi="黑体" w:cs="Times New Roman"/>
          <w:b/>
          <w:bCs/>
          <w:color w:val="000000"/>
          <w:kern w:val="0"/>
          <w:sz w:val="28"/>
          <w:szCs w:val="26"/>
        </w:rPr>
        <w:lastRenderedPageBreak/>
        <w:t>5.6 电磁兼容性能</w:t>
      </w:r>
      <w:bookmarkEnd w:id="269"/>
      <w:bookmarkEnd w:id="270"/>
      <w:bookmarkEnd w:id="271"/>
    </w:p>
    <w:p w14:paraId="269A5789"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5.6.1 静电放电抗扰度</w:t>
      </w:r>
    </w:p>
    <w:p w14:paraId="0A1CE1F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17626.2规定的严酷等级为4级的静电放电干扰。</w:t>
      </w:r>
    </w:p>
    <w:p w14:paraId="11146C63"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5.6.2 射频电磁场辐射抗扰度</w:t>
      </w:r>
    </w:p>
    <w:p w14:paraId="578ECE4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17626.3规定的严酷等级为3级的射频电磁场辐射干扰。</w:t>
      </w:r>
    </w:p>
    <w:p w14:paraId="1C8C8277"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5.6.3 电快速瞬变脉冲群抗扰度</w:t>
      </w:r>
    </w:p>
    <w:p w14:paraId="5575CEB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17626.4规定的严酷等级为4级的电快速瞬变脉冲群干扰。</w:t>
      </w:r>
    </w:p>
    <w:p w14:paraId="238756BC"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5.6.4 浪涌（冲击）抗扰度</w:t>
      </w:r>
    </w:p>
    <w:p w14:paraId="1A173C7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17626.5规定的严酷等级为4级的浪涌（冲击）干扰。</w:t>
      </w:r>
    </w:p>
    <w:p w14:paraId="08789195"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 xml:space="preserve">5.6.5 </w:t>
      </w:r>
      <w:proofErr w:type="gramStart"/>
      <w:r w:rsidRPr="00763288">
        <w:rPr>
          <w:rFonts w:ascii="黑体" w:eastAsia="黑体" w:hAnsi="黑体" w:cs="Times New Roman"/>
          <w:b/>
          <w:bCs/>
          <w:color w:val="000000"/>
          <w:kern w:val="0"/>
          <w:sz w:val="24"/>
        </w:rPr>
        <w:t>射频场</w:t>
      </w:r>
      <w:proofErr w:type="gramEnd"/>
      <w:r w:rsidRPr="00763288">
        <w:rPr>
          <w:rFonts w:ascii="黑体" w:eastAsia="黑体" w:hAnsi="黑体" w:cs="Times New Roman"/>
          <w:b/>
          <w:bCs/>
          <w:color w:val="000000"/>
          <w:kern w:val="0"/>
          <w:sz w:val="24"/>
        </w:rPr>
        <w:t>感应的传导骚扰抗扰度</w:t>
      </w:r>
    </w:p>
    <w:p w14:paraId="1475B28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17626.6规定的严酷等级为3级的</w:t>
      </w:r>
      <w:proofErr w:type="gramStart"/>
      <w:r w:rsidRPr="00763288">
        <w:rPr>
          <w:rFonts w:ascii="宋体" w:eastAsia="宋体" w:hAnsi="宋体" w:cs="Times New Roman"/>
          <w:kern w:val="0"/>
        </w:rPr>
        <w:t>射频场</w:t>
      </w:r>
      <w:proofErr w:type="gramEnd"/>
      <w:r w:rsidRPr="00763288">
        <w:rPr>
          <w:rFonts w:ascii="宋体" w:eastAsia="宋体" w:hAnsi="宋体" w:cs="Times New Roman"/>
          <w:kern w:val="0"/>
        </w:rPr>
        <w:t>感应的传导骚扰干扰。</w:t>
      </w:r>
    </w:p>
    <w:p w14:paraId="024DF39B"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5.6.6 工频磁场抗扰度</w:t>
      </w:r>
    </w:p>
    <w:p w14:paraId="038734A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17626.8规定的严酷等级为5级的工频磁场干扰。</w:t>
      </w:r>
    </w:p>
    <w:p w14:paraId="74FB14F3"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5.6.7 脉冲磁场抗扰度</w:t>
      </w:r>
    </w:p>
    <w:p w14:paraId="5F5FA6E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17626.9规定的严酷等级为5级的脉冲磁场干扰。</w:t>
      </w:r>
    </w:p>
    <w:p w14:paraId="7392C78D"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5.6.8 阻尼振荡磁场抗扰度</w:t>
      </w:r>
    </w:p>
    <w:p w14:paraId="60FE720B"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17626.10规定的严酷等级为5级的阻尼振荡磁场干扰。</w:t>
      </w:r>
    </w:p>
    <w:p w14:paraId="1C69F9B9"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5.6.9 电压暂降、短时中断抗扰度</w:t>
      </w:r>
    </w:p>
    <w:p w14:paraId="289DED0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17626.11规定的电压为40％UT、持续时间10个周波的电压暂降干扰。</w:t>
      </w:r>
    </w:p>
    <w:p w14:paraId="4D99D4B8"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72" w:name="_Toc241137688"/>
      <w:bookmarkStart w:id="273" w:name="_Toc241137788"/>
      <w:bookmarkStart w:id="274" w:name="_Toc243053735"/>
      <w:r w:rsidRPr="00763288">
        <w:rPr>
          <w:rFonts w:ascii="黑体" w:eastAsia="黑体" w:hAnsi="黑体" w:cs="Times New Roman"/>
          <w:b/>
          <w:bCs/>
          <w:color w:val="000000"/>
          <w:kern w:val="0"/>
          <w:sz w:val="28"/>
          <w:szCs w:val="26"/>
        </w:rPr>
        <w:t>5.7 环境适应性能</w:t>
      </w:r>
      <w:bookmarkEnd w:id="272"/>
      <w:bookmarkEnd w:id="273"/>
      <w:bookmarkEnd w:id="274"/>
    </w:p>
    <w:p w14:paraId="218267C5"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5.7.1 低温</w:t>
      </w:r>
    </w:p>
    <w:p w14:paraId="22D3AAA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2423.1规定的低温试验，试验温度为-25℃、持续时间6h，试验过程中装置应稳定运行，数据不应丢失，性能应满足技术要求的规定。</w:t>
      </w:r>
    </w:p>
    <w:p w14:paraId="2D46004A"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lastRenderedPageBreak/>
        <w:t>5.7.2 高温</w:t>
      </w:r>
    </w:p>
    <w:p w14:paraId="7185DEE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2423.2规定的高温试验，试验温度为+70℃、持续时间6h，试验过程中装置应稳定运行，数据不应丢失，性能应满足技术要求的规定。</w:t>
      </w:r>
    </w:p>
    <w:p w14:paraId="37C499A9"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5.7.3 恒定湿热</w:t>
      </w:r>
    </w:p>
    <w:p w14:paraId="0C47B12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2423.3规定的恒定湿热试验，试验温度+40±2℃、相对湿度（93±3）％，试验时间12h，试验过程中装置应稳定运行，数据不应丢失。</w:t>
      </w:r>
    </w:p>
    <w:p w14:paraId="3563E6F5"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5.7.4 交变湿热</w:t>
      </w:r>
    </w:p>
    <w:p w14:paraId="54A00AE9"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2423.4规定的交变湿热试验，高温温度55℃，循环次数1次，试验过程中装置应稳定运行，数据不应丢失。</w:t>
      </w:r>
    </w:p>
    <w:p w14:paraId="1ACF788B"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75" w:name="_Toc241137689"/>
      <w:bookmarkStart w:id="276" w:name="_Toc241137789"/>
      <w:bookmarkStart w:id="277" w:name="_Toc243053736"/>
      <w:r w:rsidRPr="00763288">
        <w:rPr>
          <w:rFonts w:ascii="黑体" w:eastAsia="黑体" w:hAnsi="黑体" w:cs="Times New Roman"/>
          <w:b/>
          <w:bCs/>
          <w:color w:val="000000"/>
          <w:kern w:val="0"/>
          <w:sz w:val="28"/>
          <w:szCs w:val="26"/>
        </w:rPr>
        <w:t>5.8 机械性能</w:t>
      </w:r>
      <w:bookmarkEnd w:id="275"/>
      <w:bookmarkEnd w:id="276"/>
      <w:bookmarkEnd w:id="277"/>
    </w:p>
    <w:p w14:paraId="2450358E"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5.8.1 振动（正弦）</w:t>
      </w:r>
    </w:p>
    <w:p w14:paraId="34233FE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11287中规定的严酷等级为Ⅰ级的振动响应试验和振动耐久试验。</w:t>
      </w:r>
    </w:p>
    <w:p w14:paraId="47569CE3"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5.8.2 冲击</w:t>
      </w:r>
    </w:p>
    <w:p w14:paraId="60CD9DD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14537中规定的严酷等级为Ⅰ级的冲击响应试验和冲击耐久试验。</w:t>
      </w:r>
    </w:p>
    <w:p w14:paraId="4B2DE241"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5.8.3 碰撞</w:t>
      </w:r>
    </w:p>
    <w:p w14:paraId="3A4DAF94"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装置应能承受GB/T 14537中规定的严酷等级为Ⅰ级的碰撞试验。</w:t>
      </w:r>
    </w:p>
    <w:p w14:paraId="5155A40B"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78" w:name="_Toc241137690"/>
      <w:bookmarkStart w:id="279" w:name="_Toc241137790"/>
      <w:bookmarkStart w:id="280" w:name="_Toc243053737"/>
      <w:r w:rsidRPr="00763288">
        <w:rPr>
          <w:rFonts w:ascii="黑体" w:eastAsia="黑体" w:hAnsi="黑体" w:cs="Times New Roman"/>
          <w:b/>
          <w:bCs/>
          <w:color w:val="000000"/>
          <w:kern w:val="0"/>
          <w:sz w:val="28"/>
          <w:szCs w:val="26"/>
        </w:rPr>
        <w:t>5.9 外壳防护性能</w:t>
      </w:r>
      <w:bookmarkEnd w:id="278"/>
      <w:bookmarkEnd w:id="279"/>
      <w:bookmarkEnd w:id="280"/>
    </w:p>
    <w:p w14:paraId="5D832DA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室内及遮蔽场所使用的装置，应符合GB 4208中规定的外壳防护等级IP51的要求；户外使用的装置，应符合GB 4208中规定的外壳防护等级IP55的要求。</w:t>
      </w:r>
    </w:p>
    <w:p w14:paraId="0C7C7DCD"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81" w:name="_Toc241137691"/>
      <w:bookmarkStart w:id="282" w:name="_Toc241137791"/>
      <w:bookmarkStart w:id="283" w:name="_Toc243053738"/>
      <w:r w:rsidRPr="00763288">
        <w:rPr>
          <w:rFonts w:ascii="黑体" w:eastAsia="黑体" w:hAnsi="黑体" w:cs="Times New Roman"/>
          <w:b/>
          <w:bCs/>
          <w:color w:val="000000"/>
          <w:kern w:val="0"/>
          <w:sz w:val="28"/>
          <w:szCs w:val="26"/>
        </w:rPr>
        <w:t>5.10 连续通电</w:t>
      </w:r>
      <w:bookmarkEnd w:id="281"/>
      <w:bookmarkEnd w:id="282"/>
      <w:bookmarkEnd w:id="283"/>
    </w:p>
    <w:p w14:paraId="1EF2D22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监测装置应进行72～168小时（常温）连续通电试验。要求试验期间，测量性能应满足技术要求的规定。</w:t>
      </w:r>
    </w:p>
    <w:p w14:paraId="6475E4BB"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84" w:name="_Toc241137692"/>
      <w:bookmarkStart w:id="285" w:name="_Toc241137792"/>
      <w:bookmarkStart w:id="286" w:name="_Toc243053739"/>
      <w:r w:rsidRPr="00763288">
        <w:rPr>
          <w:rFonts w:ascii="黑体" w:eastAsia="黑体" w:hAnsi="黑体" w:cs="Times New Roman"/>
          <w:b/>
          <w:bCs/>
          <w:color w:val="000000"/>
          <w:kern w:val="0"/>
          <w:sz w:val="28"/>
          <w:szCs w:val="26"/>
        </w:rPr>
        <w:t>5.11 可靠性</w:t>
      </w:r>
      <w:bookmarkEnd w:id="284"/>
      <w:bookmarkEnd w:id="285"/>
      <w:bookmarkEnd w:id="286"/>
    </w:p>
    <w:p w14:paraId="19D4D8B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监测装置的设计应充分考虑其工作条件，要求能在4.1和4.2所</w:t>
      </w:r>
      <w:proofErr w:type="gramStart"/>
      <w:r w:rsidRPr="00763288">
        <w:rPr>
          <w:rFonts w:ascii="宋体" w:eastAsia="宋体" w:hAnsi="宋体" w:cs="Times New Roman"/>
          <w:kern w:val="0"/>
        </w:rPr>
        <w:t>述工作</w:t>
      </w:r>
      <w:proofErr w:type="gramEnd"/>
      <w:r w:rsidRPr="00763288">
        <w:rPr>
          <w:rFonts w:ascii="宋体" w:eastAsia="宋体" w:hAnsi="宋体" w:cs="Times New Roman"/>
          <w:kern w:val="0"/>
        </w:rPr>
        <w:t>条件下长期可靠工作。并应满足如下要求：</w:t>
      </w:r>
    </w:p>
    <w:p w14:paraId="158AA4D9"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lastRenderedPageBreak/>
        <w:t>a) 装置内置的油气分离单元、气体检测单元及数据采集与控制单元等装置内任一个元件损坏，应具有自检功能并报错；</w:t>
      </w:r>
    </w:p>
    <w:p w14:paraId="02E2CD7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b) 多通道采样检测模块应具有可靠的电源供电，单路电源故障不应导致装置故障。</w:t>
      </w:r>
    </w:p>
    <w:p w14:paraId="51EFE26E"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87" w:name="_Toc241137693"/>
      <w:bookmarkStart w:id="288" w:name="_Toc241137793"/>
      <w:bookmarkStart w:id="289" w:name="_Toc243053740"/>
      <w:r w:rsidRPr="00763288">
        <w:rPr>
          <w:rFonts w:ascii="黑体" w:eastAsia="黑体" w:hAnsi="黑体" w:cs="Times New Roman"/>
          <w:b/>
          <w:bCs/>
          <w:color w:val="000000"/>
          <w:kern w:val="0"/>
          <w:sz w:val="28"/>
          <w:szCs w:val="26"/>
        </w:rPr>
        <w:t>5.12 装置寿命</w:t>
      </w:r>
      <w:bookmarkEnd w:id="287"/>
      <w:bookmarkEnd w:id="288"/>
      <w:bookmarkEnd w:id="289"/>
    </w:p>
    <w:p w14:paraId="7ACE7E4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★全部设备必须是全新的、持久耐用的。监测装置寿命应不低于10年。色谱柱在每天一次测量的使用条件下可连续使用至少三年。</w:t>
      </w:r>
    </w:p>
    <w:p w14:paraId="5ECEBB3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色谱柱属于易损消耗件，其更换费用承担约定如下：质保期内（不少于6年）色谱柱因质量问题损坏或寿命到期，由投标方免费更换，</w:t>
      </w:r>
      <w:proofErr w:type="gramStart"/>
      <w:r w:rsidRPr="00763288">
        <w:rPr>
          <w:rFonts w:ascii="宋体" w:eastAsia="宋体" w:hAnsi="宋体" w:cs="Times New Roman"/>
          <w:kern w:val="0"/>
        </w:rPr>
        <w:t>更换后质保期</w:t>
      </w:r>
      <w:proofErr w:type="gramEnd"/>
      <w:r w:rsidRPr="00763288">
        <w:rPr>
          <w:rFonts w:ascii="宋体" w:eastAsia="宋体" w:hAnsi="宋体" w:cs="Times New Roman"/>
          <w:kern w:val="0"/>
        </w:rPr>
        <w:t>重新计算；质保期满后如需更换色谱柱，投标方应在装置设计寿命内（10年）免费提供色谱柱更换服务（仅收取色谱柱成本费用），并保证更换周期不超过15个工作日。</w:t>
      </w:r>
    </w:p>
    <w:p w14:paraId="3BEFFB2D"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90" w:name="_Toc241137694"/>
      <w:bookmarkStart w:id="291" w:name="_Toc241137794"/>
      <w:bookmarkStart w:id="292" w:name="_Toc243053741"/>
      <w:r w:rsidRPr="00763288">
        <w:rPr>
          <w:rFonts w:ascii="黑体" w:eastAsia="黑体" w:hAnsi="黑体" w:cs="Times New Roman"/>
          <w:b/>
          <w:bCs/>
          <w:color w:val="000000"/>
          <w:kern w:val="0"/>
          <w:sz w:val="28"/>
          <w:szCs w:val="26"/>
        </w:rPr>
        <w:t>5.13 结构和外观</w:t>
      </w:r>
      <w:bookmarkEnd w:id="290"/>
      <w:bookmarkEnd w:id="291"/>
      <w:bookmarkEnd w:id="292"/>
    </w:p>
    <w:p w14:paraId="0083C5EB"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装置机箱应采取必要的防电磁干扰的措施。机箱的外露导电部分应在电气上连成一体，并可靠接地；</w:t>
      </w:r>
    </w:p>
    <w:p w14:paraId="5A4C704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机箱应满足发热元器件的通风散热要求；</w:t>
      </w:r>
    </w:p>
    <w:p w14:paraId="417D596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机箱模件应插拔灵活、接触可靠，互换性好，核心部件应模块化设计；</w:t>
      </w:r>
    </w:p>
    <w:p w14:paraId="00DC578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外表涂敷、电镀层应牢固均匀、光洁，不应有脱皮锈蚀等；</w:t>
      </w:r>
    </w:p>
    <w:p w14:paraId="2017BBD4"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产品外形应为移动箱体式或柜式，应配有易于操作的注油口；柜</w:t>
      </w:r>
      <w:proofErr w:type="gramStart"/>
      <w:r w:rsidRPr="00763288">
        <w:rPr>
          <w:rFonts w:ascii="宋体" w:eastAsia="宋体" w:hAnsi="宋体" w:cs="Times New Roman"/>
          <w:kern w:val="0"/>
        </w:rPr>
        <w:t>体材质应采用</w:t>
      </w:r>
      <w:proofErr w:type="gramEnd"/>
      <w:r w:rsidRPr="00763288">
        <w:rPr>
          <w:rFonts w:ascii="宋体" w:eastAsia="宋体" w:hAnsi="宋体" w:cs="Times New Roman"/>
          <w:kern w:val="0"/>
        </w:rPr>
        <w:t>304不锈钢，外层厚度≥2mm；</w:t>
      </w:r>
    </w:p>
    <w:p w14:paraId="498D744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产品面板字迹应清晰。</w:t>
      </w:r>
    </w:p>
    <w:p w14:paraId="52B3B3D5"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93" w:name="_Toc241137695"/>
      <w:bookmarkStart w:id="294" w:name="_Toc241137795"/>
      <w:bookmarkStart w:id="295" w:name="_Toc243053742"/>
      <w:r w:rsidRPr="00763288">
        <w:rPr>
          <w:rFonts w:ascii="黑体" w:eastAsia="黑体" w:hAnsi="黑体" w:cs="Times New Roman"/>
          <w:b/>
          <w:bCs/>
          <w:color w:val="000000"/>
          <w:kern w:val="0"/>
          <w:sz w:val="28"/>
          <w:szCs w:val="26"/>
        </w:rPr>
        <w:t>5.14 网络安全要求</w:t>
      </w:r>
      <w:bookmarkEnd w:id="293"/>
      <w:bookmarkEnd w:id="294"/>
      <w:bookmarkEnd w:id="295"/>
    </w:p>
    <w:p w14:paraId="5306CC4B"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5.14.1 操作系统及通信端口要求</w:t>
      </w:r>
    </w:p>
    <w:p w14:paraId="46D831E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若有操作系统，应优先采用国产安全操作系统或Linux等非Windows操作系统，优先采用国产数据库，同时装置及系统安全性能应符合国家网络及信息安全相关规定。供应商须配合业主完成系统安全加固。监测软件禁止使用135、137、138、139、445、3389等高危端口进行业务通信或同步。</w:t>
      </w:r>
    </w:p>
    <w:p w14:paraId="6EFEA6BB"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lastRenderedPageBreak/>
        <w:t>5.14.2 网络安全责任</w:t>
      </w:r>
    </w:p>
    <w:p w14:paraId="3A4F48E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投标方应遵守国家网络安全法律法规，不利用招标方网络与信息系统从事违法犯罪活动；不获取和留存招标</w:t>
      </w:r>
      <w:proofErr w:type="gramStart"/>
      <w:r w:rsidRPr="00763288">
        <w:rPr>
          <w:rFonts w:ascii="宋体" w:eastAsia="宋体" w:hAnsi="宋体" w:cs="Times New Roman"/>
          <w:kern w:val="0"/>
        </w:rPr>
        <w:t>方业务</w:t>
      </w:r>
      <w:proofErr w:type="gramEnd"/>
      <w:r w:rsidRPr="00763288">
        <w:rPr>
          <w:rFonts w:ascii="宋体" w:eastAsia="宋体" w:hAnsi="宋体" w:cs="Times New Roman"/>
          <w:kern w:val="0"/>
        </w:rPr>
        <w:t>数据；交付的软硬件产品不得含有后门、木马、已知漏洞等安全隐患；应配合招标方开展源代码审计工作；未经招标方许可不得将项目涉及的源代码、数据文件上传至互联网共享平台。</w:t>
      </w:r>
    </w:p>
    <w:p w14:paraId="0EAC67DD"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5.14.3 网络安全测试</w:t>
      </w:r>
    </w:p>
    <w:p w14:paraId="071947A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投标方中标后，交付的产品应通过由具备资质的第三方评测机构开展的出厂安全测试、入网安全测试，完成高中风险的整改和复测，出具《安全测试报告》，且通过招标方组织的网络安全验收工作。</w:t>
      </w:r>
    </w:p>
    <w:p w14:paraId="6FDDA3C2"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5.14.4 网络安全服务</w:t>
      </w:r>
    </w:p>
    <w:p w14:paraId="24E0332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在交付产品的质保期内，投标方必须根据招标方的需求免费进行补丁更新、安全加固、漏洞整改，并配合招标方完成网络安全应急响应及处置。</w:t>
      </w:r>
    </w:p>
    <w:p w14:paraId="481630F6"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296" w:name="_Toc241137696"/>
      <w:bookmarkStart w:id="297" w:name="_Toc241137796"/>
      <w:bookmarkStart w:id="298" w:name="_Toc243053743"/>
      <w:r w:rsidRPr="00763288">
        <w:rPr>
          <w:rFonts w:ascii="黑体" w:eastAsia="黑体" w:hAnsi="黑体" w:cs="Times New Roman"/>
          <w:b/>
          <w:bCs/>
          <w:color w:val="000000"/>
          <w:kern w:val="0"/>
          <w:sz w:val="32"/>
          <w:szCs w:val="28"/>
        </w:rPr>
        <w:t>6 试验项目及要求</w:t>
      </w:r>
      <w:bookmarkEnd w:id="296"/>
      <w:bookmarkEnd w:id="297"/>
      <w:bookmarkEnd w:id="298"/>
    </w:p>
    <w:p w14:paraId="16611B25"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本章各试验项目的试验方法，除另有规定外，均按照DL/T 1432.2及相关标准的试验方法执行。</w:t>
      </w:r>
    </w:p>
    <w:p w14:paraId="265B22C0"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299" w:name="_Toc241137697"/>
      <w:bookmarkStart w:id="300" w:name="_Toc241137797"/>
      <w:bookmarkStart w:id="301" w:name="_Toc243053744"/>
      <w:r w:rsidRPr="00763288">
        <w:rPr>
          <w:rFonts w:ascii="黑体" w:eastAsia="黑体" w:hAnsi="黑体" w:cs="Times New Roman"/>
          <w:b/>
          <w:bCs/>
          <w:color w:val="000000"/>
          <w:kern w:val="0"/>
          <w:sz w:val="28"/>
          <w:szCs w:val="26"/>
        </w:rPr>
        <w:t>6.1 试验环境</w:t>
      </w:r>
      <w:bookmarkEnd w:id="299"/>
      <w:bookmarkEnd w:id="300"/>
      <w:bookmarkEnd w:id="301"/>
    </w:p>
    <w:p w14:paraId="1150DE1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除环境影响试验及运行中试验之外，其它试验项目应在如下试验环境中进行：环境温度+5℃～+35℃；相对湿度30%～75%；大气压力80kPa～110kPa；电源电压AC 220V±15％；电源频率50±0.5Hz；谐波含量＜5％。</w:t>
      </w:r>
    </w:p>
    <w:p w14:paraId="6664F6FD"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02" w:name="_Toc241137698"/>
      <w:bookmarkStart w:id="303" w:name="_Toc241137798"/>
      <w:bookmarkStart w:id="304" w:name="_Toc243053745"/>
      <w:r w:rsidRPr="00763288">
        <w:rPr>
          <w:rFonts w:ascii="黑体" w:eastAsia="黑体" w:hAnsi="黑体" w:cs="Times New Roman"/>
          <w:b/>
          <w:bCs/>
          <w:color w:val="000000"/>
          <w:kern w:val="0"/>
          <w:sz w:val="28"/>
          <w:szCs w:val="26"/>
        </w:rPr>
        <w:t>6.2 接入安全性检查</w:t>
      </w:r>
      <w:bookmarkEnd w:id="302"/>
      <w:bookmarkEnd w:id="303"/>
      <w:bookmarkEnd w:id="304"/>
    </w:p>
    <w:p w14:paraId="4A64318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变压器油中溶解气体在线监测装置产品接入安全性检查应符合4.3节要求。</w:t>
      </w:r>
    </w:p>
    <w:p w14:paraId="00CE1923"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05" w:name="_Toc241137699"/>
      <w:bookmarkStart w:id="306" w:name="_Toc241137799"/>
      <w:bookmarkStart w:id="307" w:name="_Toc243053746"/>
      <w:r w:rsidRPr="00763288">
        <w:rPr>
          <w:rFonts w:ascii="黑体" w:eastAsia="黑体" w:hAnsi="黑体" w:cs="Times New Roman"/>
          <w:b/>
          <w:bCs/>
          <w:color w:val="000000"/>
          <w:kern w:val="0"/>
          <w:sz w:val="28"/>
          <w:szCs w:val="26"/>
        </w:rPr>
        <w:t>6.3 基本功能检验</w:t>
      </w:r>
      <w:bookmarkEnd w:id="305"/>
      <w:bookmarkEnd w:id="306"/>
      <w:bookmarkEnd w:id="307"/>
    </w:p>
    <w:p w14:paraId="7DA7138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按5.1要求检验在线监测装置的监测、记录、报警、分析、现场校验、自检与自恢复、智能做样（立即做样、二次做样、报警后加速做样）、远程控制（远程启动/取消/停止做样）、工况自检与异常代码上传等各项基本功能，以及对系统软硬件方面的检验。</w:t>
      </w:r>
    </w:p>
    <w:p w14:paraId="0DA5FF23"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08" w:name="_Toc241137700"/>
      <w:bookmarkStart w:id="309" w:name="_Toc241137800"/>
      <w:bookmarkStart w:id="310" w:name="_Toc243053747"/>
      <w:r w:rsidRPr="00763288">
        <w:rPr>
          <w:rFonts w:ascii="黑体" w:eastAsia="黑体" w:hAnsi="黑体" w:cs="Times New Roman"/>
          <w:b/>
          <w:bCs/>
          <w:color w:val="000000"/>
          <w:kern w:val="0"/>
          <w:sz w:val="28"/>
          <w:szCs w:val="26"/>
        </w:rPr>
        <w:lastRenderedPageBreak/>
        <w:t>6.4 监测性能试验</w:t>
      </w:r>
      <w:bookmarkEnd w:id="308"/>
      <w:bookmarkEnd w:id="309"/>
      <w:bookmarkEnd w:id="310"/>
    </w:p>
    <w:p w14:paraId="3439AAEC"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6.4.1 测量误差试验</w:t>
      </w:r>
    </w:p>
    <w:p w14:paraId="235EE4F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在同一样本中取两份试验油样，分别采用在线监测装置和实验室气相色谱仪进行检测分析，将两者检测数据进行比对。油样的采集、脱气，油中溶解气体的分离、检测等步骤，应按照GB/T 7597和GB/T 17623的方法执行。各油样中气体成分的测量误差均应满足5.2.1的要求。</w:t>
      </w:r>
    </w:p>
    <w:p w14:paraId="0A82D1A4"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6.4.2 最小检测浓度试验</w:t>
      </w:r>
    </w:p>
    <w:p w14:paraId="57B1485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可结合测量误差试验进行，配制出氢气接近5</w:t>
      </w:r>
      <w:r w:rsidRPr="00763288">
        <w:rPr>
          <w:rFonts w:ascii="宋体" w:eastAsia="宋体" w:hAnsi="宋体" w:cs="Times New Roman"/>
          <w:kern w:val="0"/>
          <w:lang w:eastAsia="en-US"/>
        </w:rPr>
        <w:t>μ</w:t>
      </w:r>
      <w:r w:rsidRPr="00763288">
        <w:rPr>
          <w:rFonts w:ascii="宋体" w:eastAsia="宋体" w:hAnsi="宋体" w:cs="Times New Roman"/>
          <w:kern w:val="0"/>
        </w:rPr>
        <w:t>L/L、乙炔接近0.5</w:t>
      </w:r>
      <w:r w:rsidRPr="00763288">
        <w:rPr>
          <w:rFonts w:ascii="宋体" w:eastAsia="宋体" w:hAnsi="宋体" w:cs="Times New Roman"/>
          <w:kern w:val="0"/>
          <w:lang w:eastAsia="en-US"/>
        </w:rPr>
        <w:t>μ</w:t>
      </w:r>
      <w:r w:rsidRPr="00763288">
        <w:rPr>
          <w:rFonts w:ascii="宋体" w:eastAsia="宋体" w:hAnsi="宋体" w:cs="Times New Roman"/>
          <w:kern w:val="0"/>
        </w:rPr>
        <w:t>L/L的油样。先对空白油进行测试，装置应无响应，再切换至待测油样，装置对氢气和乙炔应有稳定的响应值，以连续3次平均值作为测定值。</w:t>
      </w:r>
    </w:p>
    <w:p w14:paraId="4731CBB6"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6.4.3 测量重复性试验</w:t>
      </w:r>
    </w:p>
    <w:p w14:paraId="5C60DA3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配制总烃≥50</w:t>
      </w:r>
      <w:r w:rsidRPr="00763288">
        <w:rPr>
          <w:rFonts w:ascii="宋体" w:eastAsia="宋体" w:hAnsi="宋体" w:cs="Times New Roman"/>
          <w:kern w:val="0"/>
          <w:lang w:eastAsia="en-US"/>
        </w:rPr>
        <w:t>μ</w:t>
      </w:r>
      <w:r w:rsidRPr="00763288">
        <w:rPr>
          <w:rFonts w:ascii="宋体" w:eastAsia="宋体" w:hAnsi="宋体" w:cs="Times New Roman"/>
          <w:kern w:val="0"/>
        </w:rPr>
        <w:t>L/L的油样，对相同油样连续监测分析次数不少于7次，</w:t>
      </w:r>
      <w:proofErr w:type="gramStart"/>
      <w:r w:rsidRPr="00763288">
        <w:rPr>
          <w:rFonts w:ascii="宋体" w:eastAsia="宋体" w:hAnsi="宋体" w:cs="Times New Roman"/>
          <w:kern w:val="0"/>
        </w:rPr>
        <w:t>取连续</w:t>
      </w:r>
      <w:proofErr w:type="gramEnd"/>
      <w:r w:rsidRPr="00763288">
        <w:rPr>
          <w:rFonts w:ascii="宋体" w:eastAsia="宋体" w:hAnsi="宋体" w:cs="Times New Roman"/>
          <w:kern w:val="0"/>
        </w:rPr>
        <w:t>6次测量结果，重复性以总烃测量结果的相对标准偏差RSD表示，RSD值应满足5.2.3的要求。</w:t>
      </w:r>
    </w:p>
    <w:p w14:paraId="0AA116D4"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6.4.4 最小检测周期验证</w:t>
      </w:r>
    </w:p>
    <w:p w14:paraId="60F56D2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按照在线监测装置技术说明书中给定的最小检测周期，设定为连续工作方式。启动装置，待在线监测数据平稳后，记录装置从本次检测进样到下次检测进样所需的时间，记录3次试验时间，计算平均值，作为最小检测周期。</w:t>
      </w:r>
    </w:p>
    <w:p w14:paraId="4268419C"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6.4.5 响应时间试验</w:t>
      </w:r>
    </w:p>
    <w:p w14:paraId="34A9E779"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准备空白油样和配制好的油样，装置以最小检测周期连续检测。先将装置接入空白油样中，待装置显示氢气和总烃数值小于2</w:t>
      </w:r>
      <w:r w:rsidRPr="00763288">
        <w:rPr>
          <w:rFonts w:ascii="宋体" w:eastAsia="宋体" w:hAnsi="宋体" w:cs="Times New Roman"/>
          <w:kern w:val="0"/>
          <w:lang w:eastAsia="en-US"/>
        </w:rPr>
        <w:t>μ</w:t>
      </w:r>
      <w:r w:rsidRPr="00763288">
        <w:rPr>
          <w:rFonts w:ascii="宋体" w:eastAsia="宋体" w:hAnsi="宋体" w:cs="Times New Roman"/>
          <w:kern w:val="0"/>
        </w:rPr>
        <w:t>L/L后，迅速</w:t>
      </w:r>
      <w:proofErr w:type="gramStart"/>
      <w:r w:rsidRPr="00763288">
        <w:rPr>
          <w:rFonts w:ascii="宋体" w:eastAsia="宋体" w:hAnsi="宋体" w:cs="Times New Roman"/>
          <w:kern w:val="0"/>
        </w:rPr>
        <w:t>切换至配好的</w:t>
      </w:r>
      <w:proofErr w:type="gramEnd"/>
      <w:r w:rsidRPr="00763288">
        <w:rPr>
          <w:rFonts w:ascii="宋体" w:eastAsia="宋体" w:hAnsi="宋体" w:cs="Times New Roman"/>
          <w:kern w:val="0"/>
        </w:rPr>
        <w:t>油样。读取从切换油样时刻至达到稳定示值的90%的时间，作为装置的响应时间。</w:t>
      </w:r>
    </w:p>
    <w:p w14:paraId="7521D2B6"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6.4.6 交叉敏感性测量试验</w:t>
      </w:r>
    </w:p>
    <w:p w14:paraId="2D9D947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按照5.2.6的要求配制相应油样进行交叉敏感性测量试验，检测误差应符合5.2.1中的要求。</w:t>
      </w:r>
    </w:p>
    <w:p w14:paraId="11548480"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11" w:name="_Toc241137701"/>
      <w:bookmarkStart w:id="312" w:name="_Toc241137801"/>
      <w:bookmarkStart w:id="313" w:name="_Toc243053748"/>
      <w:r w:rsidRPr="00763288">
        <w:rPr>
          <w:rFonts w:ascii="黑体" w:eastAsia="黑体" w:hAnsi="黑体" w:cs="Times New Roman"/>
          <w:b/>
          <w:bCs/>
          <w:color w:val="000000"/>
          <w:kern w:val="0"/>
          <w:sz w:val="28"/>
          <w:szCs w:val="26"/>
        </w:rPr>
        <w:lastRenderedPageBreak/>
        <w:t>6.5 通信方式及一致性试验</w:t>
      </w:r>
      <w:bookmarkEnd w:id="311"/>
      <w:bookmarkEnd w:id="312"/>
      <w:bookmarkEnd w:id="313"/>
    </w:p>
    <w:p w14:paraId="726BE6FB"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6.5.1 按照国家变电设备在线监测系统数据通信技术规范的相关要求，对监测装置与主站中心的互操作性进行测试，测试内容包括数据模型、通信接口服务及时间同步。</w:t>
      </w:r>
    </w:p>
    <w:p w14:paraId="30892C2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6.5.2 装置具备通信恢复能力，当故障消除后，与主站的网络通信应能自动恢复正常，信息传送正确。</w:t>
      </w:r>
    </w:p>
    <w:p w14:paraId="196F056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6.5.3 在网络流量异常增加、大量突发报文冲击情况下，装置无异常。</w:t>
      </w:r>
    </w:p>
    <w:p w14:paraId="532FB761"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14" w:name="_Toc241137702"/>
      <w:bookmarkStart w:id="315" w:name="_Toc241137802"/>
      <w:bookmarkStart w:id="316" w:name="_Toc243053749"/>
      <w:r w:rsidRPr="00763288">
        <w:rPr>
          <w:rFonts w:ascii="黑体" w:eastAsia="黑体" w:hAnsi="黑体" w:cs="Times New Roman"/>
          <w:b/>
          <w:bCs/>
          <w:color w:val="000000"/>
          <w:kern w:val="0"/>
          <w:sz w:val="28"/>
          <w:szCs w:val="26"/>
        </w:rPr>
        <w:t>6.6 绝缘性能试验</w:t>
      </w:r>
      <w:bookmarkEnd w:id="314"/>
      <w:bookmarkEnd w:id="315"/>
      <w:bookmarkEnd w:id="316"/>
    </w:p>
    <w:p w14:paraId="689AF87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按GB/T 7261第19章的规定和方法，进行绝缘电阻试验、介质强度试验和冲击电压试验，应满足5.5的要求。</w:t>
      </w:r>
    </w:p>
    <w:p w14:paraId="1C3A496B"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17" w:name="_Toc241137703"/>
      <w:bookmarkStart w:id="318" w:name="_Toc241137803"/>
      <w:bookmarkStart w:id="319" w:name="_Toc243053750"/>
      <w:r w:rsidRPr="00763288">
        <w:rPr>
          <w:rFonts w:ascii="黑体" w:eastAsia="黑体" w:hAnsi="黑体" w:cs="Times New Roman"/>
          <w:b/>
          <w:bCs/>
          <w:color w:val="000000"/>
          <w:kern w:val="0"/>
          <w:sz w:val="28"/>
          <w:szCs w:val="26"/>
        </w:rPr>
        <w:t>6.7 电磁兼容性能试验</w:t>
      </w:r>
      <w:bookmarkEnd w:id="317"/>
      <w:bookmarkEnd w:id="318"/>
      <w:bookmarkEnd w:id="319"/>
    </w:p>
    <w:p w14:paraId="031F481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按照GB/T 17626系列标准中规定的试验方法和条件进行各项电磁兼容性能试验，在施加干扰的情况下，监测装置应能正常工作，应满足5.6的要求。</w:t>
      </w:r>
    </w:p>
    <w:p w14:paraId="621D795D"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20" w:name="_Toc241137704"/>
      <w:bookmarkStart w:id="321" w:name="_Toc241137804"/>
      <w:bookmarkStart w:id="322" w:name="_Toc243053751"/>
      <w:r w:rsidRPr="00763288">
        <w:rPr>
          <w:rFonts w:ascii="黑体" w:eastAsia="黑体" w:hAnsi="黑体" w:cs="Times New Roman"/>
          <w:b/>
          <w:bCs/>
          <w:color w:val="000000"/>
          <w:kern w:val="0"/>
          <w:sz w:val="28"/>
          <w:szCs w:val="26"/>
        </w:rPr>
        <w:t>6.8 环境适应性能试验</w:t>
      </w:r>
      <w:bookmarkEnd w:id="320"/>
      <w:bookmarkEnd w:id="321"/>
      <w:bookmarkEnd w:id="322"/>
    </w:p>
    <w:p w14:paraId="1FC5CAEB"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按GB/T 2423系列标准中规定的试验要求和试验方法进行低温、高温、恒定湿热、交变湿热试验，试验过程中装置应稳定运行，数据不应丢失，性能应满足技术要求的规定。</w:t>
      </w:r>
    </w:p>
    <w:p w14:paraId="02065398"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23" w:name="_Toc241137705"/>
      <w:bookmarkStart w:id="324" w:name="_Toc241137805"/>
      <w:bookmarkStart w:id="325" w:name="_Toc243053752"/>
      <w:r w:rsidRPr="00763288">
        <w:rPr>
          <w:rFonts w:ascii="黑体" w:eastAsia="黑体" w:hAnsi="黑体" w:cs="Times New Roman"/>
          <w:b/>
          <w:bCs/>
          <w:color w:val="000000"/>
          <w:kern w:val="0"/>
          <w:sz w:val="28"/>
          <w:szCs w:val="26"/>
        </w:rPr>
        <w:t>6.9 机械性能试验</w:t>
      </w:r>
      <w:bookmarkEnd w:id="323"/>
      <w:bookmarkEnd w:id="324"/>
      <w:bookmarkEnd w:id="325"/>
    </w:p>
    <w:p w14:paraId="47C1A6D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按GB/T 11287和GB/T 14537中的规定和方法，对监测装置进行振动（正弦）试验、冲击试验和碰撞试验，试验后装置不应发生紧固件松动、机械损坏等现象。</w:t>
      </w:r>
    </w:p>
    <w:p w14:paraId="6B2B526A"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26" w:name="_Toc241137706"/>
      <w:bookmarkStart w:id="327" w:name="_Toc241137806"/>
      <w:bookmarkStart w:id="328" w:name="_Toc243053753"/>
      <w:r w:rsidRPr="00763288">
        <w:rPr>
          <w:rFonts w:ascii="黑体" w:eastAsia="黑体" w:hAnsi="黑体" w:cs="Times New Roman"/>
          <w:b/>
          <w:bCs/>
          <w:color w:val="000000"/>
          <w:kern w:val="0"/>
          <w:sz w:val="28"/>
          <w:szCs w:val="26"/>
        </w:rPr>
        <w:t>6.10 外壳防护性能试验</w:t>
      </w:r>
      <w:bookmarkEnd w:id="326"/>
      <w:bookmarkEnd w:id="327"/>
      <w:bookmarkEnd w:id="328"/>
    </w:p>
    <w:p w14:paraId="78058D1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按GB 4208中规定的试验要求和试验方法进行防尘、防水试验，应满足5.9的要求。</w:t>
      </w:r>
    </w:p>
    <w:p w14:paraId="08028A71"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29" w:name="_Toc241137707"/>
      <w:bookmarkStart w:id="330" w:name="_Toc241137807"/>
      <w:bookmarkStart w:id="331" w:name="_Toc243053754"/>
      <w:r w:rsidRPr="00763288">
        <w:rPr>
          <w:rFonts w:ascii="黑体" w:eastAsia="黑体" w:hAnsi="黑体" w:cs="Times New Roman"/>
          <w:b/>
          <w:bCs/>
          <w:color w:val="000000"/>
          <w:kern w:val="0"/>
          <w:sz w:val="28"/>
          <w:szCs w:val="26"/>
        </w:rPr>
        <w:t>6.11 连续通电试验</w:t>
      </w:r>
      <w:bookmarkEnd w:id="329"/>
      <w:bookmarkEnd w:id="330"/>
      <w:bookmarkEnd w:id="331"/>
    </w:p>
    <w:p w14:paraId="6485D7DB"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按照现场配置方案组成在线监测系统，工作电压为额定值，施加相应信号使在线监测装置工作在有效测量范围，进行72～168小时连续通电试验（常温），试验期间监测装置各项功能正常。</w:t>
      </w:r>
    </w:p>
    <w:p w14:paraId="7DB6DF58"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32" w:name="_Toc241137708"/>
      <w:bookmarkStart w:id="333" w:name="_Toc241137808"/>
      <w:bookmarkStart w:id="334" w:name="_Toc243053755"/>
      <w:r w:rsidRPr="00763288">
        <w:rPr>
          <w:rFonts w:ascii="黑体" w:eastAsia="黑体" w:hAnsi="黑体" w:cs="Times New Roman"/>
          <w:b/>
          <w:bCs/>
          <w:color w:val="000000"/>
          <w:kern w:val="0"/>
          <w:sz w:val="28"/>
          <w:szCs w:val="26"/>
        </w:rPr>
        <w:lastRenderedPageBreak/>
        <w:t>6.12 结构和外观检查</w:t>
      </w:r>
      <w:bookmarkEnd w:id="332"/>
      <w:bookmarkEnd w:id="333"/>
      <w:bookmarkEnd w:id="334"/>
    </w:p>
    <w:p w14:paraId="6BA33DA9"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根据5.13的要求逐项进行检查。</w:t>
      </w:r>
    </w:p>
    <w:p w14:paraId="70815E9F"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35" w:name="_Toc241137709"/>
      <w:bookmarkStart w:id="336" w:name="_Toc241137809"/>
      <w:bookmarkStart w:id="337" w:name="_Toc243053756"/>
      <w:r w:rsidRPr="00763288">
        <w:rPr>
          <w:rFonts w:ascii="黑体" w:eastAsia="黑体" w:hAnsi="黑体" w:cs="Times New Roman"/>
          <w:b/>
          <w:bCs/>
          <w:color w:val="000000"/>
          <w:kern w:val="0"/>
          <w:sz w:val="28"/>
          <w:szCs w:val="26"/>
        </w:rPr>
        <w:t>6.13 数据传输试验</w:t>
      </w:r>
      <w:bookmarkEnd w:id="335"/>
      <w:bookmarkEnd w:id="336"/>
      <w:bookmarkEnd w:id="337"/>
    </w:p>
    <w:p w14:paraId="2E17FF1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将在线监测装置与计算机进行通信连接，应能够完成数据传输和数据保存并导出，检查软件系统应具备5.1各项功能。</w:t>
      </w:r>
    </w:p>
    <w:p w14:paraId="69A0C1AE"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38" w:name="_Toc241137710"/>
      <w:bookmarkStart w:id="339" w:name="_Toc241137810"/>
      <w:bookmarkStart w:id="340" w:name="_Toc243053757"/>
      <w:r w:rsidRPr="00763288">
        <w:rPr>
          <w:rFonts w:ascii="黑体" w:eastAsia="黑体" w:hAnsi="黑体" w:cs="Times New Roman"/>
          <w:b/>
          <w:bCs/>
          <w:color w:val="000000"/>
          <w:kern w:val="0"/>
          <w:sz w:val="28"/>
          <w:szCs w:val="26"/>
        </w:rPr>
        <w:t>6.14 数据分析试验</w:t>
      </w:r>
      <w:bookmarkEnd w:id="338"/>
      <w:bookmarkEnd w:id="339"/>
      <w:bookmarkEnd w:id="340"/>
    </w:p>
    <w:p w14:paraId="57332B3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在线监测装置处于正常工作状态时，检查软件系统应具备5.1.4的分析功能。</w:t>
      </w:r>
    </w:p>
    <w:p w14:paraId="610ECD1A"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41" w:name="_Toc241137711"/>
      <w:bookmarkStart w:id="342" w:name="_Toc241137811"/>
      <w:bookmarkStart w:id="343" w:name="_Toc243053758"/>
      <w:r w:rsidRPr="00763288">
        <w:rPr>
          <w:rFonts w:ascii="黑体" w:eastAsia="黑体" w:hAnsi="黑体" w:cs="Times New Roman"/>
          <w:b/>
          <w:bCs/>
          <w:color w:val="000000"/>
          <w:kern w:val="0"/>
          <w:sz w:val="28"/>
          <w:szCs w:val="26"/>
        </w:rPr>
        <w:t>6.15 平台接入验证试验</w:t>
      </w:r>
      <w:bookmarkEnd w:id="341"/>
      <w:bookmarkEnd w:id="342"/>
      <w:bookmarkEnd w:id="343"/>
    </w:p>
    <w:p w14:paraId="0FDF47A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 xml:space="preserve">6.15.1 </w:t>
      </w:r>
      <w:proofErr w:type="gramStart"/>
      <w:r w:rsidRPr="00763288">
        <w:rPr>
          <w:rFonts w:ascii="宋体" w:eastAsia="宋体" w:hAnsi="宋体" w:cs="Times New Roman"/>
          <w:kern w:val="0"/>
        </w:rPr>
        <w:t>电鸿物</w:t>
      </w:r>
      <w:proofErr w:type="gramEnd"/>
      <w:r w:rsidRPr="00763288">
        <w:rPr>
          <w:rFonts w:ascii="宋体" w:eastAsia="宋体" w:hAnsi="宋体" w:cs="Times New Roman"/>
          <w:kern w:val="0"/>
        </w:rPr>
        <w:t>联网平台接入验证：装置应</w:t>
      </w:r>
      <w:proofErr w:type="gramStart"/>
      <w:r w:rsidRPr="00763288">
        <w:rPr>
          <w:rFonts w:ascii="宋体" w:eastAsia="宋体" w:hAnsi="宋体" w:cs="Times New Roman"/>
          <w:kern w:val="0"/>
        </w:rPr>
        <w:t>完成电鸿平台</w:t>
      </w:r>
      <w:proofErr w:type="gramEnd"/>
      <w:r w:rsidRPr="00763288">
        <w:rPr>
          <w:rFonts w:ascii="宋体" w:eastAsia="宋体" w:hAnsi="宋体" w:cs="Times New Roman"/>
          <w:kern w:val="0"/>
        </w:rPr>
        <w:t>的注册、建模和数据联调，验证监测数据</w:t>
      </w:r>
      <w:proofErr w:type="gramStart"/>
      <w:r w:rsidRPr="00763288">
        <w:rPr>
          <w:rFonts w:ascii="宋体" w:eastAsia="宋体" w:hAnsi="宋体" w:cs="Times New Roman"/>
          <w:kern w:val="0"/>
        </w:rPr>
        <w:t>在电鸿平台</w:t>
      </w:r>
      <w:proofErr w:type="gramEnd"/>
      <w:r w:rsidRPr="00763288">
        <w:rPr>
          <w:rFonts w:ascii="宋体" w:eastAsia="宋体" w:hAnsi="宋体" w:cs="Times New Roman"/>
          <w:kern w:val="0"/>
        </w:rPr>
        <w:t>的正确上送、解析及展示，验证远程参数配置、固件升级等管理功能。</w:t>
      </w:r>
    </w:p>
    <w:p w14:paraId="03CC5FA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 xml:space="preserve">6.15.2 </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平台数据展示验证：装置数据应完成</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平台的接口对接和展示配置，验证</w:t>
      </w:r>
      <w:proofErr w:type="gramStart"/>
      <w:r w:rsidRPr="00763288">
        <w:rPr>
          <w:rFonts w:ascii="宋体" w:eastAsia="宋体" w:hAnsi="宋体" w:cs="Times New Roman"/>
          <w:kern w:val="0"/>
        </w:rPr>
        <w:t>各特征</w:t>
      </w:r>
      <w:proofErr w:type="gramEnd"/>
      <w:r w:rsidRPr="00763288">
        <w:rPr>
          <w:rFonts w:ascii="宋体" w:eastAsia="宋体" w:hAnsi="宋体" w:cs="Times New Roman"/>
          <w:kern w:val="0"/>
        </w:rPr>
        <w:t>气体实时值、历史趋势、告警信息等在</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平台的正确展示，验证数据更新实时性满足5.4.2.3的要求。</w:t>
      </w:r>
    </w:p>
    <w:p w14:paraId="527F6EC6"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344" w:name="_Toc241137712"/>
      <w:bookmarkStart w:id="345" w:name="_Toc241137812"/>
      <w:bookmarkStart w:id="346" w:name="_Toc243053759"/>
      <w:r w:rsidRPr="00763288">
        <w:rPr>
          <w:rFonts w:ascii="黑体" w:eastAsia="黑体" w:hAnsi="黑体" w:cs="Times New Roman"/>
          <w:b/>
          <w:bCs/>
          <w:color w:val="000000"/>
          <w:kern w:val="0"/>
          <w:sz w:val="32"/>
          <w:szCs w:val="28"/>
        </w:rPr>
        <w:t>7 检验规则</w:t>
      </w:r>
      <w:bookmarkEnd w:id="344"/>
      <w:bookmarkEnd w:id="345"/>
      <w:bookmarkEnd w:id="346"/>
    </w:p>
    <w:p w14:paraId="7DC9969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产品检验分型式检验、出厂检验、送样检测试验、到货抽检、交接试验和运行中试验六类。资格预审阶段投标方应提供第三方型式试验报告；招标采购阶段，供应商可提供第三方送样检测报告；供货阶段，采购单位应组织开展供货批次产品到货抽检；现场交接验收阶段，供货单位应提供每套装置的出厂检测报告、调试数据，调试浓度点覆盖量程范围，且不应少于5个浓度点。采购单位应对每套装置组织开展交接验收。</w:t>
      </w:r>
    </w:p>
    <w:p w14:paraId="39A317F1"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47" w:name="_Toc241137713"/>
      <w:bookmarkStart w:id="348" w:name="_Toc241137813"/>
      <w:bookmarkStart w:id="349" w:name="_Toc243053760"/>
      <w:r w:rsidRPr="00763288">
        <w:rPr>
          <w:rFonts w:ascii="黑体" w:eastAsia="黑体" w:hAnsi="黑体" w:cs="Times New Roman"/>
          <w:b/>
          <w:bCs/>
          <w:color w:val="000000"/>
          <w:kern w:val="0"/>
          <w:sz w:val="28"/>
          <w:szCs w:val="26"/>
        </w:rPr>
        <w:t>7.1 型式试验</w:t>
      </w:r>
      <w:bookmarkEnd w:id="347"/>
      <w:bookmarkEnd w:id="348"/>
      <w:bookmarkEnd w:id="349"/>
    </w:p>
    <w:p w14:paraId="40DA406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型式试验应该是制造厂家将装置送交具有资质的检测单位，由检测单位依据试验条目完成检验，并出具型式检验报告。当出现下列情况之一时，应进行型式试验：a)新产品定型，投运前；b)连续批量生产的装置每4年一次；c)正式投产后，如设计、工艺材料、元器件有较大改变，可能影响产品性能时；d)产品停产一年以上又重新恢复生产时；e)出厂</w:t>
      </w:r>
      <w:r w:rsidRPr="00763288">
        <w:rPr>
          <w:rFonts w:ascii="宋体" w:eastAsia="宋体" w:hAnsi="宋体" w:cs="Times New Roman"/>
          <w:kern w:val="0"/>
        </w:rPr>
        <w:lastRenderedPageBreak/>
        <w:t>试验结果与型式试验有较大差异时；f)国家技术监督机构或受其委托的技术检验部门提出型式试验要求时；g)合同规定进行型式试验时。</w:t>
      </w:r>
    </w:p>
    <w:p w14:paraId="0FE5B70B"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50" w:name="_Toc241137714"/>
      <w:bookmarkStart w:id="351" w:name="_Toc241137814"/>
      <w:bookmarkStart w:id="352" w:name="_Toc243053761"/>
      <w:r w:rsidRPr="00763288">
        <w:rPr>
          <w:rFonts w:ascii="黑体" w:eastAsia="黑体" w:hAnsi="黑体" w:cs="Times New Roman"/>
          <w:b/>
          <w:bCs/>
          <w:color w:val="000000"/>
          <w:kern w:val="0"/>
          <w:sz w:val="28"/>
          <w:szCs w:val="26"/>
        </w:rPr>
        <w:t>7.2 出厂试验</w:t>
      </w:r>
      <w:bookmarkEnd w:id="350"/>
      <w:bookmarkEnd w:id="351"/>
      <w:bookmarkEnd w:id="352"/>
    </w:p>
    <w:p w14:paraId="7AABCBA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每台装置出厂前在正常试验条件下逐个按规定进行例行检验，检验合格后，附有合格证，方可允许出厂。</w:t>
      </w:r>
    </w:p>
    <w:p w14:paraId="2BAFC6E4"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53" w:name="_Toc241137715"/>
      <w:bookmarkStart w:id="354" w:name="_Toc241137815"/>
      <w:bookmarkStart w:id="355" w:name="_Toc243053762"/>
      <w:r w:rsidRPr="00763288">
        <w:rPr>
          <w:rFonts w:ascii="黑体" w:eastAsia="黑体" w:hAnsi="黑体" w:cs="Times New Roman"/>
          <w:b/>
          <w:bCs/>
          <w:color w:val="000000"/>
          <w:kern w:val="0"/>
          <w:sz w:val="28"/>
          <w:szCs w:val="26"/>
        </w:rPr>
        <w:t>7.3 送样检测试验</w:t>
      </w:r>
      <w:bookmarkEnd w:id="353"/>
      <w:bookmarkEnd w:id="354"/>
      <w:bookmarkEnd w:id="355"/>
    </w:p>
    <w:p w14:paraId="116DE5C8"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由供应商自行送样进行的检测，结果用于评估其产品质量的品控行为。</w:t>
      </w:r>
    </w:p>
    <w:p w14:paraId="4014F20A"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56" w:name="_Toc241137716"/>
      <w:bookmarkStart w:id="357" w:name="_Toc241137816"/>
      <w:bookmarkStart w:id="358" w:name="_Toc243053763"/>
      <w:r w:rsidRPr="00763288">
        <w:rPr>
          <w:rFonts w:ascii="黑体" w:eastAsia="黑体" w:hAnsi="黑体" w:cs="Times New Roman"/>
          <w:b/>
          <w:bCs/>
          <w:color w:val="000000"/>
          <w:kern w:val="0"/>
          <w:sz w:val="28"/>
          <w:szCs w:val="26"/>
        </w:rPr>
        <w:t>7.4 到货抽检</w:t>
      </w:r>
      <w:bookmarkEnd w:id="356"/>
      <w:bookmarkEnd w:id="357"/>
      <w:bookmarkEnd w:id="358"/>
    </w:p>
    <w:p w14:paraId="7E962EF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为了考核送达用户指定地点的设备材料质量而实施的抽样检测。</w:t>
      </w:r>
    </w:p>
    <w:p w14:paraId="6293AE10"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59" w:name="_Toc241137717"/>
      <w:bookmarkStart w:id="360" w:name="_Toc241137817"/>
      <w:bookmarkStart w:id="361" w:name="_Toc243053764"/>
      <w:r w:rsidRPr="00763288">
        <w:rPr>
          <w:rFonts w:ascii="黑体" w:eastAsia="黑体" w:hAnsi="黑体" w:cs="Times New Roman"/>
          <w:b/>
          <w:bCs/>
          <w:color w:val="000000"/>
          <w:kern w:val="0"/>
          <w:sz w:val="28"/>
          <w:szCs w:val="26"/>
        </w:rPr>
        <w:t>7.5 交接试验</w:t>
      </w:r>
      <w:bookmarkEnd w:id="359"/>
      <w:bookmarkEnd w:id="360"/>
      <w:bookmarkEnd w:id="361"/>
    </w:p>
    <w:p w14:paraId="568985D6"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在装置安装完毕后、正式投运前开展的试验，装置试验合格后，方可投运。a)现场调试后开展试运行试验，试运行周期为3～6个月，试运行期间投标方应配合招标方开展试运行，试运行中出现的监测数据异常或通信问题由投标方免费处理；b)试运行期间应按照投标方投标承诺的技术参数对装置数据可靠性、稳定性进行评价，试运行完成后由运行单位出具试运行合格报告后方可投运，</w:t>
      </w:r>
      <w:proofErr w:type="gramStart"/>
      <w:r w:rsidRPr="00763288">
        <w:rPr>
          <w:rFonts w:ascii="宋体" w:eastAsia="宋体" w:hAnsi="宋体" w:cs="Times New Roman"/>
          <w:kern w:val="0"/>
        </w:rPr>
        <w:t>如试运行</w:t>
      </w:r>
      <w:proofErr w:type="gramEnd"/>
      <w:r w:rsidRPr="00763288">
        <w:rPr>
          <w:rFonts w:ascii="宋体" w:eastAsia="宋体" w:hAnsi="宋体" w:cs="Times New Roman"/>
          <w:kern w:val="0"/>
        </w:rPr>
        <w:t>不合格，厂家应按要求对装置进行整改，整改合格后方可开始计算质保期，未通过试运行的装置不予支付尾款。</w:t>
      </w:r>
    </w:p>
    <w:p w14:paraId="74E03D67"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62" w:name="_Toc241137718"/>
      <w:bookmarkStart w:id="363" w:name="_Toc241137818"/>
      <w:bookmarkStart w:id="364" w:name="_Toc243053765"/>
      <w:r w:rsidRPr="00763288">
        <w:rPr>
          <w:rFonts w:ascii="黑体" w:eastAsia="黑体" w:hAnsi="黑体" w:cs="Times New Roman"/>
          <w:b/>
          <w:bCs/>
          <w:color w:val="000000"/>
          <w:kern w:val="0"/>
          <w:sz w:val="28"/>
          <w:szCs w:val="26"/>
        </w:rPr>
        <w:t>7.6 运行中试验</w:t>
      </w:r>
      <w:bookmarkEnd w:id="362"/>
      <w:bookmarkEnd w:id="363"/>
      <w:bookmarkEnd w:id="364"/>
    </w:p>
    <w:p w14:paraId="59A0906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运行单位或具有资质的检测单位对现场已投运装置性能进行的测试，一般分两种情况：a)定期例行试验，校验周期为每年一次；b)必要时，如怀疑装置存在问题或监测数据异常等。</w:t>
      </w:r>
    </w:p>
    <w:p w14:paraId="7FCFABBB"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65" w:name="_Toc241137719"/>
      <w:bookmarkStart w:id="366" w:name="_Toc241137819"/>
      <w:bookmarkStart w:id="367" w:name="_Toc243053766"/>
      <w:r w:rsidRPr="00763288">
        <w:rPr>
          <w:rFonts w:ascii="黑体" w:eastAsia="黑体" w:hAnsi="黑体" w:cs="Times New Roman"/>
          <w:b/>
          <w:bCs/>
          <w:color w:val="000000"/>
          <w:kern w:val="0"/>
          <w:sz w:val="28"/>
          <w:szCs w:val="26"/>
        </w:rPr>
        <w:t>7.7 检验项目及试验类型对照表</w:t>
      </w:r>
      <w:bookmarkEnd w:id="365"/>
      <w:bookmarkEnd w:id="366"/>
      <w:bookmarkEnd w:id="367"/>
    </w:p>
    <w:p w14:paraId="5CFC249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变压器油中溶解气体在线监测装置各检验项目与试验类型（型式试验、出厂试验、交接试验、定期试验）的对应关系应符合表3的规定。表中"●"表示规定必须做的项目，"○"表示规定可不做的项目，"*"表示必要时进行的项目。</w:t>
      </w:r>
    </w:p>
    <w:tbl>
      <w:tblPr>
        <w:tblStyle w:val="92"/>
        <w:tblW w:w="0" w:type="auto"/>
        <w:jc w:val="center"/>
        <w:tblLook w:val="04A0" w:firstRow="1" w:lastRow="0" w:firstColumn="1" w:lastColumn="0" w:noHBand="0" w:noVBand="1"/>
      </w:tblPr>
      <w:tblGrid>
        <w:gridCol w:w="679"/>
        <w:gridCol w:w="3101"/>
        <w:gridCol w:w="1129"/>
        <w:gridCol w:w="1129"/>
        <w:gridCol w:w="1129"/>
        <w:gridCol w:w="1129"/>
      </w:tblGrid>
      <w:tr w:rsidR="007240B5" w:rsidRPr="00763288" w14:paraId="69274BD0" w14:textId="77777777" w:rsidTr="006007DD">
        <w:trPr>
          <w:jc w:val="center"/>
        </w:trPr>
        <w:tc>
          <w:tcPr>
            <w:tcW w:w="680" w:type="dxa"/>
          </w:tcPr>
          <w:p w14:paraId="5015624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序号</w:t>
            </w:r>
          </w:p>
        </w:tc>
        <w:tc>
          <w:tcPr>
            <w:tcW w:w="3118" w:type="dxa"/>
          </w:tcPr>
          <w:p w14:paraId="5F68A71E"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检验项目</w:t>
            </w:r>
          </w:p>
        </w:tc>
        <w:tc>
          <w:tcPr>
            <w:tcW w:w="1134" w:type="dxa"/>
          </w:tcPr>
          <w:p w14:paraId="4CE01BDD"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型式试验</w:t>
            </w:r>
          </w:p>
        </w:tc>
        <w:tc>
          <w:tcPr>
            <w:tcW w:w="1134" w:type="dxa"/>
          </w:tcPr>
          <w:p w14:paraId="4C99D1B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出厂试验</w:t>
            </w:r>
          </w:p>
        </w:tc>
        <w:tc>
          <w:tcPr>
            <w:tcW w:w="1134" w:type="dxa"/>
          </w:tcPr>
          <w:p w14:paraId="440E361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交接试验</w:t>
            </w:r>
          </w:p>
        </w:tc>
        <w:tc>
          <w:tcPr>
            <w:tcW w:w="1134" w:type="dxa"/>
          </w:tcPr>
          <w:p w14:paraId="703CD794"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定期试验</w:t>
            </w:r>
          </w:p>
        </w:tc>
      </w:tr>
      <w:tr w:rsidR="007240B5" w:rsidRPr="00763288" w14:paraId="6D161CFB" w14:textId="77777777" w:rsidTr="006007DD">
        <w:trPr>
          <w:jc w:val="center"/>
        </w:trPr>
        <w:tc>
          <w:tcPr>
            <w:tcW w:w="680" w:type="dxa"/>
          </w:tcPr>
          <w:p w14:paraId="23945EEE"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lastRenderedPageBreak/>
              <w:t>1</w:t>
            </w:r>
          </w:p>
        </w:tc>
        <w:tc>
          <w:tcPr>
            <w:tcW w:w="3118" w:type="dxa"/>
          </w:tcPr>
          <w:p w14:paraId="0E0A875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结构和外观检查</w:t>
            </w:r>
          </w:p>
        </w:tc>
        <w:tc>
          <w:tcPr>
            <w:tcW w:w="1134" w:type="dxa"/>
          </w:tcPr>
          <w:p w14:paraId="44F5BA0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21EEF16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66AF686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7245713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3C513516" w14:textId="77777777" w:rsidTr="006007DD">
        <w:trPr>
          <w:jc w:val="center"/>
        </w:trPr>
        <w:tc>
          <w:tcPr>
            <w:tcW w:w="680" w:type="dxa"/>
          </w:tcPr>
          <w:p w14:paraId="0462B1B6"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w:t>
            </w:r>
          </w:p>
        </w:tc>
        <w:tc>
          <w:tcPr>
            <w:tcW w:w="3118" w:type="dxa"/>
          </w:tcPr>
          <w:p w14:paraId="5948559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基本功能检验</w:t>
            </w:r>
          </w:p>
        </w:tc>
        <w:tc>
          <w:tcPr>
            <w:tcW w:w="1134" w:type="dxa"/>
          </w:tcPr>
          <w:p w14:paraId="4707ED0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161CEC5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6EA4051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25655A98"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0B3F6D66" w14:textId="77777777" w:rsidTr="006007DD">
        <w:trPr>
          <w:jc w:val="center"/>
        </w:trPr>
        <w:tc>
          <w:tcPr>
            <w:tcW w:w="680" w:type="dxa"/>
          </w:tcPr>
          <w:p w14:paraId="126E6BD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w:t>
            </w:r>
          </w:p>
        </w:tc>
        <w:tc>
          <w:tcPr>
            <w:tcW w:w="3118" w:type="dxa"/>
          </w:tcPr>
          <w:p w14:paraId="312C626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接入安全性检查</w:t>
            </w:r>
          </w:p>
        </w:tc>
        <w:tc>
          <w:tcPr>
            <w:tcW w:w="1134" w:type="dxa"/>
          </w:tcPr>
          <w:p w14:paraId="0EC741C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0D33A35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110E535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6D9F16E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0CC62B2E" w14:textId="77777777" w:rsidTr="006007DD">
        <w:trPr>
          <w:jc w:val="center"/>
        </w:trPr>
        <w:tc>
          <w:tcPr>
            <w:tcW w:w="680" w:type="dxa"/>
          </w:tcPr>
          <w:p w14:paraId="1B5499B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4</w:t>
            </w:r>
          </w:p>
        </w:tc>
        <w:tc>
          <w:tcPr>
            <w:tcW w:w="3118" w:type="dxa"/>
          </w:tcPr>
          <w:p w14:paraId="179A4CD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测量误差试验</w:t>
            </w:r>
          </w:p>
        </w:tc>
        <w:tc>
          <w:tcPr>
            <w:tcW w:w="1134" w:type="dxa"/>
          </w:tcPr>
          <w:p w14:paraId="1582868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4B6FF29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20BB376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4948E6A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20B48235" w14:textId="77777777" w:rsidTr="006007DD">
        <w:trPr>
          <w:jc w:val="center"/>
        </w:trPr>
        <w:tc>
          <w:tcPr>
            <w:tcW w:w="680" w:type="dxa"/>
          </w:tcPr>
          <w:p w14:paraId="29733D4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3118" w:type="dxa"/>
          </w:tcPr>
          <w:p w14:paraId="4501D3A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最小检测浓度试验</w:t>
            </w:r>
          </w:p>
        </w:tc>
        <w:tc>
          <w:tcPr>
            <w:tcW w:w="1134" w:type="dxa"/>
          </w:tcPr>
          <w:p w14:paraId="7220D2B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70402FF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697CD1D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748B57C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40A980E2" w14:textId="77777777" w:rsidTr="006007DD">
        <w:trPr>
          <w:jc w:val="center"/>
        </w:trPr>
        <w:tc>
          <w:tcPr>
            <w:tcW w:w="680" w:type="dxa"/>
          </w:tcPr>
          <w:p w14:paraId="47F3F53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6</w:t>
            </w:r>
          </w:p>
        </w:tc>
        <w:tc>
          <w:tcPr>
            <w:tcW w:w="3118" w:type="dxa"/>
          </w:tcPr>
          <w:p w14:paraId="7512D6C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测量重复性试验</w:t>
            </w:r>
          </w:p>
        </w:tc>
        <w:tc>
          <w:tcPr>
            <w:tcW w:w="1134" w:type="dxa"/>
          </w:tcPr>
          <w:p w14:paraId="6EC793E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7981AA2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7E69A50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35EC2DE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73041B4A" w14:textId="77777777" w:rsidTr="006007DD">
        <w:trPr>
          <w:jc w:val="center"/>
        </w:trPr>
        <w:tc>
          <w:tcPr>
            <w:tcW w:w="680" w:type="dxa"/>
          </w:tcPr>
          <w:p w14:paraId="41C23E03"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7</w:t>
            </w:r>
          </w:p>
        </w:tc>
        <w:tc>
          <w:tcPr>
            <w:tcW w:w="3118" w:type="dxa"/>
          </w:tcPr>
          <w:p w14:paraId="53D1BFB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最小检测周期试验</w:t>
            </w:r>
          </w:p>
        </w:tc>
        <w:tc>
          <w:tcPr>
            <w:tcW w:w="1134" w:type="dxa"/>
          </w:tcPr>
          <w:p w14:paraId="30B5E73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4D74FBB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1BEA1658"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7E67E68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0363B22A" w14:textId="77777777" w:rsidTr="006007DD">
        <w:trPr>
          <w:jc w:val="center"/>
        </w:trPr>
        <w:tc>
          <w:tcPr>
            <w:tcW w:w="680" w:type="dxa"/>
          </w:tcPr>
          <w:p w14:paraId="7F97DA18"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8</w:t>
            </w:r>
          </w:p>
        </w:tc>
        <w:tc>
          <w:tcPr>
            <w:tcW w:w="3118" w:type="dxa"/>
          </w:tcPr>
          <w:p w14:paraId="7F96C06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响应时间试验</w:t>
            </w:r>
          </w:p>
        </w:tc>
        <w:tc>
          <w:tcPr>
            <w:tcW w:w="1134" w:type="dxa"/>
          </w:tcPr>
          <w:p w14:paraId="5561239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0A9F136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13B8FF9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3B31DFC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36C22C5D" w14:textId="77777777" w:rsidTr="006007DD">
        <w:trPr>
          <w:jc w:val="center"/>
        </w:trPr>
        <w:tc>
          <w:tcPr>
            <w:tcW w:w="680" w:type="dxa"/>
          </w:tcPr>
          <w:p w14:paraId="22B69DF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9</w:t>
            </w:r>
          </w:p>
        </w:tc>
        <w:tc>
          <w:tcPr>
            <w:tcW w:w="3118" w:type="dxa"/>
          </w:tcPr>
          <w:p w14:paraId="52D6189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交叉敏感性试验</w:t>
            </w:r>
          </w:p>
        </w:tc>
        <w:tc>
          <w:tcPr>
            <w:tcW w:w="1134" w:type="dxa"/>
          </w:tcPr>
          <w:p w14:paraId="7A7A443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3F984A1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505E8F0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56A2988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30072853" w14:textId="77777777" w:rsidTr="006007DD">
        <w:trPr>
          <w:jc w:val="center"/>
        </w:trPr>
        <w:tc>
          <w:tcPr>
            <w:tcW w:w="680" w:type="dxa"/>
          </w:tcPr>
          <w:p w14:paraId="522CC3E6"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10</w:t>
            </w:r>
          </w:p>
        </w:tc>
        <w:tc>
          <w:tcPr>
            <w:tcW w:w="3118" w:type="dxa"/>
          </w:tcPr>
          <w:p w14:paraId="1A643FC6"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通信功能及一致性试验</w:t>
            </w:r>
          </w:p>
        </w:tc>
        <w:tc>
          <w:tcPr>
            <w:tcW w:w="1134" w:type="dxa"/>
          </w:tcPr>
          <w:p w14:paraId="12EF540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0276E31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25F1ACD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4380674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579DD339" w14:textId="77777777" w:rsidTr="006007DD">
        <w:trPr>
          <w:jc w:val="center"/>
        </w:trPr>
        <w:tc>
          <w:tcPr>
            <w:tcW w:w="680" w:type="dxa"/>
          </w:tcPr>
          <w:p w14:paraId="1DA2B29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11</w:t>
            </w:r>
          </w:p>
        </w:tc>
        <w:tc>
          <w:tcPr>
            <w:tcW w:w="3118" w:type="dxa"/>
          </w:tcPr>
          <w:p w14:paraId="05AA652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数据传输试验</w:t>
            </w:r>
          </w:p>
        </w:tc>
        <w:tc>
          <w:tcPr>
            <w:tcW w:w="1134" w:type="dxa"/>
          </w:tcPr>
          <w:p w14:paraId="74F6A31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34DC809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0A3E718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1896433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7E60A17A" w14:textId="77777777" w:rsidTr="006007DD">
        <w:trPr>
          <w:jc w:val="center"/>
        </w:trPr>
        <w:tc>
          <w:tcPr>
            <w:tcW w:w="680" w:type="dxa"/>
          </w:tcPr>
          <w:p w14:paraId="5CBD12A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12</w:t>
            </w:r>
          </w:p>
        </w:tc>
        <w:tc>
          <w:tcPr>
            <w:tcW w:w="3118" w:type="dxa"/>
          </w:tcPr>
          <w:p w14:paraId="5C81DF3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数据分析试验</w:t>
            </w:r>
          </w:p>
        </w:tc>
        <w:tc>
          <w:tcPr>
            <w:tcW w:w="1134" w:type="dxa"/>
          </w:tcPr>
          <w:p w14:paraId="7D5E4568"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2499989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337FFC2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4FF8299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4023077E" w14:textId="77777777" w:rsidTr="006007DD">
        <w:trPr>
          <w:jc w:val="center"/>
        </w:trPr>
        <w:tc>
          <w:tcPr>
            <w:tcW w:w="680" w:type="dxa"/>
          </w:tcPr>
          <w:p w14:paraId="5C1FCFC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13</w:t>
            </w:r>
          </w:p>
        </w:tc>
        <w:tc>
          <w:tcPr>
            <w:tcW w:w="3118" w:type="dxa"/>
          </w:tcPr>
          <w:p w14:paraId="4B7345A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绝缘性能试验</w:t>
            </w:r>
          </w:p>
        </w:tc>
        <w:tc>
          <w:tcPr>
            <w:tcW w:w="1134" w:type="dxa"/>
          </w:tcPr>
          <w:p w14:paraId="20433C1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4E65B2F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2E90BCA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01A2083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3743F8B8" w14:textId="77777777" w:rsidTr="006007DD">
        <w:trPr>
          <w:jc w:val="center"/>
        </w:trPr>
        <w:tc>
          <w:tcPr>
            <w:tcW w:w="680" w:type="dxa"/>
          </w:tcPr>
          <w:p w14:paraId="1AE345DE"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14</w:t>
            </w:r>
          </w:p>
        </w:tc>
        <w:tc>
          <w:tcPr>
            <w:tcW w:w="3118" w:type="dxa"/>
          </w:tcPr>
          <w:p w14:paraId="1BFC1378"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电磁兼容性能试验</w:t>
            </w:r>
          </w:p>
        </w:tc>
        <w:tc>
          <w:tcPr>
            <w:tcW w:w="1134" w:type="dxa"/>
          </w:tcPr>
          <w:p w14:paraId="3083907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42496BE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15BDA53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2777BAB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5CDC2728" w14:textId="77777777" w:rsidTr="006007DD">
        <w:trPr>
          <w:jc w:val="center"/>
        </w:trPr>
        <w:tc>
          <w:tcPr>
            <w:tcW w:w="680" w:type="dxa"/>
          </w:tcPr>
          <w:p w14:paraId="45A981B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15</w:t>
            </w:r>
          </w:p>
        </w:tc>
        <w:tc>
          <w:tcPr>
            <w:tcW w:w="3118" w:type="dxa"/>
          </w:tcPr>
          <w:p w14:paraId="12E1046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环境适应性能试验</w:t>
            </w:r>
          </w:p>
        </w:tc>
        <w:tc>
          <w:tcPr>
            <w:tcW w:w="1134" w:type="dxa"/>
          </w:tcPr>
          <w:p w14:paraId="5D7361A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2E7602E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005A63D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26B3DAC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6FA37BB4" w14:textId="77777777" w:rsidTr="006007DD">
        <w:trPr>
          <w:jc w:val="center"/>
        </w:trPr>
        <w:tc>
          <w:tcPr>
            <w:tcW w:w="680" w:type="dxa"/>
          </w:tcPr>
          <w:p w14:paraId="04D71A3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16</w:t>
            </w:r>
          </w:p>
        </w:tc>
        <w:tc>
          <w:tcPr>
            <w:tcW w:w="3118" w:type="dxa"/>
          </w:tcPr>
          <w:p w14:paraId="4B15DDB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机械性能试验</w:t>
            </w:r>
          </w:p>
        </w:tc>
        <w:tc>
          <w:tcPr>
            <w:tcW w:w="1134" w:type="dxa"/>
          </w:tcPr>
          <w:p w14:paraId="20E87E1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123B124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7F39DFC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6A4B8E6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477C8050" w14:textId="77777777" w:rsidTr="006007DD">
        <w:trPr>
          <w:jc w:val="center"/>
        </w:trPr>
        <w:tc>
          <w:tcPr>
            <w:tcW w:w="680" w:type="dxa"/>
          </w:tcPr>
          <w:p w14:paraId="6DCDAA9D"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17</w:t>
            </w:r>
          </w:p>
        </w:tc>
        <w:tc>
          <w:tcPr>
            <w:tcW w:w="3118" w:type="dxa"/>
          </w:tcPr>
          <w:p w14:paraId="06173D8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外壳防护性能试验</w:t>
            </w:r>
          </w:p>
        </w:tc>
        <w:tc>
          <w:tcPr>
            <w:tcW w:w="1134" w:type="dxa"/>
          </w:tcPr>
          <w:p w14:paraId="44A10F1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71CC6FB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4AE5DC0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6F37B73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47572EA0" w14:textId="77777777" w:rsidTr="006007DD">
        <w:trPr>
          <w:jc w:val="center"/>
        </w:trPr>
        <w:tc>
          <w:tcPr>
            <w:tcW w:w="680" w:type="dxa"/>
          </w:tcPr>
          <w:p w14:paraId="0E5353E8"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18</w:t>
            </w:r>
          </w:p>
        </w:tc>
        <w:tc>
          <w:tcPr>
            <w:tcW w:w="3118" w:type="dxa"/>
          </w:tcPr>
          <w:p w14:paraId="2DC6B2C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连续通电试验</w:t>
            </w:r>
          </w:p>
        </w:tc>
        <w:tc>
          <w:tcPr>
            <w:tcW w:w="1134" w:type="dxa"/>
          </w:tcPr>
          <w:p w14:paraId="3AC4C79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2A2ADE0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49938B8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3C5C989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r w:rsidR="007240B5" w:rsidRPr="00763288" w14:paraId="4E1CBA22" w14:textId="77777777" w:rsidTr="006007DD">
        <w:trPr>
          <w:jc w:val="center"/>
        </w:trPr>
        <w:tc>
          <w:tcPr>
            <w:tcW w:w="680" w:type="dxa"/>
          </w:tcPr>
          <w:p w14:paraId="76A4926E"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19</w:t>
            </w:r>
          </w:p>
        </w:tc>
        <w:tc>
          <w:tcPr>
            <w:tcW w:w="3118" w:type="dxa"/>
          </w:tcPr>
          <w:p w14:paraId="22926BC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平台接入验证试验</w:t>
            </w:r>
          </w:p>
        </w:tc>
        <w:tc>
          <w:tcPr>
            <w:tcW w:w="1134" w:type="dxa"/>
          </w:tcPr>
          <w:p w14:paraId="663DF88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72742C3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6DD0CCE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134" w:type="dxa"/>
          </w:tcPr>
          <w:p w14:paraId="7E52EB6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r>
    </w:tbl>
    <w:p w14:paraId="3F1D98B9" w14:textId="77777777" w:rsidR="007240B5" w:rsidRPr="00763288" w:rsidRDefault="007240B5" w:rsidP="007240B5">
      <w:pPr>
        <w:widowControl/>
        <w:spacing w:line="360" w:lineRule="auto"/>
        <w:jc w:val="left"/>
        <w:rPr>
          <w:rFonts w:ascii="宋体" w:eastAsia="宋体" w:hAnsi="宋体" w:cs="Times New Roman"/>
          <w:kern w:val="0"/>
        </w:rPr>
      </w:pPr>
      <w:r w:rsidRPr="00763288">
        <w:rPr>
          <w:rFonts w:ascii="宋体" w:eastAsia="宋体" w:hAnsi="宋体" w:cs="Times New Roman"/>
          <w:kern w:val="0"/>
        </w:rPr>
        <w:t>注：上表依据DL/T 1432.1、DL/T 1432.2及DL/T 1498.2的规定编制。各试验类型中规定必须做的项目，应逐项检验并出具相应检验报告。</w:t>
      </w:r>
    </w:p>
    <w:p w14:paraId="6D78BA09"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368" w:name="_Toc241137720"/>
      <w:bookmarkStart w:id="369" w:name="_Toc241137820"/>
      <w:bookmarkStart w:id="370" w:name="_Toc243053767"/>
      <w:r w:rsidRPr="00763288">
        <w:rPr>
          <w:rFonts w:ascii="黑体" w:eastAsia="黑体" w:hAnsi="黑体" w:cs="Times New Roman"/>
          <w:b/>
          <w:bCs/>
          <w:color w:val="000000"/>
          <w:kern w:val="0"/>
          <w:sz w:val="32"/>
          <w:szCs w:val="28"/>
        </w:rPr>
        <w:t>8 技术联络、技术培训及售后服务</w:t>
      </w:r>
      <w:bookmarkEnd w:id="368"/>
      <w:bookmarkEnd w:id="369"/>
      <w:bookmarkEnd w:id="370"/>
    </w:p>
    <w:p w14:paraId="4B85DA63"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71" w:name="_Toc241137721"/>
      <w:bookmarkStart w:id="372" w:name="_Toc241137821"/>
      <w:bookmarkStart w:id="373" w:name="_Toc243053768"/>
      <w:r w:rsidRPr="00763288">
        <w:rPr>
          <w:rFonts w:ascii="黑体" w:eastAsia="黑体" w:hAnsi="黑体" w:cs="Times New Roman"/>
          <w:b/>
          <w:bCs/>
          <w:color w:val="000000"/>
          <w:kern w:val="0"/>
          <w:sz w:val="28"/>
          <w:szCs w:val="26"/>
        </w:rPr>
        <w:t>8.1 技术联络</w:t>
      </w:r>
      <w:bookmarkEnd w:id="371"/>
      <w:bookmarkEnd w:id="372"/>
      <w:bookmarkEnd w:id="373"/>
    </w:p>
    <w:p w14:paraId="6917F03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投标方应负责合同设备的设计和协调工作，承担全部技术责任，并做好与招标方的设计联络工作。积极配合招标方进行主站系统、</w:t>
      </w:r>
      <w:proofErr w:type="gramStart"/>
      <w:r w:rsidRPr="00763288">
        <w:rPr>
          <w:rFonts w:ascii="宋体" w:eastAsia="宋体" w:hAnsi="宋体" w:cs="Times New Roman"/>
          <w:kern w:val="0"/>
        </w:rPr>
        <w:t>电鸿物</w:t>
      </w:r>
      <w:proofErr w:type="gramEnd"/>
      <w:r w:rsidRPr="00763288">
        <w:rPr>
          <w:rFonts w:ascii="宋体" w:eastAsia="宋体" w:hAnsi="宋体" w:cs="Times New Roman"/>
          <w:kern w:val="0"/>
        </w:rPr>
        <w:t>联网平台、</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平台的建设和有关抽检试验工作。</w:t>
      </w:r>
    </w:p>
    <w:p w14:paraId="566654AD"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74" w:name="_Toc241137722"/>
      <w:bookmarkStart w:id="375" w:name="_Toc241137822"/>
      <w:bookmarkStart w:id="376" w:name="_Toc243053769"/>
      <w:r w:rsidRPr="00763288">
        <w:rPr>
          <w:rFonts w:ascii="黑体" w:eastAsia="黑体" w:hAnsi="黑体" w:cs="Times New Roman"/>
          <w:b/>
          <w:bCs/>
          <w:color w:val="000000"/>
          <w:kern w:val="0"/>
          <w:sz w:val="28"/>
          <w:szCs w:val="26"/>
        </w:rPr>
        <w:t>8.2 技术培训</w:t>
      </w:r>
      <w:bookmarkEnd w:id="374"/>
      <w:bookmarkEnd w:id="375"/>
      <w:bookmarkEnd w:id="376"/>
    </w:p>
    <w:p w14:paraId="2ECB58A0"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投标方对招标</w:t>
      </w:r>
      <w:proofErr w:type="gramStart"/>
      <w:r w:rsidRPr="00763288">
        <w:rPr>
          <w:rFonts w:ascii="宋体" w:eastAsia="宋体" w:hAnsi="宋体" w:cs="Times New Roman"/>
          <w:kern w:val="0"/>
        </w:rPr>
        <w:t>方相关</w:t>
      </w:r>
      <w:proofErr w:type="gramEnd"/>
      <w:r w:rsidRPr="00763288">
        <w:rPr>
          <w:rFonts w:ascii="宋体" w:eastAsia="宋体" w:hAnsi="宋体" w:cs="Times New Roman"/>
          <w:kern w:val="0"/>
        </w:rPr>
        <w:t>人员应免费提供培训，并提供相应的培训资料，对每套装置不少于2人/次。培训内容应包括装置原理、安装调试、操作使用、维护保养、故障排查、</w:t>
      </w:r>
      <w:proofErr w:type="gramStart"/>
      <w:r w:rsidRPr="00763288">
        <w:rPr>
          <w:rFonts w:ascii="宋体" w:eastAsia="宋体" w:hAnsi="宋体" w:cs="Times New Roman"/>
          <w:kern w:val="0"/>
        </w:rPr>
        <w:t>电鸿平台</w:t>
      </w:r>
      <w:proofErr w:type="gramEnd"/>
      <w:r w:rsidRPr="00763288">
        <w:rPr>
          <w:rFonts w:ascii="宋体" w:eastAsia="宋体" w:hAnsi="宋体" w:cs="Times New Roman"/>
          <w:kern w:val="0"/>
        </w:rPr>
        <w:t>接入操作、</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平台数据查看等。</w:t>
      </w:r>
    </w:p>
    <w:p w14:paraId="4A13BB8E"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77" w:name="_Toc241137723"/>
      <w:bookmarkStart w:id="378" w:name="_Toc241137823"/>
      <w:bookmarkStart w:id="379" w:name="_Toc243053770"/>
      <w:r w:rsidRPr="00763288">
        <w:rPr>
          <w:rFonts w:ascii="黑体" w:eastAsia="黑体" w:hAnsi="黑体" w:cs="Times New Roman"/>
          <w:b/>
          <w:bCs/>
          <w:color w:val="000000"/>
          <w:kern w:val="0"/>
          <w:sz w:val="28"/>
          <w:szCs w:val="26"/>
        </w:rPr>
        <w:lastRenderedPageBreak/>
        <w:t>8.3 售后服务</w:t>
      </w:r>
      <w:bookmarkEnd w:id="377"/>
      <w:bookmarkEnd w:id="378"/>
      <w:bookmarkEnd w:id="379"/>
    </w:p>
    <w:p w14:paraId="720F10B9"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 ★装置的质保期不低于6年，质保期内供货商免费更换所有配件、耗材，并承担维护及通信费用，确保其产品能正常运行；6年内发生更换的装置主要部件，应重新按不低于6年计算质保期。</w:t>
      </w:r>
    </w:p>
    <w:p w14:paraId="470176C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2) 装置首次安装，投标方需提供现场技术指导，直至装置稳定在线运行。</w:t>
      </w:r>
    </w:p>
    <w:p w14:paraId="1E35932C"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3) 装置6年内免费维修，并配合现场标定。</w:t>
      </w:r>
    </w:p>
    <w:p w14:paraId="085BB649"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4) 系统软件终身免费升级，</w:t>
      </w:r>
      <w:proofErr w:type="gramStart"/>
      <w:r w:rsidRPr="00763288">
        <w:rPr>
          <w:rFonts w:ascii="宋体" w:eastAsia="宋体" w:hAnsi="宋体" w:cs="Times New Roman"/>
          <w:kern w:val="0"/>
        </w:rPr>
        <w:t>包括电鸿平台</w:t>
      </w:r>
      <w:proofErr w:type="gramEnd"/>
      <w:r w:rsidRPr="00763288">
        <w:rPr>
          <w:rFonts w:ascii="宋体" w:eastAsia="宋体" w:hAnsi="宋体" w:cs="Times New Roman"/>
          <w:kern w:val="0"/>
        </w:rPr>
        <w:t>适配升级、</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平台接口升级。</w:t>
      </w:r>
    </w:p>
    <w:p w14:paraId="416CC3F2"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5) 投标方对售后服务的需求必须在24小时内答复，在48小时内提供技术服务。</w:t>
      </w:r>
    </w:p>
    <w:p w14:paraId="04A5E1F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6) 投标方长期为招标方提供备件采购和供应服务。</w:t>
      </w:r>
    </w:p>
    <w:p w14:paraId="6AD9E23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7) 装置投运后，招标方按年对装置的运行率进行统计，对于装置运行率低于90%，招标方有权对质保金进行扣减、将装置质保期延长1年或要求投标方以其它形式承担相应违约责任。注：装置正常运行——被考核装置最长24小时内数据有更新即判断为正常运行；运行率=装置正常运行时间/装置总运行时间。</w:t>
      </w:r>
    </w:p>
    <w:p w14:paraId="43C962DA"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8) 如果主站系统、</w:t>
      </w:r>
      <w:proofErr w:type="gramStart"/>
      <w:r w:rsidRPr="00763288">
        <w:rPr>
          <w:rFonts w:ascii="宋体" w:eastAsia="宋体" w:hAnsi="宋体" w:cs="Times New Roman"/>
          <w:kern w:val="0"/>
        </w:rPr>
        <w:t>电鸿物</w:t>
      </w:r>
      <w:proofErr w:type="gramEnd"/>
      <w:r w:rsidRPr="00763288">
        <w:rPr>
          <w:rFonts w:ascii="宋体" w:eastAsia="宋体" w:hAnsi="宋体" w:cs="Times New Roman"/>
          <w:kern w:val="0"/>
        </w:rPr>
        <w:t>联网平台或</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平台今后改造涉及到投标方系统软件，投标方应根据改造要求对软件免费升级。</w:t>
      </w:r>
    </w:p>
    <w:p w14:paraId="1FE228A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9) 投标方应负责在线监测装置每年的定期现场校准及维护一次。当监测装置所测各组分数据与实验室离线色谱分析数据相差较大时（大于5.2.1中误差要求），投标方应根据招标方需要在现场进行免费对系统进行校准标定。校准后一个月内再次出现误差超标时，投标方应免费更换全新设备。</w:t>
      </w:r>
    </w:p>
    <w:p w14:paraId="423D5D6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10) 当运行中装置不能满足5.11中可靠性要求时，投标方应免费对装置进行维护工作。在连续三次维护无法解决问题的情况下，投标方应免费更换装置。</w:t>
      </w:r>
    </w:p>
    <w:p w14:paraId="473481F2"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380" w:name="_Toc241137724"/>
      <w:bookmarkStart w:id="381" w:name="_Toc241137824"/>
      <w:bookmarkStart w:id="382" w:name="_Toc243053771"/>
      <w:r w:rsidRPr="00763288">
        <w:rPr>
          <w:rFonts w:ascii="黑体" w:eastAsia="黑体" w:hAnsi="黑体" w:cs="Times New Roman"/>
          <w:b/>
          <w:bCs/>
          <w:color w:val="000000"/>
          <w:kern w:val="0"/>
          <w:sz w:val="32"/>
          <w:szCs w:val="28"/>
        </w:rPr>
        <w:t>9 包装、运输、安装及质量保证</w:t>
      </w:r>
      <w:bookmarkEnd w:id="380"/>
      <w:bookmarkEnd w:id="381"/>
      <w:bookmarkEnd w:id="382"/>
    </w:p>
    <w:p w14:paraId="4469F8BB"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83" w:name="_Toc241137725"/>
      <w:bookmarkStart w:id="384" w:name="_Toc241137825"/>
      <w:bookmarkStart w:id="385" w:name="_Toc243053772"/>
      <w:r w:rsidRPr="00763288">
        <w:rPr>
          <w:rFonts w:ascii="黑体" w:eastAsia="黑体" w:hAnsi="黑体" w:cs="Times New Roman"/>
          <w:b/>
          <w:bCs/>
          <w:color w:val="000000"/>
          <w:kern w:val="0"/>
          <w:sz w:val="28"/>
          <w:szCs w:val="26"/>
        </w:rPr>
        <w:t>9.1 标志</w:t>
      </w:r>
      <w:bookmarkEnd w:id="383"/>
      <w:bookmarkEnd w:id="384"/>
      <w:bookmarkEnd w:id="385"/>
    </w:p>
    <w:p w14:paraId="3077F347"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t>9.1.1 铭牌</w:t>
      </w:r>
    </w:p>
    <w:p w14:paraId="04BCC05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每台装置及主要部件应有明晰的铭牌，铭牌内容如下：a)装置型号；b)产品（装置及部件）全称；c)制造厂全称及商标；d)额定参数；e)出厂日期；f)出厂编号。</w:t>
      </w:r>
    </w:p>
    <w:p w14:paraId="582C73E5" w14:textId="77777777" w:rsidR="007240B5" w:rsidRPr="00763288" w:rsidRDefault="007240B5" w:rsidP="007240B5">
      <w:pPr>
        <w:keepNext/>
        <w:keepLines/>
        <w:widowControl/>
        <w:spacing w:before="200" w:line="276" w:lineRule="auto"/>
        <w:jc w:val="left"/>
        <w:outlineLvl w:val="2"/>
        <w:rPr>
          <w:rFonts w:ascii="Calibri" w:eastAsia="MS Gothic" w:hAnsi="Calibri" w:cs="Times New Roman"/>
          <w:b/>
          <w:bCs/>
          <w:color w:val="4F81BD"/>
          <w:kern w:val="0"/>
        </w:rPr>
      </w:pPr>
      <w:r w:rsidRPr="00763288">
        <w:rPr>
          <w:rFonts w:ascii="黑体" w:eastAsia="黑体" w:hAnsi="黑体" w:cs="Times New Roman"/>
          <w:b/>
          <w:bCs/>
          <w:color w:val="000000"/>
          <w:kern w:val="0"/>
          <w:sz w:val="24"/>
        </w:rPr>
        <w:lastRenderedPageBreak/>
        <w:t>9.1.2 包装标志</w:t>
      </w:r>
    </w:p>
    <w:p w14:paraId="3C66F64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在包装箱的适当位置，应标有显著、牢固的包装标志，内容包括：a)生产企业名称、地址；b)产品名称、型号；c)装置数量；d)包装箱外形尺寸及毛重；e)包装箱外面书写"防潮"、"小心轻放"、"不可倒置"等字样；f)到站（港）及收货单位；g)发站（港）及发货单位。</w:t>
      </w:r>
    </w:p>
    <w:p w14:paraId="5503C735"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86" w:name="_Toc241137726"/>
      <w:bookmarkStart w:id="387" w:name="_Toc241137826"/>
      <w:bookmarkStart w:id="388" w:name="_Toc243053773"/>
      <w:r w:rsidRPr="00763288">
        <w:rPr>
          <w:rFonts w:ascii="黑体" w:eastAsia="黑体" w:hAnsi="黑体" w:cs="Times New Roman"/>
          <w:b/>
          <w:bCs/>
          <w:color w:val="000000"/>
          <w:kern w:val="0"/>
          <w:sz w:val="28"/>
          <w:szCs w:val="26"/>
        </w:rPr>
        <w:t>9.2 包装</w:t>
      </w:r>
      <w:bookmarkEnd w:id="386"/>
      <w:bookmarkEnd w:id="387"/>
      <w:bookmarkEnd w:id="388"/>
    </w:p>
    <w:p w14:paraId="0CFE10E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9.2.1 产品包装前的检查：a)产品的合格证书、接线配置图、外形图、安装尺寸基础图、产品的安装、运行、维护、修理及使用说明书、易损件的清单、工厂试验报告、备品、备件齐全；b)产品外观无损伤；c)产品表面无灰尘。</w:t>
      </w:r>
    </w:p>
    <w:p w14:paraId="09DC115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9.2.2 包装的一般要求：产品应有内包装和外包装，包装应有防尘、防雨、防水、防潮、防振等措施。</w:t>
      </w:r>
    </w:p>
    <w:p w14:paraId="5A911343"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89" w:name="_Toc241137727"/>
      <w:bookmarkStart w:id="390" w:name="_Toc241137827"/>
      <w:bookmarkStart w:id="391" w:name="_Toc243053774"/>
      <w:r w:rsidRPr="00763288">
        <w:rPr>
          <w:rFonts w:ascii="黑体" w:eastAsia="黑体" w:hAnsi="黑体" w:cs="Times New Roman"/>
          <w:b/>
          <w:bCs/>
          <w:color w:val="000000"/>
          <w:kern w:val="0"/>
          <w:sz w:val="28"/>
          <w:szCs w:val="26"/>
        </w:rPr>
        <w:t>9.3 运输</w:t>
      </w:r>
      <w:bookmarkEnd w:id="389"/>
      <w:bookmarkEnd w:id="390"/>
      <w:bookmarkEnd w:id="391"/>
    </w:p>
    <w:p w14:paraId="0A9CCC15"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a)设备单独运输的零部件应有标志，便于用户安装装配。b)整体产品或分别运输的部件，都要适合于运输及装卸的要求。c)制造厂应提供按全部解体检修用的备品备件和装用机具，随同产品发运。d)随同运输的产品应附有装箱清单，产品所需提供的技术资料应完整无缺。</w:t>
      </w:r>
    </w:p>
    <w:p w14:paraId="3C4DF3D5"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92" w:name="_Toc241137728"/>
      <w:bookmarkStart w:id="393" w:name="_Toc241137828"/>
      <w:bookmarkStart w:id="394" w:name="_Toc243053775"/>
      <w:r w:rsidRPr="00763288">
        <w:rPr>
          <w:rFonts w:ascii="黑体" w:eastAsia="黑体" w:hAnsi="黑体" w:cs="Times New Roman"/>
          <w:b/>
          <w:bCs/>
          <w:color w:val="000000"/>
          <w:kern w:val="0"/>
          <w:sz w:val="28"/>
          <w:szCs w:val="26"/>
        </w:rPr>
        <w:t>9.4 安装</w:t>
      </w:r>
      <w:bookmarkEnd w:id="392"/>
      <w:bookmarkEnd w:id="393"/>
      <w:bookmarkEnd w:id="394"/>
    </w:p>
    <w:p w14:paraId="159000A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在线监测装置生产厂家至变电站的运输全部由投标方完成。</w:t>
      </w:r>
      <w:r w:rsidRPr="00763288">
        <w:rPr>
          <w:rFonts w:ascii="宋体" w:eastAsia="宋体" w:hAnsi="宋体" w:cs="Times New Roman"/>
          <w:b/>
          <w:kern w:val="0"/>
        </w:rPr>
        <w:t>在线监测装置现场安装和试验在</w:t>
      </w:r>
      <w:r w:rsidRPr="00763288">
        <w:rPr>
          <w:rFonts w:ascii="宋体" w:eastAsia="宋体" w:hAnsi="宋体" w:cs="Times New Roman" w:hint="eastAsia"/>
          <w:b/>
          <w:kern w:val="0"/>
        </w:rPr>
        <w:t>投标</w:t>
      </w:r>
      <w:r w:rsidRPr="00763288">
        <w:rPr>
          <w:rFonts w:ascii="宋体" w:eastAsia="宋体" w:hAnsi="宋体" w:cs="Times New Roman"/>
          <w:b/>
          <w:kern w:val="0"/>
        </w:rPr>
        <w:t>方的技术指导和监督下由</w:t>
      </w:r>
      <w:r w:rsidRPr="00763288">
        <w:rPr>
          <w:rFonts w:ascii="宋体" w:eastAsia="宋体" w:hAnsi="宋体" w:cs="Times New Roman" w:hint="eastAsia"/>
          <w:b/>
          <w:kern w:val="0"/>
        </w:rPr>
        <w:t>招标</w:t>
      </w:r>
      <w:r w:rsidRPr="00763288">
        <w:rPr>
          <w:rFonts w:ascii="宋体" w:eastAsia="宋体" w:hAnsi="宋体" w:cs="Times New Roman"/>
          <w:b/>
          <w:kern w:val="0"/>
        </w:rPr>
        <w:t>方完成</w:t>
      </w:r>
      <w:r w:rsidRPr="00763288">
        <w:rPr>
          <w:rFonts w:ascii="宋体" w:eastAsia="宋体" w:hAnsi="宋体" w:cs="Times New Roman"/>
          <w:kern w:val="0"/>
        </w:rPr>
        <w:t>。</w:t>
      </w:r>
      <w:r w:rsidRPr="00763288">
        <w:rPr>
          <w:rFonts w:ascii="宋体" w:eastAsia="宋体" w:hAnsi="宋体" w:cs="Times New Roman"/>
          <w:b/>
          <w:kern w:val="0"/>
        </w:rPr>
        <w:t>投标方负责对装置进行调试</w:t>
      </w:r>
      <w:r w:rsidRPr="00763288">
        <w:rPr>
          <w:rFonts w:ascii="宋体" w:eastAsia="宋体" w:hAnsi="宋体" w:cs="Times New Roman"/>
          <w:kern w:val="0"/>
        </w:rPr>
        <w:t>，实现监测装置与站内在线监测综合处理单元的自动通信、与上级主站的通信、与</w:t>
      </w:r>
      <w:proofErr w:type="gramStart"/>
      <w:r w:rsidRPr="00763288">
        <w:rPr>
          <w:rFonts w:ascii="宋体" w:eastAsia="宋体" w:hAnsi="宋体" w:cs="Times New Roman"/>
          <w:kern w:val="0"/>
        </w:rPr>
        <w:t>电鸿物</w:t>
      </w:r>
      <w:proofErr w:type="gramEnd"/>
      <w:r w:rsidRPr="00763288">
        <w:rPr>
          <w:rFonts w:ascii="宋体" w:eastAsia="宋体" w:hAnsi="宋体" w:cs="Times New Roman"/>
          <w:kern w:val="0"/>
        </w:rPr>
        <w:t>联网平台的接入以及与</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平台的数据展示对接。装置安装、调试合格后方可投运。</w:t>
      </w:r>
    </w:p>
    <w:p w14:paraId="5076E5EE"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95" w:name="_Toc241137729"/>
      <w:bookmarkStart w:id="396" w:name="_Toc241137829"/>
      <w:bookmarkStart w:id="397" w:name="_Toc243053776"/>
      <w:r w:rsidRPr="00763288">
        <w:rPr>
          <w:rFonts w:ascii="黑体" w:eastAsia="黑体" w:hAnsi="黑体" w:cs="Times New Roman"/>
          <w:b/>
          <w:bCs/>
          <w:color w:val="000000"/>
          <w:kern w:val="0"/>
          <w:sz w:val="28"/>
          <w:szCs w:val="26"/>
        </w:rPr>
        <w:t>9.5 质量保证</w:t>
      </w:r>
      <w:bookmarkEnd w:id="395"/>
      <w:bookmarkEnd w:id="396"/>
      <w:bookmarkEnd w:id="397"/>
    </w:p>
    <w:p w14:paraId="7C5FC9AD"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1)投标方应保证其所生产的设备（包括投标方的外购件在内）都是采用的是优质材料和先进工艺制作，均应符合合同规定的质量、规格和性能要求。2)投标方应对其整组设备在到货后提供不少于6年的"三包"质量保证。3)附属及配套设备必须满足有关行业标准的要求，并提供试验报告和产品合格证。</w:t>
      </w:r>
    </w:p>
    <w:p w14:paraId="01C8F979" w14:textId="77777777" w:rsidR="007240B5" w:rsidRPr="00763288" w:rsidRDefault="007240B5" w:rsidP="007240B5">
      <w:pPr>
        <w:keepNext/>
        <w:keepLines/>
        <w:widowControl/>
        <w:spacing w:before="200" w:line="276" w:lineRule="auto"/>
        <w:jc w:val="left"/>
        <w:outlineLvl w:val="1"/>
        <w:rPr>
          <w:rFonts w:ascii="Calibri" w:eastAsia="MS Gothic" w:hAnsi="Calibri" w:cs="Times New Roman"/>
          <w:b/>
          <w:bCs/>
          <w:color w:val="4F81BD"/>
          <w:kern w:val="0"/>
          <w:sz w:val="26"/>
          <w:szCs w:val="26"/>
        </w:rPr>
      </w:pPr>
      <w:bookmarkStart w:id="398" w:name="_Toc241137730"/>
      <w:bookmarkStart w:id="399" w:name="_Toc241137830"/>
      <w:bookmarkStart w:id="400" w:name="_Toc243053777"/>
      <w:r w:rsidRPr="00763288">
        <w:rPr>
          <w:rFonts w:ascii="黑体" w:eastAsia="黑体" w:hAnsi="黑体" w:cs="Times New Roman"/>
          <w:b/>
          <w:bCs/>
          <w:color w:val="000000"/>
          <w:kern w:val="0"/>
          <w:sz w:val="28"/>
          <w:szCs w:val="26"/>
        </w:rPr>
        <w:lastRenderedPageBreak/>
        <w:t>9.6 支持服务</w:t>
      </w:r>
      <w:bookmarkEnd w:id="398"/>
      <w:bookmarkEnd w:id="399"/>
      <w:bookmarkEnd w:id="400"/>
    </w:p>
    <w:p w14:paraId="161741BE"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9.6.1 投标方应提供7×24小时技术支持与服务。设备出现故障时必须在2小时内对招标人所提出的维修要求做出响应。可通过电话提供支持服务，指导招标方技术人员诊断存在的技术问题。如果招标方技术人员不能解决问题，投标方应派遣维护人员赶赴现场。</w:t>
      </w:r>
    </w:p>
    <w:p w14:paraId="1541E50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9.6.2 投标方应配合招标方完成</w:t>
      </w:r>
      <w:proofErr w:type="gramStart"/>
      <w:r w:rsidRPr="00763288">
        <w:rPr>
          <w:rFonts w:ascii="宋体" w:eastAsia="宋体" w:hAnsi="宋体" w:cs="Times New Roman"/>
          <w:kern w:val="0"/>
        </w:rPr>
        <w:t>电鸿物</w:t>
      </w:r>
      <w:proofErr w:type="gramEnd"/>
      <w:r w:rsidRPr="00763288">
        <w:rPr>
          <w:rFonts w:ascii="宋体" w:eastAsia="宋体" w:hAnsi="宋体" w:cs="Times New Roman"/>
          <w:kern w:val="0"/>
        </w:rPr>
        <w:t>联网平台和</w:t>
      </w:r>
      <w:proofErr w:type="gramStart"/>
      <w:r w:rsidRPr="00763288">
        <w:rPr>
          <w:rFonts w:ascii="宋体" w:eastAsia="宋体" w:hAnsi="宋体" w:cs="Times New Roman"/>
          <w:kern w:val="0"/>
        </w:rPr>
        <w:t>电鸿分析</w:t>
      </w:r>
      <w:proofErr w:type="gramEnd"/>
      <w:r w:rsidRPr="00763288">
        <w:rPr>
          <w:rFonts w:ascii="宋体" w:eastAsia="宋体" w:hAnsi="宋体" w:cs="Times New Roman"/>
          <w:kern w:val="0"/>
        </w:rPr>
        <w:t>平台的接入验收工作，在质保期内免费提供平台对接相关的技术支持和服务。</w:t>
      </w:r>
    </w:p>
    <w:p w14:paraId="1BFB0CB7" w14:textId="77777777" w:rsidR="007240B5" w:rsidRPr="00763288" w:rsidRDefault="007240B5" w:rsidP="007240B5">
      <w:pPr>
        <w:widowControl/>
        <w:spacing w:after="200" w:line="276" w:lineRule="auto"/>
        <w:jc w:val="left"/>
        <w:rPr>
          <w:rFonts w:ascii="宋体" w:eastAsia="宋体" w:hAnsi="宋体" w:cs="Times New Roman"/>
          <w:kern w:val="0"/>
        </w:rPr>
      </w:pPr>
      <w:r w:rsidRPr="00763288">
        <w:rPr>
          <w:rFonts w:ascii="宋体" w:eastAsia="宋体" w:hAnsi="宋体" w:cs="Times New Roman"/>
          <w:kern w:val="0"/>
        </w:rPr>
        <w:br w:type="page"/>
      </w:r>
    </w:p>
    <w:p w14:paraId="0923888C"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401" w:name="_Toc241137731"/>
      <w:bookmarkStart w:id="402" w:name="_Toc241137831"/>
      <w:bookmarkStart w:id="403" w:name="_Toc243053778"/>
      <w:r w:rsidRPr="00763288">
        <w:rPr>
          <w:rFonts w:ascii="黑体" w:eastAsia="黑体" w:hAnsi="黑体" w:cs="Times New Roman"/>
          <w:b/>
          <w:bCs/>
          <w:color w:val="000000"/>
          <w:kern w:val="0"/>
          <w:sz w:val="32"/>
          <w:szCs w:val="28"/>
        </w:rPr>
        <w:lastRenderedPageBreak/>
        <w:t>附录A 标准技术特性参数表（投标方填写）</w:t>
      </w:r>
      <w:bookmarkEnd w:id="401"/>
      <w:bookmarkEnd w:id="402"/>
      <w:bookmarkEnd w:id="403"/>
    </w:p>
    <w:p w14:paraId="333A21F3"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投标人应认真逐项填写标准技术特性参数表中投标人响应值，不能空格，也不能以"响应"两字代替，不允许改动招标方要求值。如有差异，请填写附录C投标方技术偏差表。</w:t>
      </w:r>
    </w:p>
    <w:tbl>
      <w:tblPr>
        <w:tblStyle w:val="92"/>
        <w:tblW w:w="0" w:type="auto"/>
        <w:jc w:val="center"/>
        <w:tblLook w:val="04A0" w:firstRow="1" w:lastRow="0" w:firstColumn="1" w:lastColumn="0" w:noHBand="0" w:noVBand="1"/>
      </w:tblPr>
      <w:tblGrid>
        <w:gridCol w:w="546"/>
        <w:gridCol w:w="792"/>
        <w:gridCol w:w="1592"/>
        <w:gridCol w:w="678"/>
        <w:gridCol w:w="2144"/>
        <w:gridCol w:w="1188"/>
        <w:gridCol w:w="1356"/>
      </w:tblGrid>
      <w:tr w:rsidR="007240B5" w:rsidRPr="00763288" w14:paraId="1690832D" w14:textId="77777777" w:rsidTr="006007DD">
        <w:trPr>
          <w:jc w:val="center"/>
        </w:trPr>
        <w:tc>
          <w:tcPr>
            <w:tcW w:w="567" w:type="dxa"/>
          </w:tcPr>
          <w:p w14:paraId="58353EDE"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序号</w:t>
            </w:r>
          </w:p>
        </w:tc>
        <w:tc>
          <w:tcPr>
            <w:tcW w:w="850" w:type="dxa"/>
          </w:tcPr>
          <w:p w14:paraId="0DB9B174"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重要级别</w:t>
            </w:r>
          </w:p>
        </w:tc>
        <w:tc>
          <w:tcPr>
            <w:tcW w:w="1701" w:type="dxa"/>
          </w:tcPr>
          <w:p w14:paraId="27D96AB6"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参数名称</w:t>
            </w:r>
          </w:p>
        </w:tc>
        <w:tc>
          <w:tcPr>
            <w:tcW w:w="680" w:type="dxa"/>
          </w:tcPr>
          <w:p w14:paraId="5ADF8B1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单位</w:t>
            </w:r>
          </w:p>
        </w:tc>
        <w:tc>
          <w:tcPr>
            <w:tcW w:w="2268" w:type="dxa"/>
          </w:tcPr>
          <w:p w14:paraId="4CE84D1F"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招标方要求值</w:t>
            </w:r>
          </w:p>
        </w:tc>
        <w:tc>
          <w:tcPr>
            <w:tcW w:w="1304" w:type="dxa"/>
          </w:tcPr>
          <w:p w14:paraId="06E36E97"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投标人响应值</w:t>
            </w:r>
          </w:p>
        </w:tc>
        <w:tc>
          <w:tcPr>
            <w:tcW w:w="1417" w:type="dxa"/>
          </w:tcPr>
          <w:p w14:paraId="5E163F8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证明材料</w:t>
            </w:r>
          </w:p>
        </w:tc>
      </w:tr>
      <w:tr w:rsidR="007240B5" w:rsidRPr="00763288" w14:paraId="1487EB18" w14:textId="77777777" w:rsidTr="006007DD">
        <w:trPr>
          <w:jc w:val="center"/>
        </w:trPr>
        <w:tc>
          <w:tcPr>
            <w:tcW w:w="567" w:type="dxa"/>
          </w:tcPr>
          <w:p w14:paraId="41051A5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850" w:type="dxa"/>
          </w:tcPr>
          <w:p w14:paraId="7BD0FA0F"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1B160BF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装置型号</w:t>
            </w:r>
          </w:p>
        </w:tc>
        <w:tc>
          <w:tcPr>
            <w:tcW w:w="680" w:type="dxa"/>
          </w:tcPr>
          <w:p w14:paraId="37D58F3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16E5242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投标人提供</w:t>
            </w:r>
          </w:p>
        </w:tc>
        <w:tc>
          <w:tcPr>
            <w:tcW w:w="1304" w:type="dxa"/>
          </w:tcPr>
          <w:p w14:paraId="6FA9A657"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5A5F4932"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71C14A32" w14:textId="77777777" w:rsidTr="006007DD">
        <w:trPr>
          <w:jc w:val="center"/>
        </w:trPr>
        <w:tc>
          <w:tcPr>
            <w:tcW w:w="567" w:type="dxa"/>
          </w:tcPr>
          <w:p w14:paraId="3D52A8B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w:t>
            </w:r>
          </w:p>
        </w:tc>
        <w:tc>
          <w:tcPr>
            <w:tcW w:w="850" w:type="dxa"/>
          </w:tcPr>
          <w:p w14:paraId="271F931B"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015B3AB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检测原理</w:t>
            </w:r>
          </w:p>
        </w:tc>
        <w:tc>
          <w:tcPr>
            <w:tcW w:w="680" w:type="dxa"/>
          </w:tcPr>
          <w:p w14:paraId="23E94CE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48376D58"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气相色谱法/光声光谱法/半导体传感法/其他</w:t>
            </w:r>
          </w:p>
        </w:tc>
        <w:tc>
          <w:tcPr>
            <w:tcW w:w="1304" w:type="dxa"/>
          </w:tcPr>
          <w:p w14:paraId="116A95E3" w14:textId="77777777" w:rsidR="007240B5" w:rsidRPr="00763288" w:rsidRDefault="007240B5" w:rsidP="006007DD">
            <w:pPr>
              <w:widowControl/>
              <w:jc w:val="left"/>
              <w:rPr>
                <w:rFonts w:ascii="宋体" w:eastAsia="宋体" w:hAnsi="宋体" w:cs="Times New Roman"/>
                <w:kern w:val="0"/>
              </w:rPr>
            </w:pPr>
          </w:p>
        </w:tc>
        <w:tc>
          <w:tcPr>
            <w:tcW w:w="1417" w:type="dxa"/>
          </w:tcPr>
          <w:p w14:paraId="4104D738" w14:textId="77777777" w:rsidR="007240B5" w:rsidRPr="00763288" w:rsidRDefault="007240B5" w:rsidP="006007DD">
            <w:pPr>
              <w:widowControl/>
              <w:jc w:val="left"/>
              <w:rPr>
                <w:rFonts w:ascii="宋体" w:eastAsia="宋体" w:hAnsi="宋体" w:cs="Times New Roman"/>
                <w:kern w:val="0"/>
              </w:rPr>
            </w:pPr>
          </w:p>
        </w:tc>
      </w:tr>
      <w:tr w:rsidR="007240B5" w:rsidRPr="00763288" w14:paraId="3BD07BBA" w14:textId="77777777" w:rsidTr="006007DD">
        <w:trPr>
          <w:jc w:val="center"/>
        </w:trPr>
        <w:tc>
          <w:tcPr>
            <w:tcW w:w="567" w:type="dxa"/>
          </w:tcPr>
          <w:p w14:paraId="1F484B9D"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w:t>
            </w:r>
          </w:p>
        </w:tc>
        <w:tc>
          <w:tcPr>
            <w:tcW w:w="850" w:type="dxa"/>
          </w:tcPr>
          <w:p w14:paraId="33898BC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3EC4C8B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整机质保期限</w:t>
            </w:r>
          </w:p>
        </w:tc>
        <w:tc>
          <w:tcPr>
            <w:tcW w:w="680" w:type="dxa"/>
          </w:tcPr>
          <w:p w14:paraId="1E54990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年</w:t>
            </w:r>
          </w:p>
        </w:tc>
        <w:tc>
          <w:tcPr>
            <w:tcW w:w="2268" w:type="dxa"/>
          </w:tcPr>
          <w:p w14:paraId="2E8064A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不少于6年</w:t>
            </w:r>
          </w:p>
        </w:tc>
        <w:tc>
          <w:tcPr>
            <w:tcW w:w="1304" w:type="dxa"/>
          </w:tcPr>
          <w:p w14:paraId="0EA17DAF"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645F6C74"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4EC9E32C" w14:textId="77777777" w:rsidTr="006007DD">
        <w:trPr>
          <w:jc w:val="center"/>
        </w:trPr>
        <w:tc>
          <w:tcPr>
            <w:tcW w:w="567" w:type="dxa"/>
          </w:tcPr>
          <w:p w14:paraId="48276364"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4</w:t>
            </w:r>
          </w:p>
        </w:tc>
        <w:tc>
          <w:tcPr>
            <w:tcW w:w="850" w:type="dxa"/>
          </w:tcPr>
          <w:p w14:paraId="2A1CBE7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2BC455A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特征气体种类</w:t>
            </w:r>
          </w:p>
        </w:tc>
        <w:tc>
          <w:tcPr>
            <w:tcW w:w="680" w:type="dxa"/>
          </w:tcPr>
          <w:p w14:paraId="2616501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410A6DB3"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H</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、CH</w:t>
            </w:r>
            <w:r w:rsidRPr="00763288">
              <w:rPr>
                <w:rFonts w:ascii="Times New Roman" w:eastAsia="宋体" w:hAnsi="Times New Roman" w:cs="Times New Roman"/>
                <w:kern w:val="0"/>
                <w:sz w:val="18"/>
              </w:rPr>
              <w:t>₄</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MS Gothic" w:eastAsia="MS Gothic" w:hAnsi="MS Gothic" w:cs="MS Gothic" w:hint="eastAsia"/>
                <w:kern w:val="0"/>
                <w:sz w:val="18"/>
              </w:rPr>
              <w:t>₆</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Times New Roman" w:eastAsia="宋体" w:hAnsi="Times New Roman" w:cs="Times New Roman"/>
                <w:kern w:val="0"/>
                <w:sz w:val="18"/>
              </w:rPr>
              <w:t>₄</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、CO、CO</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（7种）+总烃</w:t>
            </w:r>
          </w:p>
        </w:tc>
        <w:tc>
          <w:tcPr>
            <w:tcW w:w="1304" w:type="dxa"/>
          </w:tcPr>
          <w:p w14:paraId="481F377B" w14:textId="77777777" w:rsidR="007240B5" w:rsidRPr="00763288" w:rsidRDefault="007240B5" w:rsidP="006007DD">
            <w:pPr>
              <w:widowControl/>
              <w:jc w:val="left"/>
              <w:rPr>
                <w:rFonts w:ascii="宋体" w:eastAsia="宋体" w:hAnsi="宋体" w:cs="Times New Roman"/>
                <w:kern w:val="0"/>
              </w:rPr>
            </w:pPr>
          </w:p>
        </w:tc>
        <w:tc>
          <w:tcPr>
            <w:tcW w:w="1417" w:type="dxa"/>
          </w:tcPr>
          <w:p w14:paraId="70A0402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7240B5" w:rsidRPr="00763288" w14:paraId="332598A3" w14:textId="77777777" w:rsidTr="006007DD">
        <w:trPr>
          <w:jc w:val="center"/>
        </w:trPr>
        <w:tc>
          <w:tcPr>
            <w:tcW w:w="567" w:type="dxa"/>
          </w:tcPr>
          <w:p w14:paraId="321CE21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850" w:type="dxa"/>
          </w:tcPr>
          <w:p w14:paraId="191A03F7"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1616E76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H</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最小检测浓度</w:t>
            </w:r>
          </w:p>
        </w:tc>
        <w:tc>
          <w:tcPr>
            <w:tcW w:w="680" w:type="dxa"/>
          </w:tcPr>
          <w:p w14:paraId="07B76D7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22EF90C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1304" w:type="dxa"/>
          </w:tcPr>
          <w:p w14:paraId="5B90EEC3"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6224A6F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7240B5" w:rsidRPr="00763288" w14:paraId="01F511B5" w14:textId="77777777" w:rsidTr="006007DD">
        <w:trPr>
          <w:jc w:val="center"/>
        </w:trPr>
        <w:tc>
          <w:tcPr>
            <w:tcW w:w="567" w:type="dxa"/>
          </w:tcPr>
          <w:p w14:paraId="445D6F5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6</w:t>
            </w:r>
          </w:p>
        </w:tc>
        <w:tc>
          <w:tcPr>
            <w:tcW w:w="850" w:type="dxa"/>
          </w:tcPr>
          <w:p w14:paraId="4F8468E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25B9C7D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C</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H</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最小检测浓度</w:t>
            </w:r>
          </w:p>
        </w:tc>
        <w:tc>
          <w:tcPr>
            <w:tcW w:w="680" w:type="dxa"/>
          </w:tcPr>
          <w:p w14:paraId="6333DC4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5796FFA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w:t>
            </w:r>
          </w:p>
        </w:tc>
        <w:tc>
          <w:tcPr>
            <w:tcW w:w="1304" w:type="dxa"/>
          </w:tcPr>
          <w:p w14:paraId="56D9FA9D"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0370302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7240B5" w:rsidRPr="00763288" w14:paraId="7CC1F77D" w14:textId="77777777" w:rsidTr="006007DD">
        <w:trPr>
          <w:jc w:val="center"/>
        </w:trPr>
        <w:tc>
          <w:tcPr>
            <w:tcW w:w="567" w:type="dxa"/>
          </w:tcPr>
          <w:p w14:paraId="31B4FAB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7</w:t>
            </w:r>
          </w:p>
        </w:tc>
        <w:tc>
          <w:tcPr>
            <w:tcW w:w="850" w:type="dxa"/>
          </w:tcPr>
          <w:p w14:paraId="0701F2AF"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70C7C54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烃类最小检测浓度</w:t>
            </w:r>
          </w:p>
        </w:tc>
        <w:tc>
          <w:tcPr>
            <w:tcW w:w="680" w:type="dxa"/>
          </w:tcPr>
          <w:p w14:paraId="3AE89E0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0903F71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≤0.5</w:t>
            </w:r>
          </w:p>
        </w:tc>
        <w:tc>
          <w:tcPr>
            <w:tcW w:w="1304" w:type="dxa"/>
          </w:tcPr>
          <w:p w14:paraId="782A36AA"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068022C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7240B5" w:rsidRPr="00763288" w14:paraId="691F825B" w14:textId="77777777" w:rsidTr="006007DD">
        <w:trPr>
          <w:jc w:val="center"/>
        </w:trPr>
        <w:tc>
          <w:tcPr>
            <w:tcW w:w="567" w:type="dxa"/>
          </w:tcPr>
          <w:p w14:paraId="38406B26"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8</w:t>
            </w:r>
          </w:p>
        </w:tc>
        <w:tc>
          <w:tcPr>
            <w:tcW w:w="850" w:type="dxa"/>
          </w:tcPr>
          <w:p w14:paraId="1A5B6AA5"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40170D9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CO最小检测浓度</w:t>
            </w:r>
          </w:p>
        </w:tc>
        <w:tc>
          <w:tcPr>
            <w:tcW w:w="680" w:type="dxa"/>
          </w:tcPr>
          <w:p w14:paraId="4F72196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674638D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≤25</w:t>
            </w:r>
          </w:p>
        </w:tc>
        <w:tc>
          <w:tcPr>
            <w:tcW w:w="1304" w:type="dxa"/>
          </w:tcPr>
          <w:p w14:paraId="0BFEC269"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4774DBC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7240B5" w:rsidRPr="00763288" w14:paraId="038F4E46" w14:textId="77777777" w:rsidTr="006007DD">
        <w:trPr>
          <w:jc w:val="center"/>
        </w:trPr>
        <w:tc>
          <w:tcPr>
            <w:tcW w:w="567" w:type="dxa"/>
          </w:tcPr>
          <w:p w14:paraId="78D8D7F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9</w:t>
            </w:r>
          </w:p>
        </w:tc>
        <w:tc>
          <w:tcPr>
            <w:tcW w:w="850" w:type="dxa"/>
          </w:tcPr>
          <w:p w14:paraId="31E10E32"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21EA5F5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CO</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最小检测浓度</w:t>
            </w:r>
          </w:p>
        </w:tc>
        <w:tc>
          <w:tcPr>
            <w:tcW w:w="680" w:type="dxa"/>
          </w:tcPr>
          <w:p w14:paraId="3757876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33F1961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≤25</w:t>
            </w:r>
          </w:p>
        </w:tc>
        <w:tc>
          <w:tcPr>
            <w:tcW w:w="1304" w:type="dxa"/>
          </w:tcPr>
          <w:p w14:paraId="5617C1E0"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6875A03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7240B5" w:rsidRPr="00763288" w14:paraId="7C05818D" w14:textId="77777777" w:rsidTr="006007DD">
        <w:trPr>
          <w:jc w:val="center"/>
        </w:trPr>
        <w:tc>
          <w:tcPr>
            <w:tcW w:w="567" w:type="dxa"/>
          </w:tcPr>
          <w:p w14:paraId="2BBA781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10</w:t>
            </w:r>
          </w:p>
        </w:tc>
        <w:tc>
          <w:tcPr>
            <w:tcW w:w="850" w:type="dxa"/>
          </w:tcPr>
          <w:p w14:paraId="2B9D1D90"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4583DAA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C</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H</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最大检测限值</w:t>
            </w:r>
          </w:p>
        </w:tc>
        <w:tc>
          <w:tcPr>
            <w:tcW w:w="680" w:type="dxa"/>
          </w:tcPr>
          <w:p w14:paraId="6E6915F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μL/L</w:t>
            </w:r>
          </w:p>
        </w:tc>
        <w:tc>
          <w:tcPr>
            <w:tcW w:w="2268" w:type="dxa"/>
          </w:tcPr>
          <w:p w14:paraId="507D370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≥200</w:t>
            </w:r>
          </w:p>
        </w:tc>
        <w:tc>
          <w:tcPr>
            <w:tcW w:w="1304" w:type="dxa"/>
          </w:tcPr>
          <w:p w14:paraId="6EB57A62"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4324F63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7240B5" w:rsidRPr="00763288" w14:paraId="45177BCA" w14:textId="77777777" w:rsidTr="006007DD">
        <w:trPr>
          <w:jc w:val="center"/>
        </w:trPr>
        <w:tc>
          <w:tcPr>
            <w:tcW w:w="567" w:type="dxa"/>
          </w:tcPr>
          <w:p w14:paraId="7A47F08F"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11</w:t>
            </w:r>
          </w:p>
        </w:tc>
        <w:tc>
          <w:tcPr>
            <w:tcW w:w="850" w:type="dxa"/>
          </w:tcPr>
          <w:p w14:paraId="34E4A558"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42A8038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测量误差</w:t>
            </w:r>
          </w:p>
        </w:tc>
        <w:tc>
          <w:tcPr>
            <w:tcW w:w="680" w:type="dxa"/>
          </w:tcPr>
          <w:p w14:paraId="429B19D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533C47B8"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不低于DL/T 1498.2-2025中A2级要求（见表1）</w:t>
            </w:r>
          </w:p>
        </w:tc>
        <w:tc>
          <w:tcPr>
            <w:tcW w:w="1304" w:type="dxa"/>
          </w:tcPr>
          <w:p w14:paraId="4A98312A" w14:textId="77777777" w:rsidR="007240B5" w:rsidRPr="00763288" w:rsidRDefault="007240B5" w:rsidP="006007DD">
            <w:pPr>
              <w:widowControl/>
              <w:jc w:val="left"/>
              <w:rPr>
                <w:rFonts w:ascii="宋体" w:eastAsia="宋体" w:hAnsi="宋体" w:cs="Times New Roman"/>
                <w:kern w:val="0"/>
              </w:rPr>
            </w:pPr>
          </w:p>
        </w:tc>
        <w:tc>
          <w:tcPr>
            <w:tcW w:w="1417" w:type="dxa"/>
          </w:tcPr>
          <w:p w14:paraId="4BA2F17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7240B5" w:rsidRPr="00763288" w14:paraId="4861FF14" w14:textId="77777777" w:rsidTr="006007DD">
        <w:trPr>
          <w:jc w:val="center"/>
        </w:trPr>
        <w:tc>
          <w:tcPr>
            <w:tcW w:w="567" w:type="dxa"/>
          </w:tcPr>
          <w:p w14:paraId="30F4C861"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12</w:t>
            </w:r>
          </w:p>
        </w:tc>
        <w:tc>
          <w:tcPr>
            <w:tcW w:w="850" w:type="dxa"/>
          </w:tcPr>
          <w:p w14:paraId="39B7FC78"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625D4927"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测量重复性（RSD）</w:t>
            </w:r>
          </w:p>
        </w:tc>
        <w:tc>
          <w:tcPr>
            <w:tcW w:w="680" w:type="dxa"/>
          </w:tcPr>
          <w:p w14:paraId="2FCC5AE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4DC7FB7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1304" w:type="dxa"/>
          </w:tcPr>
          <w:p w14:paraId="0C065913"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6A93EFC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7240B5" w:rsidRPr="00763288" w14:paraId="3BE95452" w14:textId="77777777" w:rsidTr="006007DD">
        <w:trPr>
          <w:jc w:val="center"/>
        </w:trPr>
        <w:tc>
          <w:tcPr>
            <w:tcW w:w="567" w:type="dxa"/>
          </w:tcPr>
          <w:p w14:paraId="72838A0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13</w:t>
            </w:r>
          </w:p>
        </w:tc>
        <w:tc>
          <w:tcPr>
            <w:tcW w:w="850" w:type="dxa"/>
          </w:tcPr>
          <w:p w14:paraId="3B53916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0FFEDCB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最小检测周期</w:t>
            </w:r>
          </w:p>
        </w:tc>
        <w:tc>
          <w:tcPr>
            <w:tcW w:w="680" w:type="dxa"/>
          </w:tcPr>
          <w:p w14:paraId="3F6705D8"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h</w:t>
            </w:r>
          </w:p>
        </w:tc>
        <w:tc>
          <w:tcPr>
            <w:tcW w:w="2268" w:type="dxa"/>
          </w:tcPr>
          <w:p w14:paraId="6E57F85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w:t>
            </w:r>
          </w:p>
        </w:tc>
        <w:tc>
          <w:tcPr>
            <w:tcW w:w="1304" w:type="dxa"/>
          </w:tcPr>
          <w:p w14:paraId="3FE04A99"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1A9AB39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第三方CNAS/CMA报告</w:t>
            </w:r>
          </w:p>
        </w:tc>
      </w:tr>
      <w:tr w:rsidR="007240B5" w:rsidRPr="00763288" w14:paraId="6B138245" w14:textId="77777777" w:rsidTr="006007DD">
        <w:trPr>
          <w:jc w:val="center"/>
        </w:trPr>
        <w:tc>
          <w:tcPr>
            <w:tcW w:w="567" w:type="dxa"/>
          </w:tcPr>
          <w:p w14:paraId="01548FCE"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14</w:t>
            </w:r>
          </w:p>
        </w:tc>
        <w:tc>
          <w:tcPr>
            <w:tcW w:w="850" w:type="dxa"/>
          </w:tcPr>
          <w:p w14:paraId="241D864A"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1BB57E0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响应时间（H</w:t>
            </w:r>
            <w:r w:rsidRPr="00763288">
              <w:rPr>
                <w:rFonts w:ascii="Times New Roman" w:eastAsia="宋体" w:hAnsi="Times New Roman" w:cs="Times New Roman"/>
                <w:kern w:val="0"/>
                <w:sz w:val="18"/>
                <w:lang w:eastAsia="en-US"/>
              </w:rPr>
              <w:t>₂</w:t>
            </w:r>
            <w:r w:rsidRPr="00763288">
              <w:rPr>
                <w:rFonts w:ascii="宋体" w:eastAsia="宋体" w:hAnsi="宋体" w:cs="Times New Roman"/>
                <w:kern w:val="0"/>
                <w:sz w:val="18"/>
                <w:lang w:eastAsia="en-US"/>
              </w:rPr>
              <w:t>/总烃）</w:t>
            </w:r>
          </w:p>
        </w:tc>
        <w:tc>
          <w:tcPr>
            <w:tcW w:w="680" w:type="dxa"/>
          </w:tcPr>
          <w:p w14:paraId="1CB1B4C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h</w:t>
            </w:r>
          </w:p>
        </w:tc>
        <w:tc>
          <w:tcPr>
            <w:tcW w:w="2268" w:type="dxa"/>
          </w:tcPr>
          <w:p w14:paraId="6870A4F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≤3</w:t>
            </w:r>
          </w:p>
        </w:tc>
        <w:tc>
          <w:tcPr>
            <w:tcW w:w="1304" w:type="dxa"/>
          </w:tcPr>
          <w:p w14:paraId="4474C306"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4E6A9CF0"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2232DDC5" w14:textId="77777777" w:rsidTr="006007DD">
        <w:trPr>
          <w:jc w:val="center"/>
        </w:trPr>
        <w:tc>
          <w:tcPr>
            <w:tcW w:w="567" w:type="dxa"/>
          </w:tcPr>
          <w:p w14:paraId="66797E2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15</w:t>
            </w:r>
          </w:p>
        </w:tc>
        <w:tc>
          <w:tcPr>
            <w:tcW w:w="850" w:type="dxa"/>
          </w:tcPr>
          <w:p w14:paraId="5DE9D6B7"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6EDF12E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脱气方式（色谱型）</w:t>
            </w:r>
          </w:p>
        </w:tc>
        <w:tc>
          <w:tcPr>
            <w:tcW w:w="680" w:type="dxa"/>
          </w:tcPr>
          <w:p w14:paraId="7EE6163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5BF02402"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真空脱气、顶空脱气或其他同等效率方式</w:t>
            </w:r>
          </w:p>
        </w:tc>
        <w:tc>
          <w:tcPr>
            <w:tcW w:w="1304" w:type="dxa"/>
          </w:tcPr>
          <w:p w14:paraId="26A258B0" w14:textId="77777777" w:rsidR="007240B5" w:rsidRPr="00763288" w:rsidRDefault="007240B5" w:rsidP="006007DD">
            <w:pPr>
              <w:widowControl/>
              <w:jc w:val="left"/>
              <w:rPr>
                <w:rFonts w:ascii="宋体" w:eastAsia="宋体" w:hAnsi="宋体" w:cs="Times New Roman"/>
                <w:kern w:val="0"/>
              </w:rPr>
            </w:pPr>
          </w:p>
        </w:tc>
        <w:tc>
          <w:tcPr>
            <w:tcW w:w="1417" w:type="dxa"/>
          </w:tcPr>
          <w:p w14:paraId="3D312A5C" w14:textId="77777777" w:rsidR="007240B5" w:rsidRPr="00763288" w:rsidRDefault="007240B5" w:rsidP="006007DD">
            <w:pPr>
              <w:widowControl/>
              <w:jc w:val="left"/>
              <w:rPr>
                <w:rFonts w:ascii="宋体" w:eastAsia="宋体" w:hAnsi="宋体" w:cs="Times New Roman"/>
                <w:kern w:val="0"/>
              </w:rPr>
            </w:pPr>
          </w:p>
        </w:tc>
      </w:tr>
      <w:tr w:rsidR="007240B5" w:rsidRPr="00763288" w14:paraId="303C43BC" w14:textId="77777777" w:rsidTr="006007DD">
        <w:trPr>
          <w:jc w:val="center"/>
        </w:trPr>
        <w:tc>
          <w:tcPr>
            <w:tcW w:w="567" w:type="dxa"/>
          </w:tcPr>
          <w:p w14:paraId="147299F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16</w:t>
            </w:r>
          </w:p>
        </w:tc>
        <w:tc>
          <w:tcPr>
            <w:tcW w:w="850" w:type="dxa"/>
          </w:tcPr>
          <w:p w14:paraId="0B88A86B"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14B1B9A3"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检测器类型（色谱型）</w:t>
            </w:r>
          </w:p>
        </w:tc>
        <w:tc>
          <w:tcPr>
            <w:tcW w:w="680" w:type="dxa"/>
          </w:tcPr>
          <w:p w14:paraId="012B4E8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756F4563"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微桥式、TCD或其他同等性能</w:t>
            </w:r>
          </w:p>
        </w:tc>
        <w:tc>
          <w:tcPr>
            <w:tcW w:w="1304" w:type="dxa"/>
          </w:tcPr>
          <w:p w14:paraId="48C5CC58" w14:textId="77777777" w:rsidR="007240B5" w:rsidRPr="00763288" w:rsidRDefault="007240B5" w:rsidP="006007DD">
            <w:pPr>
              <w:widowControl/>
              <w:jc w:val="left"/>
              <w:rPr>
                <w:rFonts w:ascii="宋体" w:eastAsia="宋体" w:hAnsi="宋体" w:cs="Times New Roman"/>
                <w:kern w:val="0"/>
              </w:rPr>
            </w:pPr>
          </w:p>
        </w:tc>
        <w:tc>
          <w:tcPr>
            <w:tcW w:w="1417" w:type="dxa"/>
          </w:tcPr>
          <w:p w14:paraId="673D2834" w14:textId="77777777" w:rsidR="007240B5" w:rsidRPr="00763288" w:rsidRDefault="007240B5" w:rsidP="006007DD">
            <w:pPr>
              <w:widowControl/>
              <w:jc w:val="left"/>
              <w:rPr>
                <w:rFonts w:ascii="宋体" w:eastAsia="宋体" w:hAnsi="宋体" w:cs="Times New Roman"/>
                <w:kern w:val="0"/>
              </w:rPr>
            </w:pPr>
          </w:p>
        </w:tc>
      </w:tr>
      <w:tr w:rsidR="007240B5" w:rsidRPr="00763288" w14:paraId="730B41F6" w14:textId="77777777" w:rsidTr="006007DD">
        <w:trPr>
          <w:jc w:val="center"/>
        </w:trPr>
        <w:tc>
          <w:tcPr>
            <w:tcW w:w="567" w:type="dxa"/>
          </w:tcPr>
          <w:p w14:paraId="12FF4BE8"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17</w:t>
            </w:r>
          </w:p>
        </w:tc>
        <w:tc>
          <w:tcPr>
            <w:tcW w:w="850" w:type="dxa"/>
          </w:tcPr>
          <w:p w14:paraId="670FB721"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60F1618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载气方式</w:t>
            </w:r>
          </w:p>
        </w:tc>
        <w:tc>
          <w:tcPr>
            <w:tcW w:w="680" w:type="dxa"/>
          </w:tcPr>
          <w:p w14:paraId="273656A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6AA6EE67"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色谱型：气源发生器+备用气瓶；非色谱型：无载气</w:t>
            </w:r>
          </w:p>
        </w:tc>
        <w:tc>
          <w:tcPr>
            <w:tcW w:w="1304" w:type="dxa"/>
          </w:tcPr>
          <w:p w14:paraId="2114C5EE" w14:textId="77777777" w:rsidR="007240B5" w:rsidRPr="00763288" w:rsidRDefault="007240B5" w:rsidP="006007DD">
            <w:pPr>
              <w:widowControl/>
              <w:jc w:val="left"/>
              <w:rPr>
                <w:rFonts w:ascii="宋体" w:eastAsia="宋体" w:hAnsi="宋体" w:cs="Times New Roman"/>
                <w:kern w:val="0"/>
              </w:rPr>
            </w:pPr>
          </w:p>
        </w:tc>
        <w:tc>
          <w:tcPr>
            <w:tcW w:w="1417" w:type="dxa"/>
          </w:tcPr>
          <w:p w14:paraId="34F9ED24" w14:textId="77777777" w:rsidR="007240B5" w:rsidRPr="00763288" w:rsidRDefault="007240B5" w:rsidP="006007DD">
            <w:pPr>
              <w:widowControl/>
              <w:jc w:val="left"/>
              <w:rPr>
                <w:rFonts w:ascii="宋体" w:eastAsia="宋体" w:hAnsi="宋体" w:cs="Times New Roman"/>
                <w:kern w:val="0"/>
              </w:rPr>
            </w:pPr>
          </w:p>
        </w:tc>
      </w:tr>
      <w:tr w:rsidR="007240B5" w:rsidRPr="00763288" w14:paraId="5B9AACBF" w14:textId="77777777" w:rsidTr="006007DD">
        <w:trPr>
          <w:jc w:val="center"/>
        </w:trPr>
        <w:tc>
          <w:tcPr>
            <w:tcW w:w="567" w:type="dxa"/>
          </w:tcPr>
          <w:p w14:paraId="11EE69F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lastRenderedPageBreak/>
              <w:t>18</w:t>
            </w:r>
          </w:p>
        </w:tc>
        <w:tc>
          <w:tcPr>
            <w:tcW w:w="850" w:type="dxa"/>
          </w:tcPr>
          <w:p w14:paraId="0262E180"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26719FA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载气发生器使用年限</w:t>
            </w:r>
          </w:p>
        </w:tc>
        <w:tc>
          <w:tcPr>
            <w:tcW w:w="680" w:type="dxa"/>
          </w:tcPr>
          <w:p w14:paraId="70068D5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年</w:t>
            </w:r>
          </w:p>
        </w:tc>
        <w:tc>
          <w:tcPr>
            <w:tcW w:w="2268" w:type="dxa"/>
          </w:tcPr>
          <w:p w14:paraId="4668C12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≥5（色谱型）</w:t>
            </w:r>
          </w:p>
        </w:tc>
        <w:tc>
          <w:tcPr>
            <w:tcW w:w="1304" w:type="dxa"/>
          </w:tcPr>
          <w:p w14:paraId="3BC7F0AE"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00691D6E"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3BDE37ED" w14:textId="77777777" w:rsidTr="006007DD">
        <w:trPr>
          <w:jc w:val="center"/>
        </w:trPr>
        <w:tc>
          <w:tcPr>
            <w:tcW w:w="567" w:type="dxa"/>
          </w:tcPr>
          <w:p w14:paraId="57E2068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19</w:t>
            </w:r>
          </w:p>
        </w:tc>
        <w:tc>
          <w:tcPr>
            <w:tcW w:w="850" w:type="dxa"/>
          </w:tcPr>
          <w:p w14:paraId="15219442"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44415D5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色谱柱使用寿命</w:t>
            </w:r>
          </w:p>
        </w:tc>
        <w:tc>
          <w:tcPr>
            <w:tcW w:w="680" w:type="dxa"/>
          </w:tcPr>
          <w:p w14:paraId="1AA61F9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年</w:t>
            </w:r>
          </w:p>
        </w:tc>
        <w:tc>
          <w:tcPr>
            <w:tcW w:w="2268" w:type="dxa"/>
          </w:tcPr>
          <w:p w14:paraId="72165637"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≥3（色谱型，每天1次测量）</w:t>
            </w:r>
          </w:p>
        </w:tc>
        <w:tc>
          <w:tcPr>
            <w:tcW w:w="1304" w:type="dxa"/>
          </w:tcPr>
          <w:p w14:paraId="5DF679EF" w14:textId="77777777" w:rsidR="007240B5" w:rsidRPr="00763288" w:rsidRDefault="007240B5" w:rsidP="006007DD">
            <w:pPr>
              <w:widowControl/>
              <w:jc w:val="left"/>
              <w:rPr>
                <w:rFonts w:ascii="宋体" w:eastAsia="宋体" w:hAnsi="宋体" w:cs="Times New Roman"/>
                <w:kern w:val="0"/>
              </w:rPr>
            </w:pPr>
          </w:p>
        </w:tc>
        <w:tc>
          <w:tcPr>
            <w:tcW w:w="1417" w:type="dxa"/>
          </w:tcPr>
          <w:p w14:paraId="53B0ACB3" w14:textId="77777777" w:rsidR="007240B5" w:rsidRPr="00763288" w:rsidRDefault="007240B5" w:rsidP="006007DD">
            <w:pPr>
              <w:widowControl/>
              <w:jc w:val="left"/>
              <w:rPr>
                <w:rFonts w:ascii="宋体" w:eastAsia="宋体" w:hAnsi="宋体" w:cs="Times New Roman"/>
                <w:kern w:val="0"/>
              </w:rPr>
            </w:pPr>
          </w:p>
        </w:tc>
      </w:tr>
      <w:tr w:rsidR="007240B5" w:rsidRPr="00763288" w14:paraId="2DA57F2B" w14:textId="77777777" w:rsidTr="006007DD">
        <w:trPr>
          <w:jc w:val="center"/>
        </w:trPr>
        <w:tc>
          <w:tcPr>
            <w:tcW w:w="567" w:type="dxa"/>
          </w:tcPr>
          <w:p w14:paraId="57146453"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20</w:t>
            </w:r>
          </w:p>
        </w:tc>
        <w:tc>
          <w:tcPr>
            <w:tcW w:w="850" w:type="dxa"/>
          </w:tcPr>
          <w:p w14:paraId="4459AD34"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3F5670B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立即做样功能</w:t>
            </w:r>
          </w:p>
        </w:tc>
        <w:tc>
          <w:tcPr>
            <w:tcW w:w="680" w:type="dxa"/>
          </w:tcPr>
          <w:p w14:paraId="722E171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6D395AB8"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支持，异常时可唤醒装置做样</w:t>
            </w:r>
          </w:p>
        </w:tc>
        <w:tc>
          <w:tcPr>
            <w:tcW w:w="1304" w:type="dxa"/>
          </w:tcPr>
          <w:p w14:paraId="4C5A450C" w14:textId="77777777" w:rsidR="007240B5" w:rsidRPr="00763288" w:rsidRDefault="007240B5" w:rsidP="006007DD">
            <w:pPr>
              <w:widowControl/>
              <w:jc w:val="left"/>
              <w:rPr>
                <w:rFonts w:ascii="宋体" w:eastAsia="宋体" w:hAnsi="宋体" w:cs="Times New Roman"/>
                <w:kern w:val="0"/>
              </w:rPr>
            </w:pPr>
          </w:p>
        </w:tc>
        <w:tc>
          <w:tcPr>
            <w:tcW w:w="1417" w:type="dxa"/>
          </w:tcPr>
          <w:p w14:paraId="3E17AF1B" w14:textId="77777777" w:rsidR="007240B5" w:rsidRPr="00763288" w:rsidRDefault="007240B5" w:rsidP="006007DD">
            <w:pPr>
              <w:widowControl/>
              <w:jc w:val="left"/>
              <w:rPr>
                <w:rFonts w:ascii="宋体" w:eastAsia="宋体" w:hAnsi="宋体" w:cs="Times New Roman"/>
                <w:kern w:val="0"/>
              </w:rPr>
            </w:pPr>
          </w:p>
        </w:tc>
      </w:tr>
      <w:tr w:rsidR="007240B5" w:rsidRPr="00763288" w14:paraId="142FCD3D" w14:textId="77777777" w:rsidTr="006007DD">
        <w:trPr>
          <w:jc w:val="center"/>
        </w:trPr>
        <w:tc>
          <w:tcPr>
            <w:tcW w:w="567" w:type="dxa"/>
          </w:tcPr>
          <w:p w14:paraId="410C5EB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21</w:t>
            </w:r>
          </w:p>
        </w:tc>
        <w:tc>
          <w:tcPr>
            <w:tcW w:w="850" w:type="dxa"/>
          </w:tcPr>
          <w:p w14:paraId="129AD1B3"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586B887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二次做样功能</w:t>
            </w:r>
          </w:p>
        </w:tc>
        <w:tc>
          <w:tcPr>
            <w:tcW w:w="680" w:type="dxa"/>
          </w:tcPr>
          <w:p w14:paraId="305FC95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65BB4B8B"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支持，数据变化大时自动复核</w:t>
            </w:r>
          </w:p>
        </w:tc>
        <w:tc>
          <w:tcPr>
            <w:tcW w:w="1304" w:type="dxa"/>
          </w:tcPr>
          <w:p w14:paraId="5D4DFDE5" w14:textId="77777777" w:rsidR="007240B5" w:rsidRPr="00763288" w:rsidRDefault="007240B5" w:rsidP="006007DD">
            <w:pPr>
              <w:widowControl/>
              <w:jc w:val="left"/>
              <w:rPr>
                <w:rFonts w:ascii="宋体" w:eastAsia="宋体" w:hAnsi="宋体" w:cs="Times New Roman"/>
                <w:kern w:val="0"/>
              </w:rPr>
            </w:pPr>
          </w:p>
        </w:tc>
        <w:tc>
          <w:tcPr>
            <w:tcW w:w="1417" w:type="dxa"/>
          </w:tcPr>
          <w:p w14:paraId="14121156" w14:textId="77777777" w:rsidR="007240B5" w:rsidRPr="00763288" w:rsidRDefault="007240B5" w:rsidP="006007DD">
            <w:pPr>
              <w:widowControl/>
              <w:jc w:val="left"/>
              <w:rPr>
                <w:rFonts w:ascii="宋体" w:eastAsia="宋体" w:hAnsi="宋体" w:cs="Times New Roman"/>
                <w:kern w:val="0"/>
              </w:rPr>
            </w:pPr>
          </w:p>
        </w:tc>
      </w:tr>
      <w:tr w:rsidR="007240B5" w:rsidRPr="00763288" w14:paraId="56461B77" w14:textId="77777777" w:rsidTr="006007DD">
        <w:trPr>
          <w:jc w:val="center"/>
        </w:trPr>
        <w:tc>
          <w:tcPr>
            <w:tcW w:w="567" w:type="dxa"/>
          </w:tcPr>
          <w:p w14:paraId="08E14B18"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22</w:t>
            </w:r>
          </w:p>
        </w:tc>
        <w:tc>
          <w:tcPr>
            <w:tcW w:w="850" w:type="dxa"/>
          </w:tcPr>
          <w:p w14:paraId="460A9875"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1F8797F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报警后加速做样</w:t>
            </w:r>
          </w:p>
        </w:tc>
        <w:tc>
          <w:tcPr>
            <w:tcW w:w="680" w:type="dxa"/>
          </w:tcPr>
          <w:p w14:paraId="2FDCF7C8"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4B1A7777"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支持，异常时自动增加检测频次</w:t>
            </w:r>
          </w:p>
        </w:tc>
        <w:tc>
          <w:tcPr>
            <w:tcW w:w="1304" w:type="dxa"/>
          </w:tcPr>
          <w:p w14:paraId="5165F8D4" w14:textId="77777777" w:rsidR="007240B5" w:rsidRPr="00763288" w:rsidRDefault="007240B5" w:rsidP="006007DD">
            <w:pPr>
              <w:widowControl/>
              <w:jc w:val="left"/>
              <w:rPr>
                <w:rFonts w:ascii="宋体" w:eastAsia="宋体" w:hAnsi="宋体" w:cs="Times New Roman"/>
                <w:kern w:val="0"/>
              </w:rPr>
            </w:pPr>
          </w:p>
        </w:tc>
        <w:tc>
          <w:tcPr>
            <w:tcW w:w="1417" w:type="dxa"/>
          </w:tcPr>
          <w:p w14:paraId="5007CCBC" w14:textId="77777777" w:rsidR="007240B5" w:rsidRPr="00763288" w:rsidRDefault="007240B5" w:rsidP="006007DD">
            <w:pPr>
              <w:widowControl/>
              <w:jc w:val="left"/>
              <w:rPr>
                <w:rFonts w:ascii="宋体" w:eastAsia="宋体" w:hAnsi="宋体" w:cs="Times New Roman"/>
                <w:kern w:val="0"/>
              </w:rPr>
            </w:pPr>
          </w:p>
        </w:tc>
      </w:tr>
      <w:tr w:rsidR="007240B5" w:rsidRPr="00763288" w14:paraId="066B80D7" w14:textId="77777777" w:rsidTr="006007DD">
        <w:trPr>
          <w:jc w:val="center"/>
        </w:trPr>
        <w:tc>
          <w:tcPr>
            <w:tcW w:w="567" w:type="dxa"/>
          </w:tcPr>
          <w:p w14:paraId="5A9895E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23</w:t>
            </w:r>
          </w:p>
        </w:tc>
        <w:tc>
          <w:tcPr>
            <w:tcW w:w="850" w:type="dxa"/>
          </w:tcPr>
          <w:p w14:paraId="2ABB6116"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71885C3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远程启动做样</w:t>
            </w:r>
          </w:p>
        </w:tc>
        <w:tc>
          <w:tcPr>
            <w:tcW w:w="680" w:type="dxa"/>
          </w:tcPr>
          <w:p w14:paraId="1747626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289800E3"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支持，后台可远程启动/取消/停止</w:t>
            </w:r>
          </w:p>
        </w:tc>
        <w:tc>
          <w:tcPr>
            <w:tcW w:w="1304" w:type="dxa"/>
          </w:tcPr>
          <w:p w14:paraId="6A66BFA8" w14:textId="77777777" w:rsidR="007240B5" w:rsidRPr="00763288" w:rsidRDefault="007240B5" w:rsidP="006007DD">
            <w:pPr>
              <w:widowControl/>
              <w:jc w:val="left"/>
              <w:rPr>
                <w:rFonts w:ascii="宋体" w:eastAsia="宋体" w:hAnsi="宋体" w:cs="Times New Roman"/>
                <w:kern w:val="0"/>
              </w:rPr>
            </w:pPr>
          </w:p>
        </w:tc>
        <w:tc>
          <w:tcPr>
            <w:tcW w:w="1417" w:type="dxa"/>
          </w:tcPr>
          <w:p w14:paraId="02D37CE8" w14:textId="77777777" w:rsidR="007240B5" w:rsidRPr="00763288" w:rsidRDefault="007240B5" w:rsidP="006007DD">
            <w:pPr>
              <w:widowControl/>
              <w:jc w:val="left"/>
              <w:rPr>
                <w:rFonts w:ascii="宋体" w:eastAsia="宋体" w:hAnsi="宋体" w:cs="Times New Roman"/>
                <w:kern w:val="0"/>
              </w:rPr>
            </w:pPr>
          </w:p>
        </w:tc>
      </w:tr>
      <w:tr w:rsidR="007240B5" w:rsidRPr="00763288" w14:paraId="1478CDA1" w14:textId="77777777" w:rsidTr="006007DD">
        <w:trPr>
          <w:jc w:val="center"/>
        </w:trPr>
        <w:tc>
          <w:tcPr>
            <w:tcW w:w="567" w:type="dxa"/>
          </w:tcPr>
          <w:p w14:paraId="653A6031"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24</w:t>
            </w:r>
          </w:p>
        </w:tc>
        <w:tc>
          <w:tcPr>
            <w:tcW w:w="850" w:type="dxa"/>
          </w:tcPr>
          <w:p w14:paraId="0B892F75"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28EE42C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工况自检与异常代码</w:t>
            </w:r>
          </w:p>
        </w:tc>
        <w:tc>
          <w:tcPr>
            <w:tcW w:w="680" w:type="dxa"/>
          </w:tcPr>
          <w:p w14:paraId="578439E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06AF72C6"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支持，自检结果实时上传上位机</w:t>
            </w:r>
          </w:p>
        </w:tc>
        <w:tc>
          <w:tcPr>
            <w:tcW w:w="1304" w:type="dxa"/>
          </w:tcPr>
          <w:p w14:paraId="13D2CD74" w14:textId="77777777" w:rsidR="007240B5" w:rsidRPr="00763288" w:rsidRDefault="007240B5" w:rsidP="006007DD">
            <w:pPr>
              <w:widowControl/>
              <w:jc w:val="left"/>
              <w:rPr>
                <w:rFonts w:ascii="宋体" w:eastAsia="宋体" w:hAnsi="宋体" w:cs="Times New Roman"/>
                <w:kern w:val="0"/>
              </w:rPr>
            </w:pPr>
          </w:p>
        </w:tc>
        <w:tc>
          <w:tcPr>
            <w:tcW w:w="1417" w:type="dxa"/>
          </w:tcPr>
          <w:p w14:paraId="1920A579" w14:textId="77777777" w:rsidR="007240B5" w:rsidRPr="00763288" w:rsidRDefault="007240B5" w:rsidP="006007DD">
            <w:pPr>
              <w:widowControl/>
              <w:jc w:val="left"/>
              <w:rPr>
                <w:rFonts w:ascii="宋体" w:eastAsia="宋体" w:hAnsi="宋体" w:cs="Times New Roman"/>
                <w:kern w:val="0"/>
              </w:rPr>
            </w:pPr>
          </w:p>
        </w:tc>
      </w:tr>
      <w:tr w:rsidR="007240B5" w:rsidRPr="00763288" w14:paraId="0E40A7BC" w14:textId="77777777" w:rsidTr="006007DD">
        <w:trPr>
          <w:jc w:val="center"/>
        </w:trPr>
        <w:tc>
          <w:tcPr>
            <w:tcW w:w="567" w:type="dxa"/>
          </w:tcPr>
          <w:p w14:paraId="79755594"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25</w:t>
            </w:r>
          </w:p>
        </w:tc>
        <w:tc>
          <w:tcPr>
            <w:tcW w:w="850" w:type="dxa"/>
          </w:tcPr>
          <w:p w14:paraId="25610288"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15AAE75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装置使用寿命</w:t>
            </w:r>
          </w:p>
        </w:tc>
        <w:tc>
          <w:tcPr>
            <w:tcW w:w="680" w:type="dxa"/>
          </w:tcPr>
          <w:p w14:paraId="58789B9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年</w:t>
            </w:r>
          </w:p>
        </w:tc>
        <w:tc>
          <w:tcPr>
            <w:tcW w:w="2268" w:type="dxa"/>
          </w:tcPr>
          <w:p w14:paraId="25F6AEA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不小于10年</w:t>
            </w:r>
          </w:p>
        </w:tc>
        <w:tc>
          <w:tcPr>
            <w:tcW w:w="1304" w:type="dxa"/>
          </w:tcPr>
          <w:p w14:paraId="0397F81F"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7816657F"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1C18C9A7" w14:textId="77777777" w:rsidTr="006007DD">
        <w:trPr>
          <w:jc w:val="center"/>
        </w:trPr>
        <w:tc>
          <w:tcPr>
            <w:tcW w:w="567" w:type="dxa"/>
          </w:tcPr>
          <w:p w14:paraId="616F8EA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26</w:t>
            </w:r>
          </w:p>
        </w:tc>
        <w:tc>
          <w:tcPr>
            <w:tcW w:w="850" w:type="dxa"/>
          </w:tcPr>
          <w:p w14:paraId="0FC118E1"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7DE432A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外壳防护等级</w:t>
            </w:r>
          </w:p>
        </w:tc>
        <w:tc>
          <w:tcPr>
            <w:tcW w:w="680" w:type="dxa"/>
          </w:tcPr>
          <w:p w14:paraId="3677EC0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31A6038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室内IP51，室外IP55</w:t>
            </w:r>
          </w:p>
        </w:tc>
        <w:tc>
          <w:tcPr>
            <w:tcW w:w="1304" w:type="dxa"/>
          </w:tcPr>
          <w:p w14:paraId="48E26D72"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318D7D9D"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1A8C8EB9" w14:textId="77777777" w:rsidTr="006007DD">
        <w:trPr>
          <w:jc w:val="center"/>
        </w:trPr>
        <w:tc>
          <w:tcPr>
            <w:tcW w:w="567" w:type="dxa"/>
          </w:tcPr>
          <w:p w14:paraId="7DFCC86E"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27</w:t>
            </w:r>
          </w:p>
        </w:tc>
        <w:tc>
          <w:tcPr>
            <w:tcW w:w="850" w:type="dxa"/>
          </w:tcPr>
          <w:p w14:paraId="65A23013"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1A1B3C8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柜体材质</w:t>
            </w:r>
          </w:p>
        </w:tc>
        <w:tc>
          <w:tcPr>
            <w:tcW w:w="680" w:type="dxa"/>
          </w:tcPr>
          <w:p w14:paraId="21ED783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2E296471"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304不锈钢或同等防腐材质，</w:t>
            </w:r>
            <w:proofErr w:type="gramStart"/>
            <w:r w:rsidRPr="00763288">
              <w:rPr>
                <w:rFonts w:ascii="宋体" w:eastAsia="宋体" w:hAnsi="宋体" w:cs="Times New Roman"/>
                <w:kern w:val="0"/>
                <w:sz w:val="18"/>
              </w:rPr>
              <w:t>户外≥</w:t>
            </w:r>
            <w:proofErr w:type="gramEnd"/>
            <w:r w:rsidRPr="00763288">
              <w:rPr>
                <w:rFonts w:ascii="宋体" w:eastAsia="宋体" w:hAnsi="宋体" w:cs="Times New Roman"/>
                <w:kern w:val="0"/>
                <w:sz w:val="18"/>
              </w:rPr>
              <w:t>2mm</w:t>
            </w:r>
          </w:p>
        </w:tc>
        <w:tc>
          <w:tcPr>
            <w:tcW w:w="1304" w:type="dxa"/>
          </w:tcPr>
          <w:p w14:paraId="04FF1F11" w14:textId="77777777" w:rsidR="007240B5" w:rsidRPr="00763288" w:rsidRDefault="007240B5" w:rsidP="006007DD">
            <w:pPr>
              <w:widowControl/>
              <w:jc w:val="left"/>
              <w:rPr>
                <w:rFonts w:ascii="宋体" w:eastAsia="宋体" w:hAnsi="宋体" w:cs="Times New Roman"/>
                <w:kern w:val="0"/>
              </w:rPr>
            </w:pPr>
          </w:p>
        </w:tc>
        <w:tc>
          <w:tcPr>
            <w:tcW w:w="1417" w:type="dxa"/>
          </w:tcPr>
          <w:p w14:paraId="4A5784C0" w14:textId="77777777" w:rsidR="007240B5" w:rsidRPr="00763288" w:rsidRDefault="007240B5" w:rsidP="006007DD">
            <w:pPr>
              <w:widowControl/>
              <w:jc w:val="left"/>
              <w:rPr>
                <w:rFonts w:ascii="宋体" w:eastAsia="宋体" w:hAnsi="宋体" w:cs="Times New Roman"/>
                <w:kern w:val="0"/>
              </w:rPr>
            </w:pPr>
          </w:p>
        </w:tc>
      </w:tr>
      <w:tr w:rsidR="007240B5" w:rsidRPr="00763288" w14:paraId="25E3A588" w14:textId="77777777" w:rsidTr="006007DD">
        <w:trPr>
          <w:jc w:val="center"/>
        </w:trPr>
        <w:tc>
          <w:tcPr>
            <w:tcW w:w="567" w:type="dxa"/>
          </w:tcPr>
          <w:p w14:paraId="1D4C01F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28</w:t>
            </w:r>
          </w:p>
        </w:tc>
        <w:tc>
          <w:tcPr>
            <w:tcW w:w="850" w:type="dxa"/>
          </w:tcPr>
          <w:p w14:paraId="07F3068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114EB85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通信方式</w:t>
            </w:r>
          </w:p>
        </w:tc>
        <w:tc>
          <w:tcPr>
            <w:tcW w:w="680" w:type="dxa"/>
          </w:tcPr>
          <w:p w14:paraId="1403DEF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738E7EE0"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支持有线（以太网/IEC61850）和/或无线方式</w:t>
            </w:r>
          </w:p>
        </w:tc>
        <w:tc>
          <w:tcPr>
            <w:tcW w:w="1304" w:type="dxa"/>
          </w:tcPr>
          <w:p w14:paraId="3CA657F4" w14:textId="77777777" w:rsidR="007240B5" w:rsidRPr="00763288" w:rsidRDefault="007240B5" w:rsidP="006007DD">
            <w:pPr>
              <w:widowControl/>
              <w:jc w:val="left"/>
              <w:rPr>
                <w:rFonts w:ascii="宋体" w:eastAsia="宋体" w:hAnsi="宋体" w:cs="Times New Roman"/>
                <w:kern w:val="0"/>
              </w:rPr>
            </w:pPr>
          </w:p>
        </w:tc>
        <w:tc>
          <w:tcPr>
            <w:tcW w:w="1417" w:type="dxa"/>
          </w:tcPr>
          <w:p w14:paraId="5488F9CA" w14:textId="77777777" w:rsidR="007240B5" w:rsidRPr="00763288" w:rsidRDefault="007240B5" w:rsidP="006007DD">
            <w:pPr>
              <w:widowControl/>
              <w:jc w:val="left"/>
              <w:rPr>
                <w:rFonts w:ascii="宋体" w:eastAsia="宋体" w:hAnsi="宋体" w:cs="Times New Roman"/>
                <w:kern w:val="0"/>
              </w:rPr>
            </w:pPr>
          </w:p>
        </w:tc>
      </w:tr>
      <w:tr w:rsidR="007240B5" w:rsidRPr="00763288" w14:paraId="31DF6F92" w14:textId="77777777" w:rsidTr="006007DD">
        <w:trPr>
          <w:jc w:val="center"/>
        </w:trPr>
        <w:tc>
          <w:tcPr>
            <w:tcW w:w="567" w:type="dxa"/>
          </w:tcPr>
          <w:p w14:paraId="2952228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29</w:t>
            </w:r>
          </w:p>
        </w:tc>
        <w:tc>
          <w:tcPr>
            <w:tcW w:w="850" w:type="dxa"/>
          </w:tcPr>
          <w:p w14:paraId="4F028F5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3043078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电鸿平台接入</w:t>
            </w:r>
          </w:p>
        </w:tc>
        <w:tc>
          <w:tcPr>
            <w:tcW w:w="680" w:type="dxa"/>
          </w:tcPr>
          <w:p w14:paraId="1685967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1DEA692A"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应适配电</w:t>
            </w:r>
            <w:proofErr w:type="gramStart"/>
            <w:r w:rsidRPr="00763288">
              <w:rPr>
                <w:rFonts w:ascii="宋体" w:eastAsia="宋体" w:hAnsi="宋体" w:cs="Times New Roman"/>
                <w:kern w:val="0"/>
                <w:sz w:val="18"/>
              </w:rPr>
              <w:t>鸿物联</w:t>
            </w:r>
            <w:proofErr w:type="gramEnd"/>
            <w:r w:rsidRPr="00763288">
              <w:rPr>
                <w:rFonts w:ascii="宋体" w:eastAsia="宋体" w:hAnsi="宋体" w:cs="Times New Roman"/>
                <w:kern w:val="0"/>
                <w:sz w:val="18"/>
              </w:rPr>
              <w:t>操作系统，</w:t>
            </w:r>
            <w:proofErr w:type="gramStart"/>
            <w:r w:rsidRPr="00763288">
              <w:rPr>
                <w:rFonts w:ascii="宋体" w:eastAsia="宋体" w:hAnsi="宋体" w:cs="Times New Roman"/>
                <w:kern w:val="0"/>
                <w:sz w:val="18"/>
              </w:rPr>
              <w:t>提供电鸿适配</w:t>
            </w:r>
            <w:proofErr w:type="gramEnd"/>
            <w:r w:rsidRPr="00763288">
              <w:rPr>
                <w:rFonts w:ascii="宋体" w:eastAsia="宋体" w:hAnsi="宋体" w:cs="Times New Roman"/>
                <w:kern w:val="0"/>
                <w:sz w:val="18"/>
              </w:rPr>
              <w:t>认证证书（cx.cnca.cn可查询）</w:t>
            </w:r>
          </w:p>
        </w:tc>
        <w:tc>
          <w:tcPr>
            <w:tcW w:w="1304" w:type="dxa"/>
          </w:tcPr>
          <w:p w14:paraId="44D1357E" w14:textId="77777777" w:rsidR="007240B5" w:rsidRPr="00763288" w:rsidRDefault="007240B5" w:rsidP="006007DD">
            <w:pPr>
              <w:widowControl/>
              <w:jc w:val="left"/>
              <w:rPr>
                <w:rFonts w:ascii="宋体" w:eastAsia="宋体" w:hAnsi="宋体" w:cs="Times New Roman"/>
                <w:kern w:val="0"/>
              </w:rPr>
            </w:pPr>
          </w:p>
        </w:tc>
        <w:tc>
          <w:tcPr>
            <w:tcW w:w="1417" w:type="dxa"/>
          </w:tcPr>
          <w:p w14:paraId="28FDF65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电鸿认证证书</w:t>
            </w:r>
          </w:p>
        </w:tc>
      </w:tr>
      <w:tr w:rsidR="007240B5" w:rsidRPr="00763288" w14:paraId="017FD8DF" w14:textId="77777777" w:rsidTr="006007DD">
        <w:trPr>
          <w:jc w:val="center"/>
        </w:trPr>
        <w:tc>
          <w:tcPr>
            <w:tcW w:w="567" w:type="dxa"/>
          </w:tcPr>
          <w:p w14:paraId="63C80E53"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30</w:t>
            </w:r>
          </w:p>
        </w:tc>
        <w:tc>
          <w:tcPr>
            <w:tcW w:w="850" w:type="dxa"/>
          </w:tcPr>
          <w:p w14:paraId="0CDA81A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1701" w:type="dxa"/>
          </w:tcPr>
          <w:p w14:paraId="35AC0AE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电鸿分析平台展示</w:t>
            </w:r>
          </w:p>
        </w:tc>
        <w:tc>
          <w:tcPr>
            <w:tcW w:w="680" w:type="dxa"/>
          </w:tcPr>
          <w:p w14:paraId="242A2A3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00A2369B"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支持，提供接入方案及配合调试</w:t>
            </w:r>
          </w:p>
        </w:tc>
        <w:tc>
          <w:tcPr>
            <w:tcW w:w="1304" w:type="dxa"/>
          </w:tcPr>
          <w:p w14:paraId="6A159BBE" w14:textId="77777777" w:rsidR="007240B5" w:rsidRPr="00763288" w:rsidRDefault="007240B5" w:rsidP="006007DD">
            <w:pPr>
              <w:widowControl/>
              <w:jc w:val="left"/>
              <w:rPr>
                <w:rFonts w:ascii="宋体" w:eastAsia="宋体" w:hAnsi="宋体" w:cs="Times New Roman"/>
                <w:kern w:val="0"/>
              </w:rPr>
            </w:pPr>
          </w:p>
        </w:tc>
        <w:tc>
          <w:tcPr>
            <w:tcW w:w="1417" w:type="dxa"/>
          </w:tcPr>
          <w:p w14:paraId="5A04B425" w14:textId="77777777" w:rsidR="007240B5" w:rsidRPr="00763288" w:rsidRDefault="007240B5" w:rsidP="006007DD">
            <w:pPr>
              <w:widowControl/>
              <w:jc w:val="left"/>
              <w:rPr>
                <w:rFonts w:ascii="宋体" w:eastAsia="宋体" w:hAnsi="宋体" w:cs="Times New Roman"/>
                <w:kern w:val="0"/>
              </w:rPr>
            </w:pPr>
          </w:p>
        </w:tc>
      </w:tr>
      <w:tr w:rsidR="007240B5" w:rsidRPr="00763288" w14:paraId="1810EEC2" w14:textId="77777777" w:rsidTr="006007DD">
        <w:trPr>
          <w:jc w:val="center"/>
        </w:trPr>
        <w:tc>
          <w:tcPr>
            <w:tcW w:w="567" w:type="dxa"/>
          </w:tcPr>
          <w:p w14:paraId="20AF85EE"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31</w:t>
            </w:r>
          </w:p>
        </w:tc>
        <w:tc>
          <w:tcPr>
            <w:tcW w:w="850" w:type="dxa"/>
          </w:tcPr>
          <w:p w14:paraId="08B1C7AB"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27459FA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工作电源</w:t>
            </w:r>
          </w:p>
        </w:tc>
        <w:tc>
          <w:tcPr>
            <w:tcW w:w="680" w:type="dxa"/>
          </w:tcPr>
          <w:p w14:paraId="350BD36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V/Hz</w:t>
            </w:r>
          </w:p>
        </w:tc>
        <w:tc>
          <w:tcPr>
            <w:tcW w:w="2268" w:type="dxa"/>
          </w:tcPr>
          <w:p w14:paraId="21B9076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AC 220V±15%，50±0.5Hz</w:t>
            </w:r>
          </w:p>
        </w:tc>
        <w:tc>
          <w:tcPr>
            <w:tcW w:w="1304" w:type="dxa"/>
          </w:tcPr>
          <w:p w14:paraId="525E6787"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0AB68B76"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57576AA7" w14:textId="77777777" w:rsidTr="006007DD">
        <w:trPr>
          <w:jc w:val="center"/>
        </w:trPr>
        <w:tc>
          <w:tcPr>
            <w:tcW w:w="567" w:type="dxa"/>
          </w:tcPr>
          <w:p w14:paraId="5CA4477D"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32</w:t>
            </w:r>
          </w:p>
        </w:tc>
        <w:tc>
          <w:tcPr>
            <w:tcW w:w="850" w:type="dxa"/>
          </w:tcPr>
          <w:p w14:paraId="25577D66"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2872769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环境温度范围</w:t>
            </w:r>
          </w:p>
        </w:tc>
        <w:tc>
          <w:tcPr>
            <w:tcW w:w="680" w:type="dxa"/>
          </w:tcPr>
          <w:p w14:paraId="4A3D469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w:t>
            </w:r>
          </w:p>
        </w:tc>
        <w:tc>
          <w:tcPr>
            <w:tcW w:w="2268" w:type="dxa"/>
          </w:tcPr>
          <w:p w14:paraId="2BC9FBB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户内-10～+50，户外-25～+70</w:t>
            </w:r>
          </w:p>
        </w:tc>
        <w:tc>
          <w:tcPr>
            <w:tcW w:w="1304" w:type="dxa"/>
          </w:tcPr>
          <w:p w14:paraId="7ECAE57C"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48D2BADC"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255A9F77" w14:textId="77777777" w:rsidTr="006007DD">
        <w:trPr>
          <w:jc w:val="center"/>
        </w:trPr>
        <w:tc>
          <w:tcPr>
            <w:tcW w:w="567" w:type="dxa"/>
          </w:tcPr>
          <w:p w14:paraId="4FA3759D"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33</w:t>
            </w:r>
          </w:p>
        </w:tc>
        <w:tc>
          <w:tcPr>
            <w:tcW w:w="850" w:type="dxa"/>
          </w:tcPr>
          <w:p w14:paraId="4CE3E5EB"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5DF8591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海拔高度</w:t>
            </w:r>
          </w:p>
        </w:tc>
        <w:tc>
          <w:tcPr>
            <w:tcW w:w="680" w:type="dxa"/>
          </w:tcPr>
          <w:p w14:paraId="1B7D9BD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m</w:t>
            </w:r>
          </w:p>
        </w:tc>
        <w:tc>
          <w:tcPr>
            <w:tcW w:w="2268" w:type="dxa"/>
          </w:tcPr>
          <w:p w14:paraId="3CD08FE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≤2000</w:t>
            </w:r>
          </w:p>
        </w:tc>
        <w:tc>
          <w:tcPr>
            <w:tcW w:w="1304" w:type="dxa"/>
          </w:tcPr>
          <w:p w14:paraId="282E4480"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1206AE55"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01AA9642" w14:textId="77777777" w:rsidTr="006007DD">
        <w:trPr>
          <w:jc w:val="center"/>
        </w:trPr>
        <w:tc>
          <w:tcPr>
            <w:tcW w:w="567" w:type="dxa"/>
          </w:tcPr>
          <w:p w14:paraId="20A44EA1"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34</w:t>
            </w:r>
          </w:p>
        </w:tc>
        <w:tc>
          <w:tcPr>
            <w:tcW w:w="850" w:type="dxa"/>
          </w:tcPr>
          <w:p w14:paraId="5A694B61"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147DC0B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耐受地震能力</w:t>
            </w:r>
          </w:p>
        </w:tc>
        <w:tc>
          <w:tcPr>
            <w:tcW w:w="680" w:type="dxa"/>
          </w:tcPr>
          <w:p w14:paraId="3757560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g</w:t>
            </w:r>
          </w:p>
        </w:tc>
        <w:tc>
          <w:tcPr>
            <w:tcW w:w="2268" w:type="dxa"/>
          </w:tcPr>
          <w:p w14:paraId="2C8CBFD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水平0.2g，垂直0.1g</w:t>
            </w:r>
          </w:p>
        </w:tc>
        <w:tc>
          <w:tcPr>
            <w:tcW w:w="1304" w:type="dxa"/>
          </w:tcPr>
          <w:p w14:paraId="2EA928EC" w14:textId="77777777" w:rsidR="007240B5" w:rsidRPr="00763288" w:rsidRDefault="007240B5" w:rsidP="006007DD">
            <w:pPr>
              <w:widowControl/>
              <w:jc w:val="left"/>
              <w:rPr>
                <w:rFonts w:ascii="宋体" w:eastAsia="宋体" w:hAnsi="宋体" w:cs="Times New Roman"/>
                <w:kern w:val="0"/>
                <w:lang w:eastAsia="en-US"/>
              </w:rPr>
            </w:pPr>
          </w:p>
        </w:tc>
        <w:tc>
          <w:tcPr>
            <w:tcW w:w="1417" w:type="dxa"/>
          </w:tcPr>
          <w:p w14:paraId="2A93C2F2" w14:textId="77777777" w:rsidR="007240B5" w:rsidRPr="00763288" w:rsidRDefault="007240B5" w:rsidP="006007DD">
            <w:pPr>
              <w:widowControl/>
              <w:jc w:val="left"/>
              <w:rPr>
                <w:rFonts w:ascii="宋体" w:eastAsia="宋体" w:hAnsi="宋体" w:cs="Times New Roman"/>
                <w:kern w:val="0"/>
                <w:lang w:eastAsia="en-US"/>
              </w:rPr>
            </w:pPr>
          </w:p>
        </w:tc>
      </w:tr>
    </w:tbl>
    <w:p w14:paraId="08531B60" w14:textId="77777777" w:rsidR="007240B5" w:rsidRPr="00763288" w:rsidRDefault="007240B5" w:rsidP="007240B5">
      <w:pPr>
        <w:widowControl/>
        <w:spacing w:line="360" w:lineRule="auto"/>
        <w:jc w:val="left"/>
        <w:rPr>
          <w:rFonts w:ascii="宋体" w:eastAsia="宋体" w:hAnsi="宋体" w:cs="Times New Roman"/>
          <w:kern w:val="0"/>
        </w:rPr>
      </w:pPr>
      <w:r w:rsidRPr="00763288">
        <w:rPr>
          <w:rFonts w:ascii="宋体" w:eastAsia="宋体" w:hAnsi="宋体" w:cs="Times New Roman"/>
          <w:kern w:val="0"/>
        </w:rPr>
        <w:t>注：表中"重要级别"列标注"★"的参数为不可偏离参数，投标方必须完全满足，否则视为实质性不响应；未标注"★"的参数为一般参数，投标方如有偏差应在附录C中如实说明。</w:t>
      </w:r>
    </w:p>
    <w:p w14:paraId="774DEA98" w14:textId="77777777" w:rsidR="007240B5" w:rsidRPr="00763288" w:rsidRDefault="007240B5" w:rsidP="007240B5">
      <w:pPr>
        <w:widowControl/>
        <w:spacing w:after="200" w:line="276" w:lineRule="auto"/>
        <w:jc w:val="left"/>
        <w:rPr>
          <w:rFonts w:ascii="宋体" w:eastAsia="宋体" w:hAnsi="宋体" w:cs="Times New Roman"/>
          <w:kern w:val="0"/>
        </w:rPr>
      </w:pPr>
      <w:r w:rsidRPr="00763288">
        <w:rPr>
          <w:rFonts w:ascii="宋体" w:eastAsia="宋体" w:hAnsi="宋体" w:cs="Times New Roman"/>
          <w:kern w:val="0"/>
        </w:rPr>
        <w:br w:type="page"/>
      </w:r>
    </w:p>
    <w:p w14:paraId="032DCD50"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404" w:name="_Toc241137732"/>
      <w:bookmarkStart w:id="405" w:name="_Toc241137832"/>
      <w:bookmarkStart w:id="406" w:name="_Toc243053779"/>
      <w:r w:rsidRPr="00763288">
        <w:rPr>
          <w:rFonts w:ascii="黑体" w:eastAsia="黑体" w:hAnsi="黑体" w:cs="Times New Roman"/>
          <w:b/>
          <w:bCs/>
          <w:color w:val="000000"/>
          <w:kern w:val="0"/>
          <w:sz w:val="32"/>
          <w:szCs w:val="28"/>
        </w:rPr>
        <w:lastRenderedPageBreak/>
        <w:t>附录B 性能要求响应表（投标方填写）</w:t>
      </w:r>
      <w:bookmarkEnd w:id="404"/>
      <w:bookmarkEnd w:id="405"/>
      <w:bookmarkEnd w:id="406"/>
    </w:p>
    <w:p w14:paraId="0F2A233F"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投标人应认真逐项填写性能要求响应表中投标人响应项，不能空格，也不能以"响应"两字代替。每一条目应逐项响应，并在"响应情况"</w:t>
      </w:r>
      <w:proofErr w:type="gramStart"/>
      <w:r w:rsidRPr="00763288">
        <w:rPr>
          <w:rFonts w:ascii="宋体" w:eastAsia="宋体" w:hAnsi="宋体" w:cs="Times New Roman"/>
          <w:kern w:val="0"/>
        </w:rPr>
        <w:t>列明确</w:t>
      </w:r>
      <w:proofErr w:type="gramEnd"/>
      <w:r w:rsidRPr="00763288">
        <w:rPr>
          <w:rFonts w:ascii="宋体" w:eastAsia="宋体" w:hAnsi="宋体" w:cs="Times New Roman"/>
          <w:kern w:val="0"/>
        </w:rPr>
        <w:t>填写"完全满足""正偏离"或"负偏离"，在"证明材料"列填写支撑材料（如型式试验报告、第三方检测报告、产品说明书、业绩证明等）。如有负偏离，请同时填写附录C投标方技术偏差表。</w:t>
      </w:r>
    </w:p>
    <w:tbl>
      <w:tblPr>
        <w:tblStyle w:val="92"/>
        <w:tblW w:w="0" w:type="auto"/>
        <w:jc w:val="center"/>
        <w:tblLook w:val="04A0" w:firstRow="1" w:lastRow="0" w:firstColumn="1" w:lastColumn="0" w:noHBand="0" w:noVBand="1"/>
      </w:tblPr>
      <w:tblGrid>
        <w:gridCol w:w="577"/>
        <w:gridCol w:w="1406"/>
        <w:gridCol w:w="2955"/>
        <w:gridCol w:w="1326"/>
        <w:gridCol w:w="964"/>
        <w:gridCol w:w="1068"/>
      </w:tblGrid>
      <w:tr w:rsidR="007240B5" w:rsidRPr="00763288" w14:paraId="2BB78A56" w14:textId="77777777" w:rsidTr="006007DD">
        <w:trPr>
          <w:jc w:val="center"/>
        </w:trPr>
        <w:tc>
          <w:tcPr>
            <w:tcW w:w="567" w:type="dxa"/>
          </w:tcPr>
          <w:p w14:paraId="5E96EFA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序号</w:t>
            </w:r>
          </w:p>
        </w:tc>
        <w:tc>
          <w:tcPr>
            <w:tcW w:w="1417" w:type="dxa"/>
          </w:tcPr>
          <w:p w14:paraId="5F75646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项目</w:t>
            </w:r>
          </w:p>
        </w:tc>
        <w:tc>
          <w:tcPr>
            <w:tcW w:w="3118" w:type="dxa"/>
          </w:tcPr>
          <w:p w14:paraId="359A029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技术要求</w:t>
            </w:r>
          </w:p>
        </w:tc>
        <w:tc>
          <w:tcPr>
            <w:tcW w:w="1417" w:type="dxa"/>
          </w:tcPr>
          <w:p w14:paraId="70610FCC"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投标方响应</w:t>
            </w:r>
          </w:p>
        </w:tc>
        <w:tc>
          <w:tcPr>
            <w:tcW w:w="1020" w:type="dxa"/>
          </w:tcPr>
          <w:p w14:paraId="56A7FBDF"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响应情况</w:t>
            </w:r>
          </w:p>
        </w:tc>
        <w:tc>
          <w:tcPr>
            <w:tcW w:w="1134" w:type="dxa"/>
          </w:tcPr>
          <w:p w14:paraId="0576701C"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证明材料</w:t>
            </w:r>
          </w:p>
        </w:tc>
      </w:tr>
      <w:tr w:rsidR="007240B5" w:rsidRPr="00763288" w14:paraId="39EEAEA3" w14:textId="77777777" w:rsidTr="006007DD">
        <w:trPr>
          <w:jc w:val="center"/>
        </w:trPr>
        <w:tc>
          <w:tcPr>
            <w:tcW w:w="567" w:type="dxa"/>
          </w:tcPr>
          <w:p w14:paraId="3B42C681"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417" w:type="dxa"/>
          </w:tcPr>
          <w:p w14:paraId="0BC624B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★采购范围</w:t>
            </w:r>
          </w:p>
        </w:tc>
        <w:tc>
          <w:tcPr>
            <w:tcW w:w="3118" w:type="dxa"/>
          </w:tcPr>
          <w:p w14:paraId="4B7B8939"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全组分类油中溶解气体在线监测装置：至少监测7种气体（H</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、CH</w:t>
            </w:r>
            <w:r w:rsidRPr="00763288">
              <w:rPr>
                <w:rFonts w:ascii="Times New Roman" w:eastAsia="宋体" w:hAnsi="Times New Roman" w:cs="Times New Roman"/>
                <w:kern w:val="0"/>
                <w:sz w:val="18"/>
              </w:rPr>
              <w:t>₄</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MS Gothic" w:eastAsia="MS Gothic" w:hAnsi="MS Gothic" w:cs="MS Gothic" w:hint="eastAsia"/>
                <w:kern w:val="0"/>
                <w:sz w:val="18"/>
              </w:rPr>
              <w:t>₆</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Times New Roman" w:eastAsia="宋体" w:hAnsi="Times New Roman" w:cs="Times New Roman"/>
                <w:kern w:val="0"/>
                <w:sz w:val="18"/>
              </w:rPr>
              <w:t>₄</w:t>
            </w:r>
            <w:r w:rsidRPr="00763288">
              <w:rPr>
                <w:rFonts w:ascii="宋体" w:eastAsia="宋体" w:hAnsi="宋体" w:cs="Times New Roman"/>
                <w:kern w:val="0"/>
                <w:sz w:val="18"/>
              </w:rPr>
              <w:t>、C</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H</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、CO、CO</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）+总烃</w:t>
            </w:r>
          </w:p>
        </w:tc>
        <w:tc>
          <w:tcPr>
            <w:tcW w:w="1417" w:type="dxa"/>
          </w:tcPr>
          <w:p w14:paraId="5D4C3C80" w14:textId="77777777" w:rsidR="007240B5" w:rsidRPr="00763288" w:rsidRDefault="007240B5" w:rsidP="006007DD">
            <w:pPr>
              <w:widowControl/>
              <w:jc w:val="left"/>
              <w:rPr>
                <w:rFonts w:ascii="宋体" w:eastAsia="宋体" w:hAnsi="宋体" w:cs="Times New Roman"/>
                <w:kern w:val="0"/>
              </w:rPr>
            </w:pPr>
          </w:p>
        </w:tc>
        <w:tc>
          <w:tcPr>
            <w:tcW w:w="1020" w:type="dxa"/>
          </w:tcPr>
          <w:p w14:paraId="50B9F0D0" w14:textId="77777777" w:rsidR="007240B5" w:rsidRPr="00763288" w:rsidRDefault="007240B5" w:rsidP="006007DD">
            <w:pPr>
              <w:widowControl/>
              <w:jc w:val="left"/>
              <w:rPr>
                <w:rFonts w:ascii="宋体" w:eastAsia="宋体" w:hAnsi="宋体" w:cs="Times New Roman"/>
                <w:kern w:val="0"/>
              </w:rPr>
            </w:pPr>
          </w:p>
        </w:tc>
        <w:tc>
          <w:tcPr>
            <w:tcW w:w="1134" w:type="dxa"/>
          </w:tcPr>
          <w:p w14:paraId="08582E23" w14:textId="77777777" w:rsidR="007240B5" w:rsidRPr="00763288" w:rsidRDefault="007240B5" w:rsidP="006007DD">
            <w:pPr>
              <w:widowControl/>
              <w:jc w:val="left"/>
              <w:rPr>
                <w:rFonts w:ascii="宋体" w:eastAsia="宋体" w:hAnsi="宋体" w:cs="Times New Roman"/>
                <w:kern w:val="0"/>
              </w:rPr>
            </w:pPr>
          </w:p>
        </w:tc>
      </w:tr>
      <w:tr w:rsidR="007240B5" w:rsidRPr="00763288" w14:paraId="2DD14CDE" w14:textId="77777777" w:rsidTr="006007DD">
        <w:trPr>
          <w:jc w:val="center"/>
        </w:trPr>
        <w:tc>
          <w:tcPr>
            <w:tcW w:w="567" w:type="dxa"/>
          </w:tcPr>
          <w:p w14:paraId="14AE665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w:t>
            </w:r>
          </w:p>
        </w:tc>
        <w:tc>
          <w:tcPr>
            <w:tcW w:w="1417" w:type="dxa"/>
          </w:tcPr>
          <w:p w14:paraId="01995AF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结构与外观</w:t>
            </w:r>
          </w:p>
        </w:tc>
        <w:tc>
          <w:tcPr>
            <w:tcW w:w="3118" w:type="dxa"/>
          </w:tcPr>
          <w:p w14:paraId="7342BDFE"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符合5.13的技术要求，模块化设计，304不锈钢或同等防腐材质</w:t>
            </w:r>
          </w:p>
        </w:tc>
        <w:tc>
          <w:tcPr>
            <w:tcW w:w="1417" w:type="dxa"/>
          </w:tcPr>
          <w:p w14:paraId="627FAF6F" w14:textId="77777777" w:rsidR="007240B5" w:rsidRPr="00763288" w:rsidRDefault="007240B5" w:rsidP="006007DD">
            <w:pPr>
              <w:widowControl/>
              <w:jc w:val="left"/>
              <w:rPr>
                <w:rFonts w:ascii="宋体" w:eastAsia="宋体" w:hAnsi="宋体" w:cs="Times New Roman"/>
                <w:kern w:val="0"/>
              </w:rPr>
            </w:pPr>
          </w:p>
        </w:tc>
        <w:tc>
          <w:tcPr>
            <w:tcW w:w="1020" w:type="dxa"/>
          </w:tcPr>
          <w:p w14:paraId="577A2BEF" w14:textId="77777777" w:rsidR="007240B5" w:rsidRPr="00763288" w:rsidRDefault="007240B5" w:rsidP="006007DD">
            <w:pPr>
              <w:widowControl/>
              <w:jc w:val="left"/>
              <w:rPr>
                <w:rFonts w:ascii="宋体" w:eastAsia="宋体" w:hAnsi="宋体" w:cs="Times New Roman"/>
                <w:kern w:val="0"/>
              </w:rPr>
            </w:pPr>
          </w:p>
        </w:tc>
        <w:tc>
          <w:tcPr>
            <w:tcW w:w="1134" w:type="dxa"/>
          </w:tcPr>
          <w:p w14:paraId="04F45E46" w14:textId="77777777" w:rsidR="007240B5" w:rsidRPr="00763288" w:rsidRDefault="007240B5" w:rsidP="006007DD">
            <w:pPr>
              <w:widowControl/>
              <w:jc w:val="left"/>
              <w:rPr>
                <w:rFonts w:ascii="宋体" w:eastAsia="宋体" w:hAnsi="宋体" w:cs="Times New Roman"/>
                <w:kern w:val="0"/>
              </w:rPr>
            </w:pPr>
          </w:p>
        </w:tc>
      </w:tr>
      <w:tr w:rsidR="007240B5" w:rsidRPr="00763288" w14:paraId="462A5F2D" w14:textId="77777777" w:rsidTr="006007DD">
        <w:trPr>
          <w:jc w:val="center"/>
        </w:trPr>
        <w:tc>
          <w:tcPr>
            <w:tcW w:w="567" w:type="dxa"/>
          </w:tcPr>
          <w:p w14:paraId="517EA548"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w:t>
            </w:r>
          </w:p>
        </w:tc>
        <w:tc>
          <w:tcPr>
            <w:tcW w:w="1417" w:type="dxa"/>
          </w:tcPr>
          <w:p w14:paraId="0297A3A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油取样</w:t>
            </w:r>
          </w:p>
        </w:tc>
        <w:tc>
          <w:tcPr>
            <w:tcW w:w="3118" w:type="dxa"/>
          </w:tcPr>
          <w:p w14:paraId="0E6F32F7"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符合4.4的要求，循环油工作方式，不消耗油，</w:t>
            </w:r>
            <w:proofErr w:type="gramStart"/>
            <w:r w:rsidRPr="00763288">
              <w:rPr>
                <w:rFonts w:ascii="宋体" w:eastAsia="宋体" w:hAnsi="宋体" w:cs="Times New Roman"/>
                <w:kern w:val="0"/>
                <w:sz w:val="18"/>
              </w:rPr>
              <w:t>全油循环</w:t>
            </w:r>
            <w:proofErr w:type="gramEnd"/>
            <w:r w:rsidRPr="00763288">
              <w:rPr>
                <w:rFonts w:ascii="宋体" w:eastAsia="宋体" w:hAnsi="宋体" w:cs="Times New Roman"/>
                <w:kern w:val="0"/>
                <w:sz w:val="18"/>
              </w:rPr>
              <w:t>免维护</w:t>
            </w:r>
          </w:p>
        </w:tc>
        <w:tc>
          <w:tcPr>
            <w:tcW w:w="1417" w:type="dxa"/>
          </w:tcPr>
          <w:p w14:paraId="5B02DEA9" w14:textId="77777777" w:rsidR="007240B5" w:rsidRPr="00763288" w:rsidRDefault="007240B5" w:rsidP="006007DD">
            <w:pPr>
              <w:widowControl/>
              <w:jc w:val="left"/>
              <w:rPr>
                <w:rFonts w:ascii="宋体" w:eastAsia="宋体" w:hAnsi="宋体" w:cs="Times New Roman"/>
                <w:kern w:val="0"/>
              </w:rPr>
            </w:pPr>
          </w:p>
        </w:tc>
        <w:tc>
          <w:tcPr>
            <w:tcW w:w="1020" w:type="dxa"/>
          </w:tcPr>
          <w:p w14:paraId="1824DB54" w14:textId="77777777" w:rsidR="007240B5" w:rsidRPr="00763288" w:rsidRDefault="007240B5" w:rsidP="006007DD">
            <w:pPr>
              <w:widowControl/>
              <w:jc w:val="left"/>
              <w:rPr>
                <w:rFonts w:ascii="宋体" w:eastAsia="宋体" w:hAnsi="宋体" w:cs="Times New Roman"/>
                <w:kern w:val="0"/>
              </w:rPr>
            </w:pPr>
          </w:p>
        </w:tc>
        <w:tc>
          <w:tcPr>
            <w:tcW w:w="1134" w:type="dxa"/>
          </w:tcPr>
          <w:p w14:paraId="58FEE880" w14:textId="77777777" w:rsidR="007240B5" w:rsidRPr="00763288" w:rsidRDefault="007240B5" w:rsidP="006007DD">
            <w:pPr>
              <w:widowControl/>
              <w:jc w:val="left"/>
              <w:rPr>
                <w:rFonts w:ascii="宋体" w:eastAsia="宋体" w:hAnsi="宋体" w:cs="Times New Roman"/>
                <w:kern w:val="0"/>
              </w:rPr>
            </w:pPr>
          </w:p>
        </w:tc>
      </w:tr>
      <w:tr w:rsidR="007240B5" w:rsidRPr="00763288" w14:paraId="52D35C51" w14:textId="77777777" w:rsidTr="006007DD">
        <w:trPr>
          <w:jc w:val="center"/>
        </w:trPr>
        <w:tc>
          <w:tcPr>
            <w:tcW w:w="567" w:type="dxa"/>
          </w:tcPr>
          <w:p w14:paraId="629211A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4</w:t>
            </w:r>
          </w:p>
        </w:tc>
        <w:tc>
          <w:tcPr>
            <w:tcW w:w="1417" w:type="dxa"/>
          </w:tcPr>
          <w:p w14:paraId="18BCC28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★接入安全性</w:t>
            </w:r>
          </w:p>
        </w:tc>
        <w:tc>
          <w:tcPr>
            <w:tcW w:w="3118" w:type="dxa"/>
          </w:tcPr>
          <w:p w14:paraId="1C7FCD73"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符合4.3的要求，取油口耐受压力≥0.6MPa，载气不进入变压器本体</w:t>
            </w:r>
          </w:p>
        </w:tc>
        <w:tc>
          <w:tcPr>
            <w:tcW w:w="1417" w:type="dxa"/>
          </w:tcPr>
          <w:p w14:paraId="6DF979C9" w14:textId="77777777" w:rsidR="007240B5" w:rsidRPr="00763288" w:rsidRDefault="007240B5" w:rsidP="006007DD">
            <w:pPr>
              <w:widowControl/>
              <w:jc w:val="left"/>
              <w:rPr>
                <w:rFonts w:ascii="宋体" w:eastAsia="宋体" w:hAnsi="宋体" w:cs="Times New Roman"/>
                <w:kern w:val="0"/>
              </w:rPr>
            </w:pPr>
          </w:p>
        </w:tc>
        <w:tc>
          <w:tcPr>
            <w:tcW w:w="1020" w:type="dxa"/>
          </w:tcPr>
          <w:p w14:paraId="16C1F907" w14:textId="77777777" w:rsidR="007240B5" w:rsidRPr="00763288" w:rsidRDefault="007240B5" w:rsidP="006007DD">
            <w:pPr>
              <w:widowControl/>
              <w:jc w:val="left"/>
              <w:rPr>
                <w:rFonts w:ascii="宋体" w:eastAsia="宋体" w:hAnsi="宋体" w:cs="Times New Roman"/>
                <w:kern w:val="0"/>
              </w:rPr>
            </w:pPr>
          </w:p>
        </w:tc>
        <w:tc>
          <w:tcPr>
            <w:tcW w:w="1134" w:type="dxa"/>
          </w:tcPr>
          <w:p w14:paraId="2A7B2F53" w14:textId="77777777" w:rsidR="007240B5" w:rsidRPr="00763288" w:rsidRDefault="007240B5" w:rsidP="006007DD">
            <w:pPr>
              <w:widowControl/>
              <w:jc w:val="left"/>
              <w:rPr>
                <w:rFonts w:ascii="宋体" w:eastAsia="宋体" w:hAnsi="宋体" w:cs="Times New Roman"/>
                <w:kern w:val="0"/>
              </w:rPr>
            </w:pPr>
          </w:p>
        </w:tc>
      </w:tr>
      <w:tr w:rsidR="007240B5" w:rsidRPr="00763288" w14:paraId="686EFBCD" w14:textId="77777777" w:rsidTr="006007DD">
        <w:trPr>
          <w:jc w:val="center"/>
        </w:trPr>
        <w:tc>
          <w:tcPr>
            <w:tcW w:w="567" w:type="dxa"/>
          </w:tcPr>
          <w:p w14:paraId="11896F1D"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1417" w:type="dxa"/>
          </w:tcPr>
          <w:p w14:paraId="60785D4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★通信功能</w:t>
            </w:r>
          </w:p>
        </w:tc>
        <w:tc>
          <w:tcPr>
            <w:tcW w:w="3118" w:type="dxa"/>
          </w:tcPr>
          <w:p w14:paraId="049FAABD"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符合5.3的技术要求，支持有线和/或无线方式，标准通信协议</w:t>
            </w:r>
          </w:p>
        </w:tc>
        <w:tc>
          <w:tcPr>
            <w:tcW w:w="1417" w:type="dxa"/>
          </w:tcPr>
          <w:p w14:paraId="7C65D9BE" w14:textId="77777777" w:rsidR="007240B5" w:rsidRPr="00763288" w:rsidRDefault="007240B5" w:rsidP="006007DD">
            <w:pPr>
              <w:widowControl/>
              <w:jc w:val="left"/>
              <w:rPr>
                <w:rFonts w:ascii="宋体" w:eastAsia="宋体" w:hAnsi="宋体" w:cs="Times New Roman"/>
                <w:kern w:val="0"/>
              </w:rPr>
            </w:pPr>
          </w:p>
        </w:tc>
        <w:tc>
          <w:tcPr>
            <w:tcW w:w="1020" w:type="dxa"/>
          </w:tcPr>
          <w:p w14:paraId="6A5F39FE" w14:textId="77777777" w:rsidR="007240B5" w:rsidRPr="00763288" w:rsidRDefault="007240B5" w:rsidP="006007DD">
            <w:pPr>
              <w:widowControl/>
              <w:jc w:val="left"/>
              <w:rPr>
                <w:rFonts w:ascii="宋体" w:eastAsia="宋体" w:hAnsi="宋体" w:cs="Times New Roman"/>
                <w:kern w:val="0"/>
              </w:rPr>
            </w:pPr>
          </w:p>
        </w:tc>
        <w:tc>
          <w:tcPr>
            <w:tcW w:w="1134" w:type="dxa"/>
          </w:tcPr>
          <w:p w14:paraId="6240BBBC" w14:textId="77777777" w:rsidR="007240B5" w:rsidRPr="00763288" w:rsidRDefault="007240B5" w:rsidP="006007DD">
            <w:pPr>
              <w:widowControl/>
              <w:jc w:val="left"/>
              <w:rPr>
                <w:rFonts w:ascii="宋体" w:eastAsia="宋体" w:hAnsi="宋体" w:cs="Times New Roman"/>
                <w:kern w:val="0"/>
              </w:rPr>
            </w:pPr>
          </w:p>
        </w:tc>
      </w:tr>
      <w:tr w:rsidR="007240B5" w:rsidRPr="00763288" w14:paraId="6DA3346E" w14:textId="77777777" w:rsidTr="006007DD">
        <w:trPr>
          <w:jc w:val="center"/>
        </w:trPr>
        <w:tc>
          <w:tcPr>
            <w:tcW w:w="567" w:type="dxa"/>
          </w:tcPr>
          <w:p w14:paraId="04BEE5E1"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6</w:t>
            </w:r>
          </w:p>
        </w:tc>
        <w:tc>
          <w:tcPr>
            <w:tcW w:w="1417" w:type="dxa"/>
          </w:tcPr>
          <w:p w14:paraId="2A85ACA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基本功能</w:t>
            </w:r>
          </w:p>
        </w:tc>
        <w:tc>
          <w:tcPr>
            <w:tcW w:w="3118" w:type="dxa"/>
          </w:tcPr>
          <w:p w14:paraId="653C3F54"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符合5.1的要求（监测、记录、报警、分析、校验、自检、智能做样、远程控制）</w:t>
            </w:r>
          </w:p>
        </w:tc>
        <w:tc>
          <w:tcPr>
            <w:tcW w:w="1417" w:type="dxa"/>
          </w:tcPr>
          <w:p w14:paraId="5356651D" w14:textId="77777777" w:rsidR="007240B5" w:rsidRPr="00763288" w:rsidRDefault="007240B5" w:rsidP="006007DD">
            <w:pPr>
              <w:widowControl/>
              <w:jc w:val="left"/>
              <w:rPr>
                <w:rFonts w:ascii="宋体" w:eastAsia="宋体" w:hAnsi="宋体" w:cs="Times New Roman"/>
                <w:kern w:val="0"/>
              </w:rPr>
            </w:pPr>
          </w:p>
        </w:tc>
        <w:tc>
          <w:tcPr>
            <w:tcW w:w="1020" w:type="dxa"/>
          </w:tcPr>
          <w:p w14:paraId="3471DD15" w14:textId="77777777" w:rsidR="007240B5" w:rsidRPr="00763288" w:rsidRDefault="007240B5" w:rsidP="006007DD">
            <w:pPr>
              <w:widowControl/>
              <w:jc w:val="left"/>
              <w:rPr>
                <w:rFonts w:ascii="宋体" w:eastAsia="宋体" w:hAnsi="宋体" w:cs="Times New Roman"/>
                <w:kern w:val="0"/>
              </w:rPr>
            </w:pPr>
          </w:p>
        </w:tc>
        <w:tc>
          <w:tcPr>
            <w:tcW w:w="1134" w:type="dxa"/>
          </w:tcPr>
          <w:p w14:paraId="0F3B366A" w14:textId="77777777" w:rsidR="007240B5" w:rsidRPr="00763288" w:rsidRDefault="007240B5" w:rsidP="006007DD">
            <w:pPr>
              <w:widowControl/>
              <w:jc w:val="left"/>
              <w:rPr>
                <w:rFonts w:ascii="宋体" w:eastAsia="宋体" w:hAnsi="宋体" w:cs="Times New Roman"/>
                <w:kern w:val="0"/>
              </w:rPr>
            </w:pPr>
          </w:p>
        </w:tc>
      </w:tr>
      <w:tr w:rsidR="007240B5" w:rsidRPr="00763288" w14:paraId="51BC429E" w14:textId="77777777" w:rsidTr="006007DD">
        <w:trPr>
          <w:jc w:val="center"/>
        </w:trPr>
        <w:tc>
          <w:tcPr>
            <w:tcW w:w="567" w:type="dxa"/>
          </w:tcPr>
          <w:p w14:paraId="291F5B7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7</w:t>
            </w:r>
          </w:p>
        </w:tc>
        <w:tc>
          <w:tcPr>
            <w:tcW w:w="1417" w:type="dxa"/>
          </w:tcPr>
          <w:p w14:paraId="3303E51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★测量误差要求</w:t>
            </w:r>
          </w:p>
        </w:tc>
        <w:tc>
          <w:tcPr>
            <w:tcW w:w="3118" w:type="dxa"/>
          </w:tcPr>
          <w:p w14:paraId="377800B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符合5.2.1及表1的要求，不低于DL/T 1498.2-2025 A2级</w:t>
            </w:r>
          </w:p>
        </w:tc>
        <w:tc>
          <w:tcPr>
            <w:tcW w:w="1417" w:type="dxa"/>
          </w:tcPr>
          <w:p w14:paraId="11C12FA6"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3B4DB6BE"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2F685CC8"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5C8B8577" w14:textId="77777777" w:rsidTr="006007DD">
        <w:trPr>
          <w:jc w:val="center"/>
        </w:trPr>
        <w:tc>
          <w:tcPr>
            <w:tcW w:w="567" w:type="dxa"/>
          </w:tcPr>
          <w:p w14:paraId="3E5478B2"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w:t>
            </w:r>
          </w:p>
        </w:tc>
        <w:tc>
          <w:tcPr>
            <w:tcW w:w="1417" w:type="dxa"/>
          </w:tcPr>
          <w:p w14:paraId="49A72193"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i/>
                <w:iCs/>
                <w:kern w:val="0"/>
                <w:sz w:val="18"/>
                <w:lang w:eastAsia="en-US"/>
              </w:rPr>
              <w:t>氢气H</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w:t>
            </w:r>
            <w:r w:rsidRPr="00763288">
              <w:rPr>
                <w:rFonts w:ascii="宋体" w:eastAsia="宋体" w:hAnsi="宋体" w:cs="Times New Roman"/>
                <w:i/>
                <w:iCs/>
                <w:kern w:val="0"/>
                <w:sz w:val="18"/>
                <w:lang w:eastAsia="en-US"/>
              </w:rPr>
              <w:t>5～20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2BBFE73C"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±2μL/L或±30%</w:t>
            </w:r>
          </w:p>
        </w:tc>
        <w:tc>
          <w:tcPr>
            <w:tcW w:w="1417" w:type="dxa"/>
          </w:tcPr>
          <w:p w14:paraId="7C16B2AC"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0DD17470"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376C9B38"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7A675EEB" w14:textId="77777777" w:rsidTr="006007DD">
        <w:trPr>
          <w:jc w:val="center"/>
        </w:trPr>
        <w:tc>
          <w:tcPr>
            <w:tcW w:w="567" w:type="dxa"/>
          </w:tcPr>
          <w:p w14:paraId="6F8C0310"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7.2</w:t>
            </w:r>
          </w:p>
        </w:tc>
        <w:tc>
          <w:tcPr>
            <w:tcW w:w="1417" w:type="dxa"/>
          </w:tcPr>
          <w:p w14:paraId="695E7F09"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氢气H</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(20</w:t>
            </w:r>
            <w:r w:rsidRPr="00763288">
              <w:rPr>
                <w:rFonts w:ascii="宋体" w:eastAsia="宋体" w:hAnsi="宋体" w:cs="Times New Roman"/>
                <w:i/>
                <w:iCs/>
                <w:kern w:val="0"/>
                <w:sz w:val="18"/>
                <w:lang w:eastAsia="en-US"/>
              </w:rPr>
              <w:t>～20</w:t>
            </w:r>
            <w:r w:rsidRPr="00763288">
              <w:rPr>
                <w:rFonts w:ascii="宋体" w:eastAsia="宋体" w:hAnsi="宋体" w:cs="Times New Roman" w:hint="eastAsia"/>
                <w:i/>
                <w:iCs/>
                <w:kern w:val="0"/>
                <w:sz w:val="18"/>
              </w:rPr>
              <w:t>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693C70C8"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4EBF93CE"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269615F0"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66D45254"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26983429" w14:textId="77777777" w:rsidTr="006007DD">
        <w:trPr>
          <w:jc w:val="center"/>
        </w:trPr>
        <w:tc>
          <w:tcPr>
            <w:tcW w:w="567" w:type="dxa"/>
          </w:tcPr>
          <w:p w14:paraId="6AB1479E"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7.3</w:t>
            </w:r>
          </w:p>
        </w:tc>
        <w:tc>
          <w:tcPr>
            <w:tcW w:w="1417" w:type="dxa"/>
          </w:tcPr>
          <w:p w14:paraId="2E15681E"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乙炔C</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i/>
                <w:iCs/>
                <w:kern w:val="0"/>
                <w:sz w:val="18"/>
                <w:lang w:eastAsia="en-US"/>
              </w:rPr>
              <w:t>H</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(0.</w:t>
            </w:r>
            <w:r w:rsidRPr="00763288">
              <w:rPr>
                <w:rFonts w:ascii="宋体" w:eastAsia="宋体" w:hAnsi="宋体" w:cs="Times New Roman"/>
                <w:i/>
                <w:iCs/>
                <w:kern w:val="0"/>
                <w:sz w:val="18"/>
                <w:lang w:eastAsia="en-US"/>
              </w:rPr>
              <w:t>5～</w:t>
            </w:r>
            <w:r w:rsidRPr="00763288">
              <w:rPr>
                <w:rFonts w:ascii="宋体" w:eastAsia="宋体" w:hAnsi="宋体" w:cs="Times New Roman" w:hint="eastAsia"/>
                <w:i/>
                <w:iCs/>
                <w:kern w:val="0"/>
                <w:sz w:val="18"/>
              </w:rPr>
              <w:t>5</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06481A13"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±0.5μL/L或±30%</w:t>
            </w:r>
          </w:p>
        </w:tc>
        <w:tc>
          <w:tcPr>
            <w:tcW w:w="1417" w:type="dxa"/>
          </w:tcPr>
          <w:p w14:paraId="171CEFD8"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4C29FA00"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0168A540"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6EACF2E2" w14:textId="77777777" w:rsidTr="006007DD">
        <w:trPr>
          <w:jc w:val="center"/>
        </w:trPr>
        <w:tc>
          <w:tcPr>
            <w:tcW w:w="567" w:type="dxa"/>
          </w:tcPr>
          <w:p w14:paraId="3815CD4E"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7.4</w:t>
            </w:r>
          </w:p>
        </w:tc>
        <w:tc>
          <w:tcPr>
            <w:tcW w:w="1417" w:type="dxa"/>
          </w:tcPr>
          <w:p w14:paraId="37720875"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乙炔C</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i/>
                <w:iCs/>
                <w:kern w:val="0"/>
                <w:sz w:val="18"/>
                <w:lang w:eastAsia="en-US"/>
              </w:rPr>
              <w:t>H</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w:t>
            </w:r>
            <w:r w:rsidRPr="00763288">
              <w:rPr>
                <w:rFonts w:ascii="宋体" w:eastAsia="宋体" w:hAnsi="宋体" w:cs="Times New Roman"/>
                <w:i/>
                <w:iCs/>
                <w:kern w:val="0"/>
                <w:sz w:val="18"/>
                <w:lang w:eastAsia="en-US"/>
              </w:rPr>
              <w:t>5～</w:t>
            </w:r>
            <w:r w:rsidRPr="00763288">
              <w:rPr>
                <w:rFonts w:ascii="宋体" w:eastAsia="宋体" w:hAnsi="宋体" w:cs="Times New Roman" w:hint="eastAsia"/>
                <w:i/>
                <w:iCs/>
                <w:kern w:val="0"/>
                <w:sz w:val="18"/>
              </w:rPr>
              <w:t>1</w:t>
            </w:r>
            <w:r w:rsidRPr="00763288">
              <w:rPr>
                <w:rFonts w:ascii="宋体" w:eastAsia="宋体" w:hAnsi="宋体" w:cs="Times New Roman"/>
                <w:i/>
                <w:iCs/>
                <w:kern w:val="0"/>
                <w:sz w:val="18"/>
                <w:lang w:eastAsia="en-US"/>
              </w:rPr>
              <w:t>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2CBB4DDE"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28A6FD90"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295A54D5"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097528DA"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45534221" w14:textId="77777777" w:rsidTr="006007DD">
        <w:trPr>
          <w:jc w:val="center"/>
        </w:trPr>
        <w:tc>
          <w:tcPr>
            <w:tcW w:w="567" w:type="dxa"/>
          </w:tcPr>
          <w:p w14:paraId="7BEEB113"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7.5</w:t>
            </w:r>
          </w:p>
        </w:tc>
        <w:tc>
          <w:tcPr>
            <w:tcW w:w="1417" w:type="dxa"/>
          </w:tcPr>
          <w:p w14:paraId="0F0C122D"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乙炔C</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i/>
                <w:iCs/>
                <w:kern w:val="0"/>
                <w:sz w:val="18"/>
                <w:lang w:eastAsia="en-US"/>
              </w:rPr>
              <w:t>H</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(10</w:t>
            </w:r>
            <w:r w:rsidRPr="00763288">
              <w:rPr>
                <w:rFonts w:ascii="宋体" w:eastAsia="宋体" w:hAnsi="宋体" w:cs="Times New Roman"/>
                <w:i/>
                <w:iCs/>
                <w:kern w:val="0"/>
                <w:sz w:val="18"/>
                <w:lang w:eastAsia="en-US"/>
              </w:rPr>
              <w:t>～20</w:t>
            </w:r>
            <w:r w:rsidRPr="00763288">
              <w:rPr>
                <w:rFonts w:ascii="宋体" w:eastAsia="宋体" w:hAnsi="宋体" w:cs="Times New Roman" w:hint="eastAsia"/>
                <w:i/>
                <w:iCs/>
                <w:kern w:val="0"/>
                <w:sz w:val="18"/>
              </w:rPr>
              <w:t>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5D220DF4"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±20%</w:t>
            </w:r>
          </w:p>
        </w:tc>
        <w:tc>
          <w:tcPr>
            <w:tcW w:w="1417" w:type="dxa"/>
          </w:tcPr>
          <w:p w14:paraId="7E7E4006"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4C6B2615"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45A0CFDE"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67DDF66C" w14:textId="77777777" w:rsidTr="006007DD">
        <w:trPr>
          <w:jc w:val="center"/>
        </w:trPr>
        <w:tc>
          <w:tcPr>
            <w:tcW w:w="567" w:type="dxa"/>
          </w:tcPr>
          <w:p w14:paraId="261CB499"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7.6</w:t>
            </w:r>
          </w:p>
        </w:tc>
        <w:tc>
          <w:tcPr>
            <w:tcW w:w="1417" w:type="dxa"/>
          </w:tcPr>
          <w:p w14:paraId="3649056F"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甲烷/乙烷/乙烯</w:t>
            </w:r>
            <w:r w:rsidRPr="00763288">
              <w:rPr>
                <w:rFonts w:ascii="宋体" w:eastAsia="宋体" w:hAnsi="宋体" w:cs="Times New Roman" w:hint="eastAsia"/>
                <w:i/>
                <w:iCs/>
                <w:kern w:val="0"/>
                <w:sz w:val="18"/>
              </w:rPr>
              <w:t>(0.5</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1</w:t>
            </w:r>
            <w:r w:rsidRPr="00763288">
              <w:rPr>
                <w:rFonts w:ascii="宋体" w:eastAsia="宋体" w:hAnsi="宋体" w:cs="Times New Roman"/>
                <w:i/>
                <w:iCs/>
                <w:kern w:val="0"/>
                <w:sz w:val="18"/>
                <w:lang w:eastAsia="en-US"/>
              </w:rPr>
              <w:t>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2A62417A"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±0.5μL/L或±30%</w:t>
            </w:r>
          </w:p>
        </w:tc>
        <w:tc>
          <w:tcPr>
            <w:tcW w:w="1417" w:type="dxa"/>
          </w:tcPr>
          <w:p w14:paraId="1676AA1B"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61689DE8"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057EADCB"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12C6EB01" w14:textId="77777777" w:rsidTr="006007DD">
        <w:trPr>
          <w:jc w:val="center"/>
        </w:trPr>
        <w:tc>
          <w:tcPr>
            <w:tcW w:w="567" w:type="dxa"/>
          </w:tcPr>
          <w:p w14:paraId="4943777C"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7.7</w:t>
            </w:r>
          </w:p>
        </w:tc>
        <w:tc>
          <w:tcPr>
            <w:tcW w:w="1417" w:type="dxa"/>
          </w:tcPr>
          <w:p w14:paraId="3C4B9941"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甲烷/乙烷/乙烯</w:t>
            </w:r>
            <w:r w:rsidRPr="00763288">
              <w:rPr>
                <w:rFonts w:ascii="宋体" w:eastAsia="宋体" w:hAnsi="宋体" w:cs="Times New Roman" w:hint="eastAsia"/>
                <w:i/>
                <w:iCs/>
                <w:kern w:val="0"/>
                <w:sz w:val="18"/>
              </w:rPr>
              <w:t>(10</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600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3B4317D9"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17F6B361"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6E4C5804"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01D9921C"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6350F9AD" w14:textId="77777777" w:rsidTr="006007DD">
        <w:trPr>
          <w:jc w:val="center"/>
        </w:trPr>
        <w:tc>
          <w:tcPr>
            <w:tcW w:w="567" w:type="dxa"/>
          </w:tcPr>
          <w:p w14:paraId="74324CFF"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lastRenderedPageBreak/>
              <w:t>7.8</w:t>
            </w:r>
          </w:p>
        </w:tc>
        <w:tc>
          <w:tcPr>
            <w:tcW w:w="1417" w:type="dxa"/>
          </w:tcPr>
          <w:p w14:paraId="48C0B5FE"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一氧化碳CO</w:t>
            </w:r>
            <w:r w:rsidRPr="00763288">
              <w:rPr>
                <w:rFonts w:ascii="宋体" w:eastAsia="宋体" w:hAnsi="宋体" w:cs="Times New Roman" w:hint="eastAsia"/>
                <w:i/>
                <w:iCs/>
                <w:kern w:val="0"/>
                <w:sz w:val="18"/>
              </w:rPr>
              <w:t>(20</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100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2412A5B8"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±25μL/L或±30%</w:t>
            </w:r>
          </w:p>
        </w:tc>
        <w:tc>
          <w:tcPr>
            <w:tcW w:w="1417" w:type="dxa"/>
          </w:tcPr>
          <w:p w14:paraId="7A6C5284"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28A68784"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17A9ACA5"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7064ECA5" w14:textId="77777777" w:rsidTr="006007DD">
        <w:trPr>
          <w:jc w:val="center"/>
        </w:trPr>
        <w:tc>
          <w:tcPr>
            <w:tcW w:w="567" w:type="dxa"/>
          </w:tcPr>
          <w:p w14:paraId="3487437B"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7.9</w:t>
            </w:r>
          </w:p>
        </w:tc>
        <w:tc>
          <w:tcPr>
            <w:tcW w:w="1417" w:type="dxa"/>
          </w:tcPr>
          <w:p w14:paraId="44349329"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一氧化碳CO</w:t>
            </w:r>
            <w:r w:rsidRPr="00763288">
              <w:rPr>
                <w:rFonts w:ascii="宋体" w:eastAsia="宋体" w:hAnsi="宋体" w:cs="Times New Roman" w:hint="eastAsia"/>
                <w:i/>
                <w:iCs/>
                <w:kern w:val="0"/>
                <w:sz w:val="18"/>
              </w:rPr>
              <w:t>(100</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3000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2FFE5EB1"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4C837B20"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6B1757C2"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798EA535"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560B73D8" w14:textId="77777777" w:rsidTr="006007DD">
        <w:trPr>
          <w:jc w:val="center"/>
        </w:trPr>
        <w:tc>
          <w:tcPr>
            <w:tcW w:w="567" w:type="dxa"/>
          </w:tcPr>
          <w:p w14:paraId="6AD762A9"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7.10</w:t>
            </w:r>
          </w:p>
        </w:tc>
        <w:tc>
          <w:tcPr>
            <w:tcW w:w="1417" w:type="dxa"/>
          </w:tcPr>
          <w:p w14:paraId="63F0DCD0"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二氧化碳CO</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(2</w:t>
            </w:r>
            <w:r w:rsidRPr="00763288">
              <w:rPr>
                <w:rFonts w:ascii="宋体" w:eastAsia="宋体" w:hAnsi="宋体" w:cs="Times New Roman"/>
                <w:i/>
                <w:iCs/>
                <w:kern w:val="0"/>
                <w:sz w:val="18"/>
                <w:lang w:eastAsia="en-US"/>
              </w:rPr>
              <w:t>5～</w:t>
            </w:r>
            <w:r w:rsidRPr="00763288">
              <w:rPr>
                <w:rFonts w:ascii="宋体" w:eastAsia="宋体" w:hAnsi="宋体" w:cs="Times New Roman" w:hint="eastAsia"/>
                <w:i/>
                <w:iCs/>
                <w:kern w:val="0"/>
                <w:sz w:val="18"/>
              </w:rPr>
              <w:t>100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2A53F54D"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±25μL/L或±30%</w:t>
            </w:r>
          </w:p>
        </w:tc>
        <w:tc>
          <w:tcPr>
            <w:tcW w:w="1417" w:type="dxa"/>
          </w:tcPr>
          <w:p w14:paraId="71F6475D"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101CA410"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35CEB53B"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726D61FF" w14:textId="77777777" w:rsidTr="006007DD">
        <w:trPr>
          <w:jc w:val="center"/>
        </w:trPr>
        <w:tc>
          <w:tcPr>
            <w:tcW w:w="567" w:type="dxa"/>
          </w:tcPr>
          <w:p w14:paraId="10681664"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7.11</w:t>
            </w:r>
          </w:p>
        </w:tc>
        <w:tc>
          <w:tcPr>
            <w:tcW w:w="1417" w:type="dxa"/>
          </w:tcPr>
          <w:p w14:paraId="042FA38B"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二氧化碳CO</w:t>
            </w:r>
            <w:r w:rsidRPr="00763288">
              <w:rPr>
                <w:rFonts w:ascii="Times New Roman" w:eastAsia="宋体" w:hAnsi="Times New Roman" w:cs="Times New Roman"/>
                <w:i/>
                <w:iCs/>
                <w:kern w:val="0"/>
                <w:sz w:val="18"/>
                <w:lang w:eastAsia="en-US"/>
              </w:rPr>
              <w:t>₂</w:t>
            </w:r>
            <w:r w:rsidRPr="00763288">
              <w:rPr>
                <w:rFonts w:ascii="宋体" w:eastAsia="宋体" w:hAnsi="宋体" w:cs="Times New Roman" w:hint="eastAsia"/>
                <w:i/>
                <w:iCs/>
                <w:kern w:val="0"/>
                <w:sz w:val="18"/>
              </w:rPr>
              <w:t>(100</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15000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32A1BB3A"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01986E99"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4FD7A4D8"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1EDBD454"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36BE525C" w14:textId="77777777" w:rsidTr="006007DD">
        <w:trPr>
          <w:jc w:val="center"/>
        </w:trPr>
        <w:tc>
          <w:tcPr>
            <w:tcW w:w="567" w:type="dxa"/>
          </w:tcPr>
          <w:p w14:paraId="6955586A"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7.12</w:t>
            </w:r>
          </w:p>
        </w:tc>
        <w:tc>
          <w:tcPr>
            <w:tcW w:w="1417" w:type="dxa"/>
          </w:tcPr>
          <w:p w14:paraId="0A2DC030"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总烃</w:t>
            </w:r>
            <w:r w:rsidRPr="00763288">
              <w:rPr>
                <w:rFonts w:ascii="宋体" w:eastAsia="宋体" w:hAnsi="宋体" w:cs="Times New Roman" w:hint="eastAsia"/>
                <w:i/>
                <w:iCs/>
                <w:kern w:val="0"/>
                <w:sz w:val="18"/>
              </w:rPr>
              <w:t>(2</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1</w:t>
            </w:r>
            <w:r w:rsidRPr="00763288">
              <w:rPr>
                <w:rFonts w:ascii="宋体" w:eastAsia="宋体" w:hAnsi="宋体" w:cs="Times New Roman"/>
                <w:i/>
                <w:iCs/>
                <w:kern w:val="0"/>
                <w:sz w:val="18"/>
                <w:lang w:eastAsia="en-US"/>
              </w:rPr>
              <w:t>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1832B793"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±2μL/L或±30%</w:t>
            </w:r>
          </w:p>
        </w:tc>
        <w:tc>
          <w:tcPr>
            <w:tcW w:w="1417" w:type="dxa"/>
          </w:tcPr>
          <w:p w14:paraId="6CB9367A"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186BC961"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7A1946CE"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77D50B13" w14:textId="77777777" w:rsidTr="006007DD">
        <w:trPr>
          <w:jc w:val="center"/>
        </w:trPr>
        <w:tc>
          <w:tcPr>
            <w:tcW w:w="567" w:type="dxa"/>
          </w:tcPr>
          <w:p w14:paraId="3E6A6146"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7.13</w:t>
            </w:r>
          </w:p>
        </w:tc>
        <w:tc>
          <w:tcPr>
            <w:tcW w:w="1417" w:type="dxa"/>
          </w:tcPr>
          <w:p w14:paraId="122289B5"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总烃</w:t>
            </w:r>
            <w:r w:rsidRPr="00763288">
              <w:rPr>
                <w:rFonts w:ascii="宋体" w:eastAsia="宋体" w:hAnsi="宋体" w:cs="Times New Roman" w:hint="eastAsia"/>
                <w:i/>
                <w:iCs/>
                <w:kern w:val="0"/>
                <w:sz w:val="18"/>
              </w:rPr>
              <w:t>(10</w:t>
            </w:r>
            <w:r w:rsidRPr="00763288">
              <w:rPr>
                <w:rFonts w:ascii="宋体" w:eastAsia="宋体" w:hAnsi="宋体" w:cs="Times New Roman"/>
                <w:i/>
                <w:iCs/>
                <w:kern w:val="0"/>
                <w:sz w:val="18"/>
                <w:lang w:eastAsia="en-US"/>
              </w:rPr>
              <w:t>～</w:t>
            </w:r>
            <w:r w:rsidRPr="00763288">
              <w:rPr>
                <w:rFonts w:ascii="宋体" w:eastAsia="宋体" w:hAnsi="宋体" w:cs="Times New Roman" w:hint="eastAsia"/>
                <w:i/>
                <w:iCs/>
                <w:kern w:val="0"/>
                <w:sz w:val="18"/>
              </w:rPr>
              <w:t>150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52099EF9"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±30%</w:t>
            </w:r>
          </w:p>
        </w:tc>
        <w:tc>
          <w:tcPr>
            <w:tcW w:w="1417" w:type="dxa"/>
          </w:tcPr>
          <w:p w14:paraId="56249577"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5486DC5B"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54C07F00"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66D80552" w14:textId="77777777" w:rsidTr="006007DD">
        <w:trPr>
          <w:jc w:val="center"/>
        </w:trPr>
        <w:tc>
          <w:tcPr>
            <w:tcW w:w="567" w:type="dxa"/>
          </w:tcPr>
          <w:p w14:paraId="4316BD35" w14:textId="77777777" w:rsidR="007240B5" w:rsidRPr="00763288" w:rsidRDefault="007240B5" w:rsidP="006007DD">
            <w:pPr>
              <w:widowControl/>
              <w:jc w:val="center"/>
              <w:rPr>
                <w:rFonts w:ascii="宋体" w:eastAsia="宋体" w:hAnsi="宋体" w:cs="Times New Roman"/>
                <w:i/>
                <w:iCs/>
                <w:kern w:val="0"/>
                <w:sz w:val="18"/>
              </w:rPr>
            </w:pPr>
            <w:r w:rsidRPr="00763288">
              <w:rPr>
                <w:rFonts w:ascii="宋体" w:eastAsia="宋体" w:hAnsi="宋体" w:cs="Times New Roman" w:hint="eastAsia"/>
                <w:i/>
                <w:iCs/>
                <w:kern w:val="0"/>
                <w:sz w:val="18"/>
              </w:rPr>
              <w:t>7.14</w:t>
            </w:r>
          </w:p>
        </w:tc>
        <w:tc>
          <w:tcPr>
            <w:tcW w:w="1417" w:type="dxa"/>
          </w:tcPr>
          <w:p w14:paraId="5A6563E8" w14:textId="77777777" w:rsidR="007240B5" w:rsidRPr="00763288" w:rsidRDefault="007240B5" w:rsidP="006007DD">
            <w:pPr>
              <w:widowControl/>
              <w:jc w:val="center"/>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总烃</w:t>
            </w:r>
            <w:r w:rsidRPr="00763288">
              <w:rPr>
                <w:rFonts w:ascii="宋体" w:eastAsia="宋体" w:hAnsi="宋体" w:cs="Times New Roman" w:hint="eastAsia"/>
                <w:i/>
                <w:iCs/>
                <w:kern w:val="0"/>
                <w:sz w:val="18"/>
              </w:rPr>
              <w:t>(150</w:t>
            </w:r>
            <w:r w:rsidRPr="00763288">
              <w:rPr>
                <w:rFonts w:ascii="宋体" w:eastAsia="宋体" w:hAnsi="宋体" w:cs="Times New Roman"/>
                <w:i/>
                <w:iCs/>
                <w:kern w:val="0"/>
                <w:sz w:val="18"/>
                <w:lang w:eastAsia="en-US"/>
              </w:rPr>
              <w:t>～20</w:t>
            </w:r>
            <w:r w:rsidRPr="00763288">
              <w:rPr>
                <w:rFonts w:ascii="宋体" w:eastAsia="宋体" w:hAnsi="宋体" w:cs="Times New Roman" w:hint="eastAsia"/>
                <w:i/>
                <w:iCs/>
                <w:kern w:val="0"/>
                <w:sz w:val="18"/>
              </w:rPr>
              <w:t>00</w:t>
            </w:r>
            <w:r w:rsidRPr="00763288">
              <w:rPr>
                <w:rFonts w:ascii="宋体" w:eastAsia="宋体" w:hAnsi="宋体" w:cs="Times New Roman"/>
                <w:bCs/>
                <w:i/>
                <w:iCs/>
                <w:kern w:val="0"/>
                <w:sz w:val="18"/>
                <w:lang w:eastAsia="en-US"/>
              </w:rPr>
              <w:t>μL/L</w:t>
            </w:r>
            <w:r w:rsidRPr="00763288">
              <w:rPr>
                <w:rFonts w:ascii="宋体" w:eastAsia="宋体" w:hAnsi="宋体" w:cs="Times New Roman" w:hint="eastAsia"/>
                <w:bCs/>
                <w:i/>
                <w:iCs/>
                <w:kern w:val="0"/>
                <w:sz w:val="18"/>
              </w:rPr>
              <w:t>）</w:t>
            </w:r>
          </w:p>
        </w:tc>
        <w:tc>
          <w:tcPr>
            <w:tcW w:w="3118" w:type="dxa"/>
          </w:tcPr>
          <w:p w14:paraId="7EB6AA52" w14:textId="77777777" w:rsidR="007240B5" w:rsidRPr="00763288" w:rsidRDefault="007240B5" w:rsidP="006007DD">
            <w:pPr>
              <w:widowControl/>
              <w:jc w:val="left"/>
              <w:rPr>
                <w:rFonts w:ascii="宋体" w:eastAsia="宋体" w:hAnsi="宋体" w:cs="Times New Roman"/>
                <w:i/>
                <w:iCs/>
                <w:kern w:val="0"/>
                <w:sz w:val="18"/>
                <w:lang w:eastAsia="en-US"/>
              </w:rPr>
            </w:pPr>
            <w:r w:rsidRPr="00763288">
              <w:rPr>
                <w:rFonts w:ascii="宋体" w:eastAsia="宋体" w:hAnsi="宋体" w:cs="Times New Roman"/>
                <w:i/>
                <w:iCs/>
                <w:kern w:val="0"/>
                <w:sz w:val="18"/>
                <w:lang w:eastAsia="en-US"/>
              </w:rPr>
              <w:t>±20%</w:t>
            </w:r>
          </w:p>
        </w:tc>
        <w:tc>
          <w:tcPr>
            <w:tcW w:w="1417" w:type="dxa"/>
          </w:tcPr>
          <w:p w14:paraId="40B11356"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643F9458"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762AE675"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450BEF3F" w14:textId="77777777" w:rsidTr="006007DD">
        <w:trPr>
          <w:jc w:val="center"/>
        </w:trPr>
        <w:tc>
          <w:tcPr>
            <w:tcW w:w="567" w:type="dxa"/>
          </w:tcPr>
          <w:p w14:paraId="08510D8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8</w:t>
            </w:r>
          </w:p>
        </w:tc>
        <w:tc>
          <w:tcPr>
            <w:tcW w:w="1417" w:type="dxa"/>
          </w:tcPr>
          <w:p w14:paraId="287FEB3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最小检测浓度</w:t>
            </w:r>
          </w:p>
        </w:tc>
        <w:tc>
          <w:tcPr>
            <w:tcW w:w="3118" w:type="dxa"/>
          </w:tcPr>
          <w:p w14:paraId="4E6FCFFC"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符合5.2.2及表2的要求，乙炔≤0.5</w:t>
            </w:r>
            <w:r w:rsidRPr="00763288">
              <w:rPr>
                <w:rFonts w:ascii="宋体" w:eastAsia="宋体" w:hAnsi="宋体" w:cs="Times New Roman"/>
                <w:kern w:val="0"/>
                <w:sz w:val="18"/>
                <w:lang w:eastAsia="en-US"/>
              </w:rPr>
              <w:t>μ</w:t>
            </w:r>
            <w:r w:rsidRPr="00763288">
              <w:rPr>
                <w:rFonts w:ascii="宋体" w:eastAsia="宋体" w:hAnsi="宋体" w:cs="Times New Roman"/>
                <w:kern w:val="0"/>
                <w:sz w:val="18"/>
              </w:rPr>
              <w:t>L/L（★），氢气≤5</w:t>
            </w:r>
            <w:r w:rsidRPr="00763288">
              <w:rPr>
                <w:rFonts w:ascii="宋体" w:eastAsia="宋体" w:hAnsi="宋体" w:cs="Times New Roman"/>
                <w:kern w:val="0"/>
                <w:sz w:val="18"/>
                <w:lang w:eastAsia="en-US"/>
              </w:rPr>
              <w:t>μ</w:t>
            </w:r>
            <w:r w:rsidRPr="00763288">
              <w:rPr>
                <w:rFonts w:ascii="宋体" w:eastAsia="宋体" w:hAnsi="宋体" w:cs="Times New Roman"/>
                <w:kern w:val="0"/>
                <w:sz w:val="18"/>
              </w:rPr>
              <w:t>L/L</w:t>
            </w:r>
          </w:p>
        </w:tc>
        <w:tc>
          <w:tcPr>
            <w:tcW w:w="1417" w:type="dxa"/>
          </w:tcPr>
          <w:p w14:paraId="328ACE10" w14:textId="77777777" w:rsidR="007240B5" w:rsidRPr="00763288" w:rsidRDefault="007240B5" w:rsidP="006007DD">
            <w:pPr>
              <w:widowControl/>
              <w:jc w:val="left"/>
              <w:rPr>
                <w:rFonts w:ascii="宋体" w:eastAsia="宋体" w:hAnsi="宋体" w:cs="Times New Roman"/>
                <w:kern w:val="0"/>
              </w:rPr>
            </w:pPr>
          </w:p>
        </w:tc>
        <w:tc>
          <w:tcPr>
            <w:tcW w:w="1020" w:type="dxa"/>
          </w:tcPr>
          <w:p w14:paraId="12101BA6" w14:textId="77777777" w:rsidR="007240B5" w:rsidRPr="00763288" w:rsidRDefault="007240B5" w:rsidP="006007DD">
            <w:pPr>
              <w:widowControl/>
              <w:jc w:val="left"/>
              <w:rPr>
                <w:rFonts w:ascii="宋体" w:eastAsia="宋体" w:hAnsi="宋体" w:cs="Times New Roman"/>
                <w:kern w:val="0"/>
              </w:rPr>
            </w:pPr>
          </w:p>
        </w:tc>
        <w:tc>
          <w:tcPr>
            <w:tcW w:w="1134" w:type="dxa"/>
          </w:tcPr>
          <w:p w14:paraId="0F016EFF" w14:textId="77777777" w:rsidR="007240B5" w:rsidRPr="00763288" w:rsidRDefault="007240B5" w:rsidP="006007DD">
            <w:pPr>
              <w:widowControl/>
              <w:jc w:val="left"/>
              <w:rPr>
                <w:rFonts w:ascii="宋体" w:eastAsia="宋体" w:hAnsi="宋体" w:cs="Times New Roman"/>
                <w:kern w:val="0"/>
              </w:rPr>
            </w:pPr>
          </w:p>
        </w:tc>
      </w:tr>
      <w:tr w:rsidR="007240B5" w:rsidRPr="00763288" w14:paraId="2291CC9F" w14:textId="77777777" w:rsidTr="006007DD">
        <w:trPr>
          <w:jc w:val="center"/>
        </w:trPr>
        <w:tc>
          <w:tcPr>
            <w:tcW w:w="567" w:type="dxa"/>
          </w:tcPr>
          <w:p w14:paraId="75E6301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9</w:t>
            </w:r>
          </w:p>
        </w:tc>
        <w:tc>
          <w:tcPr>
            <w:tcW w:w="1417" w:type="dxa"/>
          </w:tcPr>
          <w:p w14:paraId="1ACF7A8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测量重复性</w:t>
            </w:r>
          </w:p>
        </w:tc>
        <w:tc>
          <w:tcPr>
            <w:tcW w:w="3118" w:type="dxa"/>
          </w:tcPr>
          <w:p w14:paraId="249D8D3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RSD≤5%</w:t>
            </w:r>
          </w:p>
        </w:tc>
        <w:tc>
          <w:tcPr>
            <w:tcW w:w="1417" w:type="dxa"/>
          </w:tcPr>
          <w:p w14:paraId="4B3EC1C8"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419CF0D8"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3CD06A7B"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0A627824" w14:textId="77777777" w:rsidTr="006007DD">
        <w:trPr>
          <w:jc w:val="center"/>
        </w:trPr>
        <w:tc>
          <w:tcPr>
            <w:tcW w:w="567" w:type="dxa"/>
          </w:tcPr>
          <w:p w14:paraId="4E63C4B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10</w:t>
            </w:r>
          </w:p>
        </w:tc>
        <w:tc>
          <w:tcPr>
            <w:tcW w:w="1417" w:type="dxa"/>
          </w:tcPr>
          <w:p w14:paraId="647F130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★监测周期</w:t>
            </w:r>
          </w:p>
        </w:tc>
        <w:tc>
          <w:tcPr>
            <w:tcW w:w="3118" w:type="dxa"/>
          </w:tcPr>
          <w:p w14:paraId="7A09A5E4"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最小检测周期≤2小时，周期可调（远程/现场/自动）</w:t>
            </w:r>
          </w:p>
        </w:tc>
        <w:tc>
          <w:tcPr>
            <w:tcW w:w="1417" w:type="dxa"/>
          </w:tcPr>
          <w:p w14:paraId="5F2E1E6D" w14:textId="77777777" w:rsidR="007240B5" w:rsidRPr="00763288" w:rsidRDefault="007240B5" w:rsidP="006007DD">
            <w:pPr>
              <w:widowControl/>
              <w:jc w:val="left"/>
              <w:rPr>
                <w:rFonts w:ascii="宋体" w:eastAsia="宋体" w:hAnsi="宋体" w:cs="Times New Roman"/>
                <w:kern w:val="0"/>
              </w:rPr>
            </w:pPr>
          </w:p>
        </w:tc>
        <w:tc>
          <w:tcPr>
            <w:tcW w:w="1020" w:type="dxa"/>
          </w:tcPr>
          <w:p w14:paraId="07522C85" w14:textId="77777777" w:rsidR="007240B5" w:rsidRPr="00763288" w:rsidRDefault="007240B5" w:rsidP="006007DD">
            <w:pPr>
              <w:widowControl/>
              <w:jc w:val="left"/>
              <w:rPr>
                <w:rFonts w:ascii="宋体" w:eastAsia="宋体" w:hAnsi="宋体" w:cs="Times New Roman"/>
                <w:kern w:val="0"/>
              </w:rPr>
            </w:pPr>
          </w:p>
        </w:tc>
        <w:tc>
          <w:tcPr>
            <w:tcW w:w="1134" w:type="dxa"/>
          </w:tcPr>
          <w:p w14:paraId="76829386" w14:textId="77777777" w:rsidR="007240B5" w:rsidRPr="00763288" w:rsidRDefault="007240B5" w:rsidP="006007DD">
            <w:pPr>
              <w:widowControl/>
              <w:jc w:val="left"/>
              <w:rPr>
                <w:rFonts w:ascii="宋体" w:eastAsia="宋体" w:hAnsi="宋体" w:cs="Times New Roman"/>
                <w:kern w:val="0"/>
              </w:rPr>
            </w:pPr>
          </w:p>
        </w:tc>
      </w:tr>
      <w:tr w:rsidR="007240B5" w:rsidRPr="00763288" w14:paraId="639FC21B" w14:textId="77777777" w:rsidTr="006007DD">
        <w:trPr>
          <w:jc w:val="center"/>
        </w:trPr>
        <w:tc>
          <w:tcPr>
            <w:tcW w:w="567" w:type="dxa"/>
          </w:tcPr>
          <w:p w14:paraId="7EA7A55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11</w:t>
            </w:r>
          </w:p>
        </w:tc>
        <w:tc>
          <w:tcPr>
            <w:tcW w:w="1417" w:type="dxa"/>
          </w:tcPr>
          <w:p w14:paraId="007DDCA9"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响应时间</w:t>
            </w:r>
          </w:p>
        </w:tc>
        <w:tc>
          <w:tcPr>
            <w:tcW w:w="3118" w:type="dxa"/>
          </w:tcPr>
          <w:p w14:paraId="7786F6C3"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H</w:t>
            </w:r>
            <w:r w:rsidRPr="00763288">
              <w:rPr>
                <w:rFonts w:ascii="Times New Roman" w:eastAsia="宋体" w:hAnsi="Times New Roman" w:cs="Times New Roman"/>
                <w:kern w:val="0"/>
                <w:sz w:val="18"/>
              </w:rPr>
              <w:t>₂</w:t>
            </w:r>
            <w:r w:rsidRPr="00763288">
              <w:rPr>
                <w:rFonts w:ascii="宋体" w:eastAsia="宋体" w:hAnsi="宋体" w:cs="Times New Roman"/>
                <w:kern w:val="0"/>
                <w:sz w:val="18"/>
              </w:rPr>
              <w:t>和总烃响应时间≤3小时</w:t>
            </w:r>
          </w:p>
        </w:tc>
        <w:tc>
          <w:tcPr>
            <w:tcW w:w="1417" w:type="dxa"/>
          </w:tcPr>
          <w:p w14:paraId="0FB59FF7" w14:textId="77777777" w:rsidR="007240B5" w:rsidRPr="00763288" w:rsidRDefault="007240B5" w:rsidP="006007DD">
            <w:pPr>
              <w:widowControl/>
              <w:jc w:val="left"/>
              <w:rPr>
                <w:rFonts w:ascii="宋体" w:eastAsia="宋体" w:hAnsi="宋体" w:cs="Times New Roman"/>
                <w:kern w:val="0"/>
              </w:rPr>
            </w:pPr>
          </w:p>
        </w:tc>
        <w:tc>
          <w:tcPr>
            <w:tcW w:w="1020" w:type="dxa"/>
          </w:tcPr>
          <w:p w14:paraId="45C66ED1" w14:textId="77777777" w:rsidR="007240B5" w:rsidRPr="00763288" w:rsidRDefault="007240B5" w:rsidP="006007DD">
            <w:pPr>
              <w:widowControl/>
              <w:jc w:val="left"/>
              <w:rPr>
                <w:rFonts w:ascii="宋体" w:eastAsia="宋体" w:hAnsi="宋体" w:cs="Times New Roman"/>
                <w:kern w:val="0"/>
              </w:rPr>
            </w:pPr>
          </w:p>
        </w:tc>
        <w:tc>
          <w:tcPr>
            <w:tcW w:w="1134" w:type="dxa"/>
          </w:tcPr>
          <w:p w14:paraId="68962895" w14:textId="77777777" w:rsidR="007240B5" w:rsidRPr="00763288" w:rsidRDefault="007240B5" w:rsidP="006007DD">
            <w:pPr>
              <w:widowControl/>
              <w:jc w:val="left"/>
              <w:rPr>
                <w:rFonts w:ascii="宋体" w:eastAsia="宋体" w:hAnsi="宋体" w:cs="Times New Roman"/>
                <w:kern w:val="0"/>
              </w:rPr>
            </w:pPr>
          </w:p>
        </w:tc>
      </w:tr>
      <w:tr w:rsidR="007240B5" w:rsidRPr="00763288" w14:paraId="77A13E8A" w14:textId="77777777" w:rsidTr="006007DD">
        <w:trPr>
          <w:jc w:val="center"/>
        </w:trPr>
        <w:tc>
          <w:tcPr>
            <w:tcW w:w="567" w:type="dxa"/>
          </w:tcPr>
          <w:p w14:paraId="02E667D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12</w:t>
            </w:r>
          </w:p>
        </w:tc>
        <w:tc>
          <w:tcPr>
            <w:tcW w:w="1417" w:type="dxa"/>
          </w:tcPr>
          <w:p w14:paraId="5C2986E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油气平衡时间</w:t>
            </w:r>
          </w:p>
        </w:tc>
        <w:tc>
          <w:tcPr>
            <w:tcW w:w="3118" w:type="dxa"/>
          </w:tcPr>
          <w:p w14:paraId="40284A4B"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正常运行时不大于1小时</w:t>
            </w:r>
          </w:p>
        </w:tc>
        <w:tc>
          <w:tcPr>
            <w:tcW w:w="1417" w:type="dxa"/>
          </w:tcPr>
          <w:p w14:paraId="64B706F2" w14:textId="77777777" w:rsidR="007240B5" w:rsidRPr="00763288" w:rsidRDefault="007240B5" w:rsidP="006007DD">
            <w:pPr>
              <w:widowControl/>
              <w:jc w:val="left"/>
              <w:rPr>
                <w:rFonts w:ascii="宋体" w:eastAsia="宋体" w:hAnsi="宋体" w:cs="Times New Roman"/>
                <w:kern w:val="0"/>
              </w:rPr>
            </w:pPr>
          </w:p>
        </w:tc>
        <w:tc>
          <w:tcPr>
            <w:tcW w:w="1020" w:type="dxa"/>
          </w:tcPr>
          <w:p w14:paraId="5C925ABD" w14:textId="77777777" w:rsidR="007240B5" w:rsidRPr="00763288" w:rsidRDefault="007240B5" w:rsidP="006007DD">
            <w:pPr>
              <w:widowControl/>
              <w:jc w:val="left"/>
              <w:rPr>
                <w:rFonts w:ascii="宋体" w:eastAsia="宋体" w:hAnsi="宋体" w:cs="Times New Roman"/>
                <w:kern w:val="0"/>
              </w:rPr>
            </w:pPr>
          </w:p>
        </w:tc>
        <w:tc>
          <w:tcPr>
            <w:tcW w:w="1134" w:type="dxa"/>
          </w:tcPr>
          <w:p w14:paraId="75AFE2EB" w14:textId="77777777" w:rsidR="007240B5" w:rsidRPr="00763288" w:rsidRDefault="007240B5" w:rsidP="006007DD">
            <w:pPr>
              <w:widowControl/>
              <w:jc w:val="left"/>
              <w:rPr>
                <w:rFonts w:ascii="宋体" w:eastAsia="宋体" w:hAnsi="宋体" w:cs="Times New Roman"/>
                <w:kern w:val="0"/>
              </w:rPr>
            </w:pPr>
          </w:p>
        </w:tc>
      </w:tr>
      <w:tr w:rsidR="007240B5" w:rsidRPr="00763288" w14:paraId="17668394" w14:textId="77777777" w:rsidTr="006007DD">
        <w:trPr>
          <w:jc w:val="center"/>
        </w:trPr>
        <w:tc>
          <w:tcPr>
            <w:tcW w:w="567" w:type="dxa"/>
          </w:tcPr>
          <w:p w14:paraId="7FE926FF"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13</w:t>
            </w:r>
          </w:p>
        </w:tc>
        <w:tc>
          <w:tcPr>
            <w:tcW w:w="1417" w:type="dxa"/>
          </w:tcPr>
          <w:p w14:paraId="2E89F00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脱气方式（色谱型）</w:t>
            </w:r>
          </w:p>
        </w:tc>
        <w:tc>
          <w:tcPr>
            <w:tcW w:w="3118" w:type="dxa"/>
          </w:tcPr>
          <w:p w14:paraId="7CC961CD"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真空脱气、顶空脱气或其他同等效率方式</w:t>
            </w:r>
          </w:p>
        </w:tc>
        <w:tc>
          <w:tcPr>
            <w:tcW w:w="1417" w:type="dxa"/>
          </w:tcPr>
          <w:p w14:paraId="54B9F6F3" w14:textId="77777777" w:rsidR="007240B5" w:rsidRPr="00763288" w:rsidRDefault="007240B5" w:rsidP="006007DD">
            <w:pPr>
              <w:widowControl/>
              <w:jc w:val="left"/>
              <w:rPr>
                <w:rFonts w:ascii="宋体" w:eastAsia="宋体" w:hAnsi="宋体" w:cs="Times New Roman"/>
                <w:kern w:val="0"/>
              </w:rPr>
            </w:pPr>
          </w:p>
        </w:tc>
        <w:tc>
          <w:tcPr>
            <w:tcW w:w="1020" w:type="dxa"/>
          </w:tcPr>
          <w:p w14:paraId="7D439D51" w14:textId="77777777" w:rsidR="007240B5" w:rsidRPr="00763288" w:rsidRDefault="007240B5" w:rsidP="006007DD">
            <w:pPr>
              <w:widowControl/>
              <w:jc w:val="left"/>
              <w:rPr>
                <w:rFonts w:ascii="宋体" w:eastAsia="宋体" w:hAnsi="宋体" w:cs="Times New Roman"/>
                <w:kern w:val="0"/>
              </w:rPr>
            </w:pPr>
          </w:p>
        </w:tc>
        <w:tc>
          <w:tcPr>
            <w:tcW w:w="1134" w:type="dxa"/>
          </w:tcPr>
          <w:p w14:paraId="25F732D9" w14:textId="77777777" w:rsidR="007240B5" w:rsidRPr="00763288" w:rsidRDefault="007240B5" w:rsidP="006007DD">
            <w:pPr>
              <w:widowControl/>
              <w:jc w:val="left"/>
              <w:rPr>
                <w:rFonts w:ascii="宋体" w:eastAsia="宋体" w:hAnsi="宋体" w:cs="Times New Roman"/>
                <w:kern w:val="0"/>
              </w:rPr>
            </w:pPr>
          </w:p>
        </w:tc>
      </w:tr>
      <w:tr w:rsidR="007240B5" w:rsidRPr="00763288" w14:paraId="5B5C88BE" w14:textId="77777777" w:rsidTr="006007DD">
        <w:trPr>
          <w:jc w:val="center"/>
        </w:trPr>
        <w:tc>
          <w:tcPr>
            <w:tcW w:w="567" w:type="dxa"/>
          </w:tcPr>
          <w:p w14:paraId="52D288F3"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14</w:t>
            </w:r>
          </w:p>
        </w:tc>
        <w:tc>
          <w:tcPr>
            <w:tcW w:w="1417" w:type="dxa"/>
          </w:tcPr>
          <w:p w14:paraId="71DCB75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检测器（色谱型）</w:t>
            </w:r>
          </w:p>
        </w:tc>
        <w:tc>
          <w:tcPr>
            <w:tcW w:w="3118" w:type="dxa"/>
          </w:tcPr>
          <w:p w14:paraId="3B72F92C"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微桥式、TCD或其他同等性能</w:t>
            </w:r>
          </w:p>
        </w:tc>
        <w:tc>
          <w:tcPr>
            <w:tcW w:w="1417" w:type="dxa"/>
          </w:tcPr>
          <w:p w14:paraId="44CDE207" w14:textId="77777777" w:rsidR="007240B5" w:rsidRPr="00763288" w:rsidRDefault="007240B5" w:rsidP="006007DD">
            <w:pPr>
              <w:widowControl/>
              <w:jc w:val="left"/>
              <w:rPr>
                <w:rFonts w:ascii="宋体" w:eastAsia="宋体" w:hAnsi="宋体" w:cs="Times New Roman"/>
                <w:kern w:val="0"/>
              </w:rPr>
            </w:pPr>
          </w:p>
        </w:tc>
        <w:tc>
          <w:tcPr>
            <w:tcW w:w="1020" w:type="dxa"/>
          </w:tcPr>
          <w:p w14:paraId="2965069A" w14:textId="77777777" w:rsidR="007240B5" w:rsidRPr="00763288" w:rsidRDefault="007240B5" w:rsidP="006007DD">
            <w:pPr>
              <w:widowControl/>
              <w:jc w:val="left"/>
              <w:rPr>
                <w:rFonts w:ascii="宋体" w:eastAsia="宋体" w:hAnsi="宋体" w:cs="Times New Roman"/>
                <w:kern w:val="0"/>
              </w:rPr>
            </w:pPr>
          </w:p>
        </w:tc>
        <w:tc>
          <w:tcPr>
            <w:tcW w:w="1134" w:type="dxa"/>
          </w:tcPr>
          <w:p w14:paraId="23BB168B" w14:textId="77777777" w:rsidR="007240B5" w:rsidRPr="00763288" w:rsidRDefault="007240B5" w:rsidP="006007DD">
            <w:pPr>
              <w:widowControl/>
              <w:jc w:val="left"/>
              <w:rPr>
                <w:rFonts w:ascii="宋体" w:eastAsia="宋体" w:hAnsi="宋体" w:cs="Times New Roman"/>
                <w:kern w:val="0"/>
              </w:rPr>
            </w:pPr>
          </w:p>
        </w:tc>
      </w:tr>
      <w:tr w:rsidR="007240B5" w:rsidRPr="00763288" w14:paraId="1CA5DFDC" w14:textId="77777777" w:rsidTr="006007DD">
        <w:trPr>
          <w:jc w:val="center"/>
        </w:trPr>
        <w:tc>
          <w:tcPr>
            <w:tcW w:w="567" w:type="dxa"/>
          </w:tcPr>
          <w:p w14:paraId="07F6CE5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15</w:t>
            </w:r>
          </w:p>
        </w:tc>
        <w:tc>
          <w:tcPr>
            <w:tcW w:w="1417" w:type="dxa"/>
          </w:tcPr>
          <w:p w14:paraId="2256E05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立即做样功能</w:t>
            </w:r>
          </w:p>
        </w:tc>
        <w:tc>
          <w:tcPr>
            <w:tcW w:w="3118" w:type="dxa"/>
          </w:tcPr>
          <w:p w14:paraId="79E8F8F6"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支持，异常时可唤醒装置立即做样</w:t>
            </w:r>
          </w:p>
        </w:tc>
        <w:tc>
          <w:tcPr>
            <w:tcW w:w="1417" w:type="dxa"/>
          </w:tcPr>
          <w:p w14:paraId="79A3FEA2" w14:textId="77777777" w:rsidR="007240B5" w:rsidRPr="00763288" w:rsidRDefault="007240B5" w:rsidP="006007DD">
            <w:pPr>
              <w:widowControl/>
              <w:jc w:val="left"/>
              <w:rPr>
                <w:rFonts w:ascii="宋体" w:eastAsia="宋体" w:hAnsi="宋体" w:cs="Times New Roman"/>
                <w:kern w:val="0"/>
              </w:rPr>
            </w:pPr>
          </w:p>
        </w:tc>
        <w:tc>
          <w:tcPr>
            <w:tcW w:w="1020" w:type="dxa"/>
          </w:tcPr>
          <w:p w14:paraId="236C8411" w14:textId="77777777" w:rsidR="007240B5" w:rsidRPr="00763288" w:rsidRDefault="007240B5" w:rsidP="006007DD">
            <w:pPr>
              <w:widowControl/>
              <w:jc w:val="left"/>
              <w:rPr>
                <w:rFonts w:ascii="宋体" w:eastAsia="宋体" w:hAnsi="宋体" w:cs="Times New Roman"/>
                <w:kern w:val="0"/>
              </w:rPr>
            </w:pPr>
          </w:p>
        </w:tc>
        <w:tc>
          <w:tcPr>
            <w:tcW w:w="1134" w:type="dxa"/>
          </w:tcPr>
          <w:p w14:paraId="1513335B" w14:textId="77777777" w:rsidR="007240B5" w:rsidRPr="00763288" w:rsidRDefault="007240B5" w:rsidP="006007DD">
            <w:pPr>
              <w:widowControl/>
              <w:jc w:val="left"/>
              <w:rPr>
                <w:rFonts w:ascii="宋体" w:eastAsia="宋体" w:hAnsi="宋体" w:cs="Times New Roman"/>
                <w:kern w:val="0"/>
              </w:rPr>
            </w:pPr>
          </w:p>
        </w:tc>
      </w:tr>
      <w:tr w:rsidR="007240B5" w:rsidRPr="00763288" w14:paraId="2F4E9143" w14:textId="77777777" w:rsidTr="006007DD">
        <w:trPr>
          <w:jc w:val="center"/>
        </w:trPr>
        <w:tc>
          <w:tcPr>
            <w:tcW w:w="567" w:type="dxa"/>
          </w:tcPr>
          <w:p w14:paraId="2289BE6F"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16</w:t>
            </w:r>
          </w:p>
        </w:tc>
        <w:tc>
          <w:tcPr>
            <w:tcW w:w="1417" w:type="dxa"/>
          </w:tcPr>
          <w:p w14:paraId="195B750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二次做样功能</w:t>
            </w:r>
          </w:p>
        </w:tc>
        <w:tc>
          <w:tcPr>
            <w:tcW w:w="3118" w:type="dxa"/>
          </w:tcPr>
          <w:p w14:paraId="64A64D8F"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支持，数据变化大时自动复核</w:t>
            </w:r>
          </w:p>
        </w:tc>
        <w:tc>
          <w:tcPr>
            <w:tcW w:w="1417" w:type="dxa"/>
          </w:tcPr>
          <w:p w14:paraId="5AFA5EFC" w14:textId="77777777" w:rsidR="007240B5" w:rsidRPr="00763288" w:rsidRDefault="007240B5" w:rsidP="006007DD">
            <w:pPr>
              <w:widowControl/>
              <w:jc w:val="left"/>
              <w:rPr>
                <w:rFonts w:ascii="宋体" w:eastAsia="宋体" w:hAnsi="宋体" w:cs="Times New Roman"/>
                <w:kern w:val="0"/>
              </w:rPr>
            </w:pPr>
          </w:p>
        </w:tc>
        <w:tc>
          <w:tcPr>
            <w:tcW w:w="1020" w:type="dxa"/>
          </w:tcPr>
          <w:p w14:paraId="521AC2F0" w14:textId="77777777" w:rsidR="007240B5" w:rsidRPr="00763288" w:rsidRDefault="007240B5" w:rsidP="006007DD">
            <w:pPr>
              <w:widowControl/>
              <w:jc w:val="left"/>
              <w:rPr>
                <w:rFonts w:ascii="宋体" w:eastAsia="宋体" w:hAnsi="宋体" w:cs="Times New Roman"/>
                <w:kern w:val="0"/>
              </w:rPr>
            </w:pPr>
          </w:p>
        </w:tc>
        <w:tc>
          <w:tcPr>
            <w:tcW w:w="1134" w:type="dxa"/>
          </w:tcPr>
          <w:p w14:paraId="67B53F69" w14:textId="77777777" w:rsidR="007240B5" w:rsidRPr="00763288" w:rsidRDefault="007240B5" w:rsidP="006007DD">
            <w:pPr>
              <w:widowControl/>
              <w:jc w:val="left"/>
              <w:rPr>
                <w:rFonts w:ascii="宋体" w:eastAsia="宋体" w:hAnsi="宋体" w:cs="Times New Roman"/>
                <w:kern w:val="0"/>
              </w:rPr>
            </w:pPr>
          </w:p>
        </w:tc>
      </w:tr>
      <w:tr w:rsidR="007240B5" w:rsidRPr="00763288" w14:paraId="53307067" w14:textId="77777777" w:rsidTr="006007DD">
        <w:trPr>
          <w:jc w:val="center"/>
        </w:trPr>
        <w:tc>
          <w:tcPr>
            <w:tcW w:w="567" w:type="dxa"/>
          </w:tcPr>
          <w:p w14:paraId="7427835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17</w:t>
            </w:r>
          </w:p>
        </w:tc>
        <w:tc>
          <w:tcPr>
            <w:tcW w:w="1417" w:type="dxa"/>
          </w:tcPr>
          <w:p w14:paraId="2AE59B4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报警后加速做样</w:t>
            </w:r>
          </w:p>
        </w:tc>
        <w:tc>
          <w:tcPr>
            <w:tcW w:w="3118" w:type="dxa"/>
          </w:tcPr>
          <w:p w14:paraId="4583FA4B"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支持，异常时自动增加检测频次</w:t>
            </w:r>
          </w:p>
        </w:tc>
        <w:tc>
          <w:tcPr>
            <w:tcW w:w="1417" w:type="dxa"/>
          </w:tcPr>
          <w:p w14:paraId="7325EBDB" w14:textId="77777777" w:rsidR="007240B5" w:rsidRPr="00763288" w:rsidRDefault="007240B5" w:rsidP="006007DD">
            <w:pPr>
              <w:widowControl/>
              <w:jc w:val="left"/>
              <w:rPr>
                <w:rFonts w:ascii="宋体" w:eastAsia="宋体" w:hAnsi="宋体" w:cs="Times New Roman"/>
                <w:kern w:val="0"/>
              </w:rPr>
            </w:pPr>
          </w:p>
        </w:tc>
        <w:tc>
          <w:tcPr>
            <w:tcW w:w="1020" w:type="dxa"/>
          </w:tcPr>
          <w:p w14:paraId="10D61DE2" w14:textId="77777777" w:rsidR="007240B5" w:rsidRPr="00763288" w:rsidRDefault="007240B5" w:rsidP="006007DD">
            <w:pPr>
              <w:widowControl/>
              <w:jc w:val="left"/>
              <w:rPr>
                <w:rFonts w:ascii="宋体" w:eastAsia="宋体" w:hAnsi="宋体" w:cs="Times New Roman"/>
                <w:kern w:val="0"/>
              </w:rPr>
            </w:pPr>
          </w:p>
        </w:tc>
        <w:tc>
          <w:tcPr>
            <w:tcW w:w="1134" w:type="dxa"/>
          </w:tcPr>
          <w:p w14:paraId="01451B2E" w14:textId="77777777" w:rsidR="007240B5" w:rsidRPr="00763288" w:rsidRDefault="007240B5" w:rsidP="006007DD">
            <w:pPr>
              <w:widowControl/>
              <w:jc w:val="left"/>
              <w:rPr>
                <w:rFonts w:ascii="宋体" w:eastAsia="宋体" w:hAnsi="宋体" w:cs="Times New Roman"/>
                <w:kern w:val="0"/>
              </w:rPr>
            </w:pPr>
          </w:p>
        </w:tc>
      </w:tr>
      <w:tr w:rsidR="007240B5" w:rsidRPr="00763288" w14:paraId="3A668693" w14:textId="77777777" w:rsidTr="006007DD">
        <w:trPr>
          <w:jc w:val="center"/>
        </w:trPr>
        <w:tc>
          <w:tcPr>
            <w:tcW w:w="567" w:type="dxa"/>
          </w:tcPr>
          <w:p w14:paraId="0454FE3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18</w:t>
            </w:r>
          </w:p>
        </w:tc>
        <w:tc>
          <w:tcPr>
            <w:tcW w:w="1417" w:type="dxa"/>
          </w:tcPr>
          <w:p w14:paraId="4BA8ED9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远程启动做样</w:t>
            </w:r>
          </w:p>
        </w:tc>
        <w:tc>
          <w:tcPr>
            <w:tcW w:w="3118" w:type="dxa"/>
          </w:tcPr>
          <w:p w14:paraId="2AAF14B1"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支持，后台可远程启动/取消/停止做样</w:t>
            </w:r>
          </w:p>
        </w:tc>
        <w:tc>
          <w:tcPr>
            <w:tcW w:w="1417" w:type="dxa"/>
          </w:tcPr>
          <w:p w14:paraId="19B9A08C" w14:textId="77777777" w:rsidR="007240B5" w:rsidRPr="00763288" w:rsidRDefault="007240B5" w:rsidP="006007DD">
            <w:pPr>
              <w:widowControl/>
              <w:jc w:val="left"/>
              <w:rPr>
                <w:rFonts w:ascii="宋体" w:eastAsia="宋体" w:hAnsi="宋体" w:cs="Times New Roman"/>
                <w:kern w:val="0"/>
              </w:rPr>
            </w:pPr>
          </w:p>
        </w:tc>
        <w:tc>
          <w:tcPr>
            <w:tcW w:w="1020" w:type="dxa"/>
          </w:tcPr>
          <w:p w14:paraId="0150D0F6" w14:textId="77777777" w:rsidR="007240B5" w:rsidRPr="00763288" w:rsidRDefault="007240B5" w:rsidP="006007DD">
            <w:pPr>
              <w:widowControl/>
              <w:jc w:val="left"/>
              <w:rPr>
                <w:rFonts w:ascii="宋体" w:eastAsia="宋体" w:hAnsi="宋体" w:cs="Times New Roman"/>
                <w:kern w:val="0"/>
              </w:rPr>
            </w:pPr>
          </w:p>
        </w:tc>
        <w:tc>
          <w:tcPr>
            <w:tcW w:w="1134" w:type="dxa"/>
          </w:tcPr>
          <w:p w14:paraId="146D2664" w14:textId="77777777" w:rsidR="007240B5" w:rsidRPr="00763288" w:rsidRDefault="007240B5" w:rsidP="006007DD">
            <w:pPr>
              <w:widowControl/>
              <w:jc w:val="left"/>
              <w:rPr>
                <w:rFonts w:ascii="宋体" w:eastAsia="宋体" w:hAnsi="宋体" w:cs="Times New Roman"/>
                <w:kern w:val="0"/>
              </w:rPr>
            </w:pPr>
          </w:p>
        </w:tc>
      </w:tr>
      <w:tr w:rsidR="007240B5" w:rsidRPr="00763288" w14:paraId="697C5257" w14:textId="77777777" w:rsidTr="006007DD">
        <w:trPr>
          <w:jc w:val="center"/>
        </w:trPr>
        <w:tc>
          <w:tcPr>
            <w:tcW w:w="567" w:type="dxa"/>
          </w:tcPr>
          <w:p w14:paraId="0A4575E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19</w:t>
            </w:r>
          </w:p>
        </w:tc>
        <w:tc>
          <w:tcPr>
            <w:tcW w:w="1417" w:type="dxa"/>
          </w:tcPr>
          <w:p w14:paraId="25C80B0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工况自检功能</w:t>
            </w:r>
          </w:p>
        </w:tc>
        <w:tc>
          <w:tcPr>
            <w:tcW w:w="3118" w:type="dxa"/>
          </w:tcPr>
          <w:p w14:paraId="065B3681"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支持，异常代码实时上传上位机</w:t>
            </w:r>
          </w:p>
        </w:tc>
        <w:tc>
          <w:tcPr>
            <w:tcW w:w="1417" w:type="dxa"/>
          </w:tcPr>
          <w:p w14:paraId="7446A01E" w14:textId="77777777" w:rsidR="007240B5" w:rsidRPr="00763288" w:rsidRDefault="007240B5" w:rsidP="006007DD">
            <w:pPr>
              <w:widowControl/>
              <w:jc w:val="left"/>
              <w:rPr>
                <w:rFonts w:ascii="宋体" w:eastAsia="宋体" w:hAnsi="宋体" w:cs="Times New Roman"/>
                <w:kern w:val="0"/>
              </w:rPr>
            </w:pPr>
          </w:p>
        </w:tc>
        <w:tc>
          <w:tcPr>
            <w:tcW w:w="1020" w:type="dxa"/>
          </w:tcPr>
          <w:p w14:paraId="54799403" w14:textId="77777777" w:rsidR="007240B5" w:rsidRPr="00763288" w:rsidRDefault="007240B5" w:rsidP="006007DD">
            <w:pPr>
              <w:widowControl/>
              <w:jc w:val="left"/>
              <w:rPr>
                <w:rFonts w:ascii="宋体" w:eastAsia="宋体" w:hAnsi="宋体" w:cs="Times New Roman"/>
                <w:kern w:val="0"/>
              </w:rPr>
            </w:pPr>
          </w:p>
        </w:tc>
        <w:tc>
          <w:tcPr>
            <w:tcW w:w="1134" w:type="dxa"/>
          </w:tcPr>
          <w:p w14:paraId="57300D55" w14:textId="77777777" w:rsidR="007240B5" w:rsidRPr="00763288" w:rsidRDefault="007240B5" w:rsidP="006007DD">
            <w:pPr>
              <w:widowControl/>
              <w:jc w:val="left"/>
              <w:rPr>
                <w:rFonts w:ascii="宋体" w:eastAsia="宋体" w:hAnsi="宋体" w:cs="Times New Roman"/>
                <w:kern w:val="0"/>
              </w:rPr>
            </w:pPr>
          </w:p>
        </w:tc>
      </w:tr>
      <w:tr w:rsidR="007240B5" w:rsidRPr="00763288" w14:paraId="74E123CE" w14:textId="77777777" w:rsidTr="006007DD">
        <w:trPr>
          <w:jc w:val="center"/>
        </w:trPr>
        <w:tc>
          <w:tcPr>
            <w:tcW w:w="567" w:type="dxa"/>
          </w:tcPr>
          <w:p w14:paraId="616FB2FD"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20</w:t>
            </w:r>
          </w:p>
        </w:tc>
        <w:tc>
          <w:tcPr>
            <w:tcW w:w="1417" w:type="dxa"/>
          </w:tcPr>
          <w:p w14:paraId="15327685"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★设备使用寿命</w:t>
            </w:r>
          </w:p>
        </w:tc>
        <w:tc>
          <w:tcPr>
            <w:tcW w:w="3118" w:type="dxa"/>
          </w:tcPr>
          <w:p w14:paraId="4BF9814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不小于10年</w:t>
            </w:r>
          </w:p>
        </w:tc>
        <w:tc>
          <w:tcPr>
            <w:tcW w:w="1417" w:type="dxa"/>
          </w:tcPr>
          <w:p w14:paraId="3DE1DDD5"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1D080814"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582A969F"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7CEC729A" w14:textId="77777777" w:rsidTr="006007DD">
        <w:trPr>
          <w:jc w:val="center"/>
        </w:trPr>
        <w:tc>
          <w:tcPr>
            <w:tcW w:w="567" w:type="dxa"/>
          </w:tcPr>
          <w:p w14:paraId="7C27921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21</w:t>
            </w:r>
          </w:p>
        </w:tc>
        <w:tc>
          <w:tcPr>
            <w:tcW w:w="1417" w:type="dxa"/>
          </w:tcPr>
          <w:p w14:paraId="151B765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运行可靠性</w:t>
            </w:r>
          </w:p>
        </w:tc>
        <w:tc>
          <w:tcPr>
            <w:tcW w:w="3118" w:type="dxa"/>
          </w:tcPr>
          <w:p w14:paraId="59969056"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符合5.11的要求，设备有正常运行经验（需提供安装地点、证明材料、监测数据）</w:t>
            </w:r>
          </w:p>
        </w:tc>
        <w:tc>
          <w:tcPr>
            <w:tcW w:w="1417" w:type="dxa"/>
          </w:tcPr>
          <w:p w14:paraId="002C12B4" w14:textId="77777777" w:rsidR="007240B5" w:rsidRPr="00763288" w:rsidRDefault="007240B5" w:rsidP="006007DD">
            <w:pPr>
              <w:widowControl/>
              <w:jc w:val="left"/>
              <w:rPr>
                <w:rFonts w:ascii="宋体" w:eastAsia="宋体" w:hAnsi="宋体" w:cs="Times New Roman"/>
                <w:kern w:val="0"/>
              </w:rPr>
            </w:pPr>
          </w:p>
        </w:tc>
        <w:tc>
          <w:tcPr>
            <w:tcW w:w="1020" w:type="dxa"/>
          </w:tcPr>
          <w:p w14:paraId="35D6469A" w14:textId="77777777" w:rsidR="007240B5" w:rsidRPr="00763288" w:rsidRDefault="007240B5" w:rsidP="006007DD">
            <w:pPr>
              <w:widowControl/>
              <w:jc w:val="left"/>
              <w:rPr>
                <w:rFonts w:ascii="宋体" w:eastAsia="宋体" w:hAnsi="宋体" w:cs="Times New Roman"/>
                <w:kern w:val="0"/>
              </w:rPr>
            </w:pPr>
          </w:p>
        </w:tc>
        <w:tc>
          <w:tcPr>
            <w:tcW w:w="1134" w:type="dxa"/>
          </w:tcPr>
          <w:p w14:paraId="785F5929" w14:textId="77777777" w:rsidR="007240B5" w:rsidRPr="00763288" w:rsidRDefault="007240B5" w:rsidP="006007DD">
            <w:pPr>
              <w:widowControl/>
              <w:jc w:val="left"/>
              <w:rPr>
                <w:rFonts w:ascii="宋体" w:eastAsia="宋体" w:hAnsi="宋体" w:cs="Times New Roman"/>
                <w:kern w:val="0"/>
              </w:rPr>
            </w:pPr>
          </w:p>
        </w:tc>
      </w:tr>
      <w:tr w:rsidR="007240B5" w:rsidRPr="00763288" w14:paraId="0025C91A" w14:textId="77777777" w:rsidTr="006007DD">
        <w:trPr>
          <w:jc w:val="center"/>
        </w:trPr>
        <w:tc>
          <w:tcPr>
            <w:tcW w:w="567" w:type="dxa"/>
          </w:tcPr>
          <w:p w14:paraId="15F56FC4"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22</w:t>
            </w:r>
          </w:p>
        </w:tc>
        <w:tc>
          <w:tcPr>
            <w:tcW w:w="1417" w:type="dxa"/>
          </w:tcPr>
          <w:p w14:paraId="03CD626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连续通电性能</w:t>
            </w:r>
          </w:p>
        </w:tc>
        <w:tc>
          <w:tcPr>
            <w:tcW w:w="3118" w:type="dxa"/>
          </w:tcPr>
          <w:p w14:paraId="79441B92"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符合5.10的要求，72～168小时连续通电</w:t>
            </w:r>
          </w:p>
        </w:tc>
        <w:tc>
          <w:tcPr>
            <w:tcW w:w="1417" w:type="dxa"/>
          </w:tcPr>
          <w:p w14:paraId="44E2A54D" w14:textId="77777777" w:rsidR="007240B5" w:rsidRPr="00763288" w:rsidRDefault="007240B5" w:rsidP="006007DD">
            <w:pPr>
              <w:widowControl/>
              <w:jc w:val="left"/>
              <w:rPr>
                <w:rFonts w:ascii="宋体" w:eastAsia="宋体" w:hAnsi="宋体" w:cs="Times New Roman"/>
                <w:kern w:val="0"/>
              </w:rPr>
            </w:pPr>
          </w:p>
        </w:tc>
        <w:tc>
          <w:tcPr>
            <w:tcW w:w="1020" w:type="dxa"/>
          </w:tcPr>
          <w:p w14:paraId="45EC5F27" w14:textId="77777777" w:rsidR="007240B5" w:rsidRPr="00763288" w:rsidRDefault="007240B5" w:rsidP="006007DD">
            <w:pPr>
              <w:widowControl/>
              <w:jc w:val="left"/>
              <w:rPr>
                <w:rFonts w:ascii="宋体" w:eastAsia="宋体" w:hAnsi="宋体" w:cs="Times New Roman"/>
                <w:kern w:val="0"/>
              </w:rPr>
            </w:pPr>
          </w:p>
        </w:tc>
        <w:tc>
          <w:tcPr>
            <w:tcW w:w="1134" w:type="dxa"/>
          </w:tcPr>
          <w:p w14:paraId="180B2F64" w14:textId="77777777" w:rsidR="007240B5" w:rsidRPr="00763288" w:rsidRDefault="007240B5" w:rsidP="006007DD">
            <w:pPr>
              <w:widowControl/>
              <w:jc w:val="left"/>
              <w:rPr>
                <w:rFonts w:ascii="宋体" w:eastAsia="宋体" w:hAnsi="宋体" w:cs="Times New Roman"/>
                <w:kern w:val="0"/>
              </w:rPr>
            </w:pPr>
          </w:p>
        </w:tc>
      </w:tr>
      <w:tr w:rsidR="007240B5" w:rsidRPr="00763288" w14:paraId="02ECFEB2" w14:textId="77777777" w:rsidTr="006007DD">
        <w:trPr>
          <w:jc w:val="center"/>
        </w:trPr>
        <w:tc>
          <w:tcPr>
            <w:tcW w:w="567" w:type="dxa"/>
          </w:tcPr>
          <w:p w14:paraId="44A09FA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lastRenderedPageBreak/>
              <w:t>23</w:t>
            </w:r>
          </w:p>
        </w:tc>
        <w:tc>
          <w:tcPr>
            <w:tcW w:w="1417" w:type="dxa"/>
          </w:tcPr>
          <w:p w14:paraId="6119556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绝缘性能</w:t>
            </w:r>
          </w:p>
        </w:tc>
        <w:tc>
          <w:tcPr>
            <w:tcW w:w="3118" w:type="dxa"/>
          </w:tcPr>
          <w:p w14:paraId="23EF590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符合5.5的要求</w:t>
            </w:r>
          </w:p>
        </w:tc>
        <w:tc>
          <w:tcPr>
            <w:tcW w:w="1417" w:type="dxa"/>
          </w:tcPr>
          <w:p w14:paraId="3037CD0B"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67C1F4DD"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16DBA245"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01A6D642" w14:textId="77777777" w:rsidTr="006007DD">
        <w:trPr>
          <w:jc w:val="center"/>
        </w:trPr>
        <w:tc>
          <w:tcPr>
            <w:tcW w:w="567" w:type="dxa"/>
          </w:tcPr>
          <w:p w14:paraId="58F3AD08"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24</w:t>
            </w:r>
          </w:p>
        </w:tc>
        <w:tc>
          <w:tcPr>
            <w:tcW w:w="1417" w:type="dxa"/>
          </w:tcPr>
          <w:p w14:paraId="1741F8D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电磁兼容性能</w:t>
            </w:r>
          </w:p>
        </w:tc>
        <w:tc>
          <w:tcPr>
            <w:tcW w:w="3118" w:type="dxa"/>
          </w:tcPr>
          <w:p w14:paraId="58F4B815"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符合5.6的要求（9项EMC试验）</w:t>
            </w:r>
          </w:p>
        </w:tc>
        <w:tc>
          <w:tcPr>
            <w:tcW w:w="1417" w:type="dxa"/>
          </w:tcPr>
          <w:p w14:paraId="3F46E541" w14:textId="77777777" w:rsidR="007240B5" w:rsidRPr="00763288" w:rsidRDefault="007240B5" w:rsidP="006007DD">
            <w:pPr>
              <w:widowControl/>
              <w:jc w:val="left"/>
              <w:rPr>
                <w:rFonts w:ascii="宋体" w:eastAsia="宋体" w:hAnsi="宋体" w:cs="Times New Roman"/>
                <w:kern w:val="0"/>
              </w:rPr>
            </w:pPr>
          </w:p>
        </w:tc>
        <w:tc>
          <w:tcPr>
            <w:tcW w:w="1020" w:type="dxa"/>
          </w:tcPr>
          <w:p w14:paraId="1DD5D079" w14:textId="77777777" w:rsidR="007240B5" w:rsidRPr="00763288" w:rsidRDefault="007240B5" w:rsidP="006007DD">
            <w:pPr>
              <w:widowControl/>
              <w:jc w:val="left"/>
              <w:rPr>
                <w:rFonts w:ascii="宋体" w:eastAsia="宋体" w:hAnsi="宋体" w:cs="Times New Roman"/>
                <w:kern w:val="0"/>
              </w:rPr>
            </w:pPr>
          </w:p>
        </w:tc>
        <w:tc>
          <w:tcPr>
            <w:tcW w:w="1134" w:type="dxa"/>
          </w:tcPr>
          <w:p w14:paraId="2EAB6DFA" w14:textId="77777777" w:rsidR="007240B5" w:rsidRPr="00763288" w:rsidRDefault="007240B5" w:rsidP="006007DD">
            <w:pPr>
              <w:widowControl/>
              <w:jc w:val="left"/>
              <w:rPr>
                <w:rFonts w:ascii="宋体" w:eastAsia="宋体" w:hAnsi="宋体" w:cs="Times New Roman"/>
                <w:kern w:val="0"/>
              </w:rPr>
            </w:pPr>
          </w:p>
        </w:tc>
      </w:tr>
      <w:tr w:rsidR="007240B5" w:rsidRPr="00763288" w14:paraId="61B4D51A" w14:textId="77777777" w:rsidTr="006007DD">
        <w:trPr>
          <w:jc w:val="center"/>
        </w:trPr>
        <w:tc>
          <w:tcPr>
            <w:tcW w:w="567" w:type="dxa"/>
          </w:tcPr>
          <w:p w14:paraId="78764B8F"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25</w:t>
            </w:r>
          </w:p>
        </w:tc>
        <w:tc>
          <w:tcPr>
            <w:tcW w:w="1417" w:type="dxa"/>
          </w:tcPr>
          <w:p w14:paraId="6D3DA5E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环境适应性能</w:t>
            </w:r>
          </w:p>
        </w:tc>
        <w:tc>
          <w:tcPr>
            <w:tcW w:w="3118" w:type="dxa"/>
          </w:tcPr>
          <w:p w14:paraId="7111BAEC"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符合5.7的要求（户内-10～+50℃，户外-25～+70℃，海拔≤2000m）</w:t>
            </w:r>
          </w:p>
        </w:tc>
        <w:tc>
          <w:tcPr>
            <w:tcW w:w="1417" w:type="dxa"/>
          </w:tcPr>
          <w:p w14:paraId="503CD842" w14:textId="77777777" w:rsidR="007240B5" w:rsidRPr="00763288" w:rsidRDefault="007240B5" w:rsidP="006007DD">
            <w:pPr>
              <w:widowControl/>
              <w:jc w:val="left"/>
              <w:rPr>
                <w:rFonts w:ascii="宋体" w:eastAsia="宋体" w:hAnsi="宋体" w:cs="Times New Roman"/>
                <w:kern w:val="0"/>
              </w:rPr>
            </w:pPr>
          </w:p>
        </w:tc>
        <w:tc>
          <w:tcPr>
            <w:tcW w:w="1020" w:type="dxa"/>
          </w:tcPr>
          <w:p w14:paraId="494144CD" w14:textId="77777777" w:rsidR="007240B5" w:rsidRPr="00763288" w:rsidRDefault="007240B5" w:rsidP="006007DD">
            <w:pPr>
              <w:widowControl/>
              <w:jc w:val="left"/>
              <w:rPr>
                <w:rFonts w:ascii="宋体" w:eastAsia="宋体" w:hAnsi="宋体" w:cs="Times New Roman"/>
                <w:kern w:val="0"/>
              </w:rPr>
            </w:pPr>
          </w:p>
        </w:tc>
        <w:tc>
          <w:tcPr>
            <w:tcW w:w="1134" w:type="dxa"/>
          </w:tcPr>
          <w:p w14:paraId="67F94ABB" w14:textId="77777777" w:rsidR="007240B5" w:rsidRPr="00763288" w:rsidRDefault="007240B5" w:rsidP="006007DD">
            <w:pPr>
              <w:widowControl/>
              <w:jc w:val="left"/>
              <w:rPr>
                <w:rFonts w:ascii="宋体" w:eastAsia="宋体" w:hAnsi="宋体" w:cs="Times New Roman"/>
                <w:kern w:val="0"/>
              </w:rPr>
            </w:pPr>
          </w:p>
        </w:tc>
      </w:tr>
      <w:tr w:rsidR="007240B5" w:rsidRPr="00763288" w14:paraId="6B002A1F" w14:textId="77777777" w:rsidTr="006007DD">
        <w:trPr>
          <w:jc w:val="center"/>
        </w:trPr>
        <w:tc>
          <w:tcPr>
            <w:tcW w:w="567" w:type="dxa"/>
          </w:tcPr>
          <w:p w14:paraId="7160393C"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26</w:t>
            </w:r>
          </w:p>
        </w:tc>
        <w:tc>
          <w:tcPr>
            <w:tcW w:w="1417" w:type="dxa"/>
          </w:tcPr>
          <w:p w14:paraId="13809721"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机械性能</w:t>
            </w:r>
          </w:p>
        </w:tc>
        <w:tc>
          <w:tcPr>
            <w:tcW w:w="3118" w:type="dxa"/>
          </w:tcPr>
          <w:p w14:paraId="473288DB"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符合5.8的要求（振动、冲击、碰撞、抗震0.2g）</w:t>
            </w:r>
          </w:p>
        </w:tc>
        <w:tc>
          <w:tcPr>
            <w:tcW w:w="1417" w:type="dxa"/>
          </w:tcPr>
          <w:p w14:paraId="78B9186A" w14:textId="77777777" w:rsidR="007240B5" w:rsidRPr="00763288" w:rsidRDefault="007240B5" w:rsidP="006007DD">
            <w:pPr>
              <w:widowControl/>
              <w:jc w:val="left"/>
              <w:rPr>
                <w:rFonts w:ascii="宋体" w:eastAsia="宋体" w:hAnsi="宋体" w:cs="Times New Roman"/>
                <w:kern w:val="0"/>
              </w:rPr>
            </w:pPr>
          </w:p>
        </w:tc>
        <w:tc>
          <w:tcPr>
            <w:tcW w:w="1020" w:type="dxa"/>
          </w:tcPr>
          <w:p w14:paraId="6FEA990F" w14:textId="77777777" w:rsidR="007240B5" w:rsidRPr="00763288" w:rsidRDefault="007240B5" w:rsidP="006007DD">
            <w:pPr>
              <w:widowControl/>
              <w:jc w:val="left"/>
              <w:rPr>
                <w:rFonts w:ascii="宋体" w:eastAsia="宋体" w:hAnsi="宋体" w:cs="Times New Roman"/>
                <w:kern w:val="0"/>
              </w:rPr>
            </w:pPr>
          </w:p>
        </w:tc>
        <w:tc>
          <w:tcPr>
            <w:tcW w:w="1134" w:type="dxa"/>
          </w:tcPr>
          <w:p w14:paraId="15FECCB6" w14:textId="77777777" w:rsidR="007240B5" w:rsidRPr="00763288" w:rsidRDefault="007240B5" w:rsidP="006007DD">
            <w:pPr>
              <w:widowControl/>
              <w:jc w:val="left"/>
              <w:rPr>
                <w:rFonts w:ascii="宋体" w:eastAsia="宋体" w:hAnsi="宋体" w:cs="Times New Roman"/>
                <w:kern w:val="0"/>
              </w:rPr>
            </w:pPr>
          </w:p>
        </w:tc>
      </w:tr>
      <w:tr w:rsidR="007240B5" w:rsidRPr="00763288" w14:paraId="133F9607" w14:textId="77777777" w:rsidTr="006007DD">
        <w:trPr>
          <w:jc w:val="center"/>
        </w:trPr>
        <w:tc>
          <w:tcPr>
            <w:tcW w:w="567" w:type="dxa"/>
          </w:tcPr>
          <w:p w14:paraId="005CD676"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27</w:t>
            </w:r>
          </w:p>
        </w:tc>
        <w:tc>
          <w:tcPr>
            <w:tcW w:w="1417" w:type="dxa"/>
          </w:tcPr>
          <w:p w14:paraId="049C0F4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外壳防护性能</w:t>
            </w:r>
          </w:p>
        </w:tc>
        <w:tc>
          <w:tcPr>
            <w:tcW w:w="3118" w:type="dxa"/>
          </w:tcPr>
          <w:p w14:paraId="72023F2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符合5.9的要求（室内IP51，室外IP55）</w:t>
            </w:r>
          </w:p>
        </w:tc>
        <w:tc>
          <w:tcPr>
            <w:tcW w:w="1417" w:type="dxa"/>
          </w:tcPr>
          <w:p w14:paraId="5B3CA944" w14:textId="77777777" w:rsidR="007240B5" w:rsidRPr="00763288" w:rsidRDefault="007240B5" w:rsidP="006007DD">
            <w:pPr>
              <w:widowControl/>
              <w:jc w:val="left"/>
              <w:rPr>
                <w:rFonts w:ascii="宋体" w:eastAsia="宋体" w:hAnsi="宋体" w:cs="Times New Roman"/>
                <w:kern w:val="0"/>
                <w:lang w:eastAsia="en-US"/>
              </w:rPr>
            </w:pPr>
          </w:p>
        </w:tc>
        <w:tc>
          <w:tcPr>
            <w:tcW w:w="1020" w:type="dxa"/>
          </w:tcPr>
          <w:p w14:paraId="41368C51" w14:textId="77777777" w:rsidR="007240B5" w:rsidRPr="00763288" w:rsidRDefault="007240B5" w:rsidP="006007DD">
            <w:pPr>
              <w:widowControl/>
              <w:jc w:val="left"/>
              <w:rPr>
                <w:rFonts w:ascii="宋体" w:eastAsia="宋体" w:hAnsi="宋体" w:cs="Times New Roman"/>
                <w:kern w:val="0"/>
                <w:lang w:eastAsia="en-US"/>
              </w:rPr>
            </w:pPr>
          </w:p>
        </w:tc>
        <w:tc>
          <w:tcPr>
            <w:tcW w:w="1134" w:type="dxa"/>
          </w:tcPr>
          <w:p w14:paraId="64B1C781"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7CB81466" w14:textId="77777777" w:rsidTr="006007DD">
        <w:trPr>
          <w:jc w:val="center"/>
        </w:trPr>
        <w:tc>
          <w:tcPr>
            <w:tcW w:w="567" w:type="dxa"/>
          </w:tcPr>
          <w:p w14:paraId="096B4F2E"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28</w:t>
            </w:r>
          </w:p>
        </w:tc>
        <w:tc>
          <w:tcPr>
            <w:tcW w:w="1417" w:type="dxa"/>
          </w:tcPr>
          <w:p w14:paraId="74C959DF"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w:t>
            </w:r>
            <w:proofErr w:type="gramStart"/>
            <w:r w:rsidRPr="00763288">
              <w:rPr>
                <w:rFonts w:ascii="宋体" w:eastAsia="宋体" w:hAnsi="宋体" w:cs="Times New Roman"/>
                <w:kern w:val="0"/>
                <w:sz w:val="18"/>
              </w:rPr>
              <w:t>电鸿物</w:t>
            </w:r>
            <w:proofErr w:type="gramEnd"/>
            <w:r w:rsidRPr="00763288">
              <w:rPr>
                <w:rFonts w:ascii="宋体" w:eastAsia="宋体" w:hAnsi="宋体" w:cs="Times New Roman"/>
                <w:kern w:val="0"/>
                <w:sz w:val="18"/>
              </w:rPr>
              <w:t>联网平台接入</w:t>
            </w:r>
          </w:p>
        </w:tc>
        <w:tc>
          <w:tcPr>
            <w:tcW w:w="3118" w:type="dxa"/>
          </w:tcPr>
          <w:p w14:paraId="6B89A8C2"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符合5.4.1的要求，应适配电</w:t>
            </w:r>
            <w:proofErr w:type="gramStart"/>
            <w:r w:rsidRPr="00763288">
              <w:rPr>
                <w:rFonts w:ascii="宋体" w:eastAsia="宋体" w:hAnsi="宋体" w:cs="Times New Roman"/>
                <w:kern w:val="0"/>
                <w:sz w:val="18"/>
              </w:rPr>
              <w:t>鸿物联</w:t>
            </w:r>
            <w:proofErr w:type="gramEnd"/>
            <w:r w:rsidRPr="00763288">
              <w:rPr>
                <w:rFonts w:ascii="宋体" w:eastAsia="宋体" w:hAnsi="宋体" w:cs="Times New Roman"/>
                <w:kern w:val="0"/>
                <w:sz w:val="18"/>
              </w:rPr>
              <w:t>操作系统，</w:t>
            </w:r>
            <w:proofErr w:type="gramStart"/>
            <w:r w:rsidRPr="00763288">
              <w:rPr>
                <w:rFonts w:ascii="宋体" w:eastAsia="宋体" w:hAnsi="宋体" w:cs="Times New Roman"/>
                <w:kern w:val="0"/>
                <w:sz w:val="18"/>
              </w:rPr>
              <w:t>提供电鸿适配</w:t>
            </w:r>
            <w:proofErr w:type="gramEnd"/>
            <w:r w:rsidRPr="00763288">
              <w:rPr>
                <w:rFonts w:ascii="宋体" w:eastAsia="宋体" w:hAnsi="宋体" w:cs="Times New Roman"/>
                <w:kern w:val="0"/>
                <w:sz w:val="18"/>
              </w:rPr>
              <w:t>认证证书（cx.cnca.cn可查询）</w:t>
            </w:r>
          </w:p>
        </w:tc>
        <w:tc>
          <w:tcPr>
            <w:tcW w:w="1417" w:type="dxa"/>
          </w:tcPr>
          <w:p w14:paraId="1B1C1849" w14:textId="77777777" w:rsidR="007240B5" w:rsidRPr="00763288" w:rsidRDefault="007240B5" w:rsidP="006007DD">
            <w:pPr>
              <w:widowControl/>
              <w:jc w:val="left"/>
              <w:rPr>
                <w:rFonts w:ascii="宋体" w:eastAsia="宋体" w:hAnsi="宋体" w:cs="Times New Roman"/>
                <w:kern w:val="0"/>
              </w:rPr>
            </w:pPr>
          </w:p>
        </w:tc>
        <w:tc>
          <w:tcPr>
            <w:tcW w:w="1020" w:type="dxa"/>
          </w:tcPr>
          <w:p w14:paraId="1FDC5B19" w14:textId="77777777" w:rsidR="007240B5" w:rsidRPr="00763288" w:rsidRDefault="007240B5" w:rsidP="006007DD">
            <w:pPr>
              <w:widowControl/>
              <w:jc w:val="left"/>
              <w:rPr>
                <w:rFonts w:ascii="宋体" w:eastAsia="宋体" w:hAnsi="宋体" w:cs="Times New Roman"/>
                <w:kern w:val="0"/>
              </w:rPr>
            </w:pPr>
          </w:p>
        </w:tc>
        <w:tc>
          <w:tcPr>
            <w:tcW w:w="1134" w:type="dxa"/>
          </w:tcPr>
          <w:p w14:paraId="639F98DC" w14:textId="77777777" w:rsidR="007240B5" w:rsidRPr="00763288" w:rsidRDefault="007240B5" w:rsidP="006007DD">
            <w:pPr>
              <w:widowControl/>
              <w:jc w:val="left"/>
              <w:rPr>
                <w:rFonts w:ascii="宋体" w:eastAsia="宋体" w:hAnsi="宋体" w:cs="Times New Roman"/>
                <w:kern w:val="0"/>
              </w:rPr>
            </w:pPr>
          </w:p>
        </w:tc>
      </w:tr>
      <w:tr w:rsidR="007240B5" w:rsidRPr="00763288" w14:paraId="1F3E127C" w14:textId="77777777" w:rsidTr="006007DD">
        <w:trPr>
          <w:jc w:val="center"/>
        </w:trPr>
        <w:tc>
          <w:tcPr>
            <w:tcW w:w="567" w:type="dxa"/>
          </w:tcPr>
          <w:p w14:paraId="3CF37D26"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29</w:t>
            </w:r>
          </w:p>
        </w:tc>
        <w:tc>
          <w:tcPr>
            <w:tcW w:w="1417" w:type="dxa"/>
          </w:tcPr>
          <w:p w14:paraId="6414EA74"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w:t>
            </w:r>
            <w:proofErr w:type="gramStart"/>
            <w:r w:rsidRPr="00763288">
              <w:rPr>
                <w:rFonts w:ascii="宋体" w:eastAsia="宋体" w:hAnsi="宋体" w:cs="Times New Roman"/>
                <w:kern w:val="0"/>
                <w:sz w:val="18"/>
              </w:rPr>
              <w:t>电鸿分析</w:t>
            </w:r>
            <w:proofErr w:type="gramEnd"/>
            <w:r w:rsidRPr="00763288">
              <w:rPr>
                <w:rFonts w:ascii="宋体" w:eastAsia="宋体" w:hAnsi="宋体" w:cs="Times New Roman"/>
                <w:kern w:val="0"/>
                <w:sz w:val="18"/>
              </w:rPr>
              <w:t>平台数据展示</w:t>
            </w:r>
          </w:p>
        </w:tc>
        <w:tc>
          <w:tcPr>
            <w:tcW w:w="3118" w:type="dxa"/>
          </w:tcPr>
          <w:p w14:paraId="11734134"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符合5.4.2的要求，支持</w:t>
            </w:r>
            <w:proofErr w:type="gramStart"/>
            <w:r w:rsidRPr="00763288">
              <w:rPr>
                <w:rFonts w:ascii="宋体" w:eastAsia="宋体" w:hAnsi="宋体" w:cs="Times New Roman"/>
                <w:kern w:val="0"/>
                <w:sz w:val="18"/>
              </w:rPr>
              <w:t>电鸿分析</w:t>
            </w:r>
            <w:proofErr w:type="gramEnd"/>
            <w:r w:rsidRPr="00763288">
              <w:rPr>
                <w:rFonts w:ascii="宋体" w:eastAsia="宋体" w:hAnsi="宋体" w:cs="Times New Roman"/>
                <w:kern w:val="0"/>
                <w:sz w:val="18"/>
              </w:rPr>
              <w:t>平台数据展示，配合接口对接和调试</w:t>
            </w:r>
          </w:p>
        </w:tc>
        <w:tc>
          <w:tcPr>
            <w:tcW w:w="1417" w:type="dxa"/>
          </w:tcPr>
          <w:p w14:paraId="0D99324C" w14:textId="77777777" w:rsidR="007240B5" w:rsidRPr="00763288" w:rsidRDefault="007240B5" w:rsidP="006007DD">
            <w:pPr>
              <w:widowControl/>
              <w:jc w:val="left"/>
              <w:rPr>
                <w:rFonts w:ascii="宋体" w:eastAsia="宋体" w:hAnsi="宋体" w:cs="Times New Roman"/>
                <w:kern w:val="0"/>
              </w:rPr>
            </w:pPr>
          </w:p>
        </w:tc>
        <w:tc>
          <w:tcPr>
            <w:tcW w:w="1020" w:type="dxa"/>
          </w:tcPr>
          <w:p w14:paraId="492B4F3F" w14:textId="77777777" w:rsidR="007240B5" w:rsidRPr="00763288" w:rsidRDefault="007240B5" w:rsidP="006007DD">
            <w:pPr>
              <w:widowControl/>
              <w:jc w:val="left"/>
              <w:rPr>
                <w:rFonts w:ascii="宋体" w:eastAsia="宋体" w:hAnsi="宋体" w:cs="Times New Roman"/>
                <w:kern w:val="0"/>
              </w:rPr>
            </w:pPr>
          </w:p>
        </w:tc>
        <w:tc>
          <w:tcPr>
            <w:tcW w:w="1134" w:type="dxa"/>
          </w:tcPr>
          <w:p w14:paraId="1D8C0239" w14:textId="77777777" w:rsidR="007240B5" w:rsidRPr="00763288" w:rsidRDefault="007240B5" w:rsidP="006007DD">
            <w:pPr>
              <w:widowControl/>
              <w:jc w:val="left"/>
              <w:rPr>
                <w:rFonts w:ascii="宋体" w:eastAsia="宋体" w:hAnsi="宋体" w:cs="Times New Roman"/>
                <w:kern w:val="0"/>
              </w:rPr>
            </w:pPr>
          </w:p>
        </w:tc>
      </w:tr>
      <w:tr w:rsidR="007240B5" w:rsidRPr="00763288" w14:paraId="129A2246" w14:textId="77777777" w:rsidTr="006007DD">
        <w:trPr>
          <w:jc w:val="center"/>
        </w:trPr>
        <w:tc>
          <w:tcPr>
            <w:tcW w:w="567" w:type="dxa"/>
          </w:tcPr>
          <w:p w14:paraId="2B57E75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30</w:t>
            </w:r>
          </w:p>
        </w:tc>
        <w:tc>
          <w:tcPr>
            <w:tcW w:w="1417" w:type="dxa"/>
          </w:tcPr>
          <w:p w14:paraId="66534C6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网络安全</w:t>
            </w:r>
          </w:p>
        </w:tc>
        <w:tc>
          <w:tcPr>
            <w:tcW w:w="3118" w:type="dxa"/>
          </w:tcPr>
          <w:p w14:paraId="24A6C3B1"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符合5.14的要求，通过第三方安全测试</w:t>
            </w:r>
          </w:p>
        </w:tc>
        <w:tc>
          <w:tcPr>
            <w:tcW w:w="1417" w:type="dxa"/>
          </w:tcPr>
          <w:p w14:paraId="2CAE2097" w14:textId="77777777" w:rsidR="007240B5" w:rsidRPr="00763288" w:rsidRDefault="007240B5" w:rsidP="006007DD">
            <w:pPr>
              <w:widowControl/>
              <w:jc w:val="left"/>
              <w:rPr>
                <w:rFonts w:ascii="宋体" w:eastAsia="宋体" w:hAnsi="宋体" w:cs="Times New Roman"/>
                <w:kern w:val="0"/>
              </w:rPr>
            </w:pPr>
          </w:p>
        </w:tc>
        <w:tc>
          <w:tcPr>
            <w:tcW w:w="1020" w:type="dxa"/>
          </w:tcPr>
          <w:p w14:paraId="2F24F8AE" w14:textId="77777777" w:rsidR="007240B5" w:rsidRPr="00763288" w:rsidRDefault="007240B5" w:rsidP="006007DD">
            <w:pPr>
              <w:widowControl/>
              <w:jc w:val="left"/>
              <w:rPr>
                <w:rFonts w:ascii="宋体" w:eastAsia="宋体" w:hAnsi="宋体" w:cs="Times New Roman"/>
                <w:kern w:val="0"/>
              </w:rPr>
            </w:pPr>
          </w:p>
        </w:tc>
        <w:tc>
          <w:tcPr>
            <w:tcW w:w="1134" w:type="dxa"/>
          </w:tcPr>
          <w:p w14:paraId="3864EB0D" w14:textId="77777777" w:rsidR="007240B5" w:rsidRPr="00763288" w:rsidRDefault="007240B5" w:rsidP="006007DD">
            <w:pPr>
              <w:widowControl/>
              <w:jc w:val="left"/>
              <w:rPr>
                <w:rFonts w:ascii="宋体" w:eastAsia="宋体" w:hAnsi="宋体" w:cs="Times New Roman"/>
                <w:kern w:val="0"/>
              </w:rPr>
            </w:pPr>
          </w:p>
        </w:tc>
      </w:tr>
      <w:tr w:rsidR="007240B5" w:rsidRPr="00763288" w14:paraId="706F6DC0" w14:textId="77777777" w:rsidTr="006007DD">
        <w:trPr>
          <w:jc w:val="center"/>
        </w:trPr>
        <w:tc>
          <w:tcPr>
            <w:tcW w:w="567" w:type="dxa"/>
          </w:tcPr>
          <w:p w14:paraId="3E21950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31</w:t>
            </w:r>
          </w:p>
        </w:tc>
        <w:tc>
          <w:tcPr>
            <w:tcW w:w="1417" w:type="dxa"/>
          </w:tcPr>
          <w:p w14:paraId="295EC67F"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★质保期</w:t>
            </w:r>
          </w:p>
        </w:tc>
        <w:tc>
          <w:tcPr>
            <w:tcW w:w="3118" w:type="dxa"/>
          </w:tcPr>
          <w:p w14:paraId="33F1BC45"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不少于6年，质保期内免费更换配件耗材</w:t>
            </w:r>
          </w:p>
        </w:tc>
        <w:tc>
          <w:tcPr>
            <w:tcW w:w="1417" w:type="dxa"/>
          </w:tcPr>
          <w:p w14:paraId="5BD07D81" w14:textId="77777777" w:rsidR="007240B5" w:rsidRPr="00763288" w:rsidRDefault="007240B5" w:rsidP="006007DD">
            <w:pPr>
              <w:widowControl/>
              <w:jc w:val="left"/>
              <w:rPr>
                <w:rFonts w:ascii="宋体" w:eastAsia="宋体" w:hAnsi="宋体" w:cs="Times New Roman"/>
                <w:kern w:val="0"/>
              </w:rPr>
            </w:pPr>
          </w:p>
        </w:tc>
        <w:tc>
          <w:tcPr>
            <w:tcW w:w="1020" w:type="dxa"/>
          </w:tcPr>
          <w:p w14:paraId="686BA0EB" w14:textId="77777777" w:rsidR="007240B5" w:rsidRPr="00763288" w:rsidRDefault="007240B5" w:rsidP="006007DD">
            <w:pPr>
              <w:widowControl/>
              <w:jc w:val="left"/>
              <w:rPr>
                <w:rFonts w:ascii="宋体" w:eastAsia="宋体" w:hAnsi="宋体" w:cs="Times New Roman"/>
                <w:kern w:val="0"/>
              </w:rPr>
            </w:pPr>
          </w:p>
        </w:tc>
        <w:tc>
          <w:tcPr>
            <w:tcW w:w="1134" w:type="dxa"/>
          </w:tcPr>
          <w:p w14:paraId="04093629" w14:textId="77777777" w:rsidR="007240B5" w:rsidRPr="00763288" w:rsidRDefault="007240B5" w:rsidP="006007DD">
            <w:pPr>
              <w:widowControl/>
              <w:jc w:val="left"/>
              <w:rPr>
                <w:rFonts w:ascii="宋体" w:eastAsia="宋体" w:hAnsi="宋体" w:cs="Times New Roman"/>
                <w:kern w:val="0"/>
              </w:rPr>
            </w:pPr>
          </w:p>
        </w:tc>
      </w:tr>
      <w:tr w:rsidR="007240B5" w:rsidRPr="00763288" w14:paraId="7618A050" w14:textId="77777777" w:rsidTr="006007DD">
        <w:trPr>
          <w:jc w:val="center"/>
        </w:trPr>
        <w:tc>
          <w:tcPr>
            <w:tcW w:w="567" w:type="dxa"/>
          </w:tcPr>
          <w:p w14:paraId="7DD25B0D"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32</w:t>
            </w:r>
          </w:p>
        </w:tc>
        <w:tc>
          <w:tcPr>
            <w:tcW w:w="1417" w:type="dxa"/>
          </w:tcPr>
          <w:p w14:paraId="09FC0F1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试运行</w:t>
            </w:r>
          </w:p>
        </w:tc>
        <w:tc>
          <w:tcPr>
            <w:tcW w:w="3118" w:type="dxa"/>
          </w:tcPr>
          <w:p w14:paraId="25DC9C16"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符合7.5的要求，配合开展3～6个月试运行，试运行中数据或通信问题免费处理，未通过试运行不予支付尾款</w:t>
            </w:r>
          </w:p>
        </w:tc>
        <w:tc>
          <w:tcPr>
            <w:tcW w:w="1417" w:type="dxa"/>
          </w:tcPr>
          <w:p w14:paraId="1B5CB596" w14:textId="77777777" w:rsidR="007240B5" w:rsidRPr="00763288" w:rsidRDefault="007240B5" w:rsidP="006007DD">
            <w:pPr>
              <w:widowControl/>
              <w:jc w:val="left"/>
              <w:rPr>
                <w:rFonts w:ascii="宋体" w:eastAsia="宋体" w:hAnsi="宋体" w:cs="Times New Roman"/>
                <w:kern w:val="0"/>
              </w:rPr>
            </w:pPr>
          </w:p>
        </w:tc>
        <w:tc>
          <w:tcPr>
            <w:tcW w:w="1020" w:type="dxa"/>
          </w:tcPr>
          <w:p w14:paraId="4EAEFACE" w14:textId="77777777" w:rsidR="007240B5" w:rsidRPr="00763288" w:rsidRDefault="007240B5" w:rsidP="006007DD">
            <w:pPr>
              <w:widowControl/>
              <w:jc w:val="left"/>
              <w:rPr>
                <w:rFonts w:ascii="宋体" w:eastAsia="宋体" w:hAnsi="宋体" w:cs="Times New Roman"/>
                <w:kern w:val="0"/>
              </w:rPr>
            </w:pPr>
          </w:p>
        </w:tc>
        <w:tc>
          <w:tcPr>
            <w:tcW w:w="1134" w:type="dxa"/>
          </w:tcPr>
          <w:p w14:paraId="29D89D55" w14:textId="77777777" w:rsidR="007240B5" w:rsidRPr="00763288" w:rsidRDefault="007240B5" w:rsidP="006007DD">
            <w:pPr>
              <w:widowControl/>
              <w:jc w:val="left"/>
              <w:rPr>
                <w:rFonts w:ascii="宋体" w:eastAsia="宋体" w:hAnsi="宋体" w:cs="Times New Roman"/>
                <w:kern w:val="0"/>
              </w:rPr>
            </w:pPr>
          </w:p>
        </w:tc>
      </w:tr>
      <w:tr w:rsidR="007240B5" w:rsidRPr="00763288" w14:paraId="67219D1A" w14:textId="77777777" w:rsidTr="006007DD">
        <w:trPr>
          <w:jc w:val="center"/>
        </w:trPr>
        <w:tc>
          <w:tcPr>
            <w:tcW w:w="567" w:type="dxa"/>
          </w:tcPr>
          <w:p w14:paraId="29CB267C"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33</w:t>
            </w:r>
          </w:p>
        </w:tc>
        <w:tc>
          <w:tcPr>
            <w:tcW w:w="1417" w:type="dxa"/>
          </w:tcPr>
          <w:p w14:paraId="71901B9D"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投标方资质</w:t>
            </w:r>
          </w:p>
        </w:tc>
        <w:tc>
          <w:tcPr>
            <w:tcW w:w="3118" w:type="dxa"/>
          </w:tcPr>
          <w:p w14:paraId="40805B8F"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符合1.12的要求（三体系认证、200套运行业绩、型式试验A级、5份故障隐患案例）</w:t>
            </w:r>
          </w:p>
        </w:tc>
        <w:tc>
          <w:tcPr>
            <w:tcW w:w="1417" w:type="dxa"/>
          </w:tcPr>
          <w:p w14:paraId="17454ACD" w14:textId="77777777" w:rsidR="007240B5" w:rsidRPr="00763288" w:rsidRDefault="007240B5" w:rsidP="006007DD">
            <w:pPr>
              <w:widowControl/>
              <w:jc w:val="left"/>
              <w:rPr>
                <w:rFonts w:ascii="宋体" w:eastAsia="宋体" w:hAnsi="宋体" w:cs="Times New Roman"/>
                <w:kern w:val="0"/>
              </w:rPr>
            </w:pPr>
          </w:p>
        </w:tc>
        <w:tc>
          <w:tcPr>
            <w:tcW w:w="1020" w:type="dxa"/>
          </w:tcPr>
          <w:p w14:paraId="585369BF" w14:textId="77777777" w:rsidR="007240B5" w:rsidRPr="00763288" w:rsidRDefault="007240B5" w:rsidP="006007DD">
            <w:pPr>
              <w:widowControl/>
              <w:jc w:val="left"/>
              <w:rPr>
                <w:rFonts w:ascii="宋体" w:eastAsia="宋体" w:hAnsi="宋体" w:cs="Times New Roman"/>
                <w:kern w:val="0"/>
              </w:rPr>
            </w:pPr>
          </w:p>
        </w:tc>
        <w:tc>
          <w:tcPr>
            <w:tcW w:w="1134" w:type="dxa"/>
          </w:tcPr>
          <w:p w14:paraId="130CA4F9" w14:textId="77777777" w:rsidR="007240B5" w:rsidRPr="00763288" w:rsidRDefault="007240B5" w:rsidP="006007DD">
            <w:pPr>
              <w:widowControl/>
              <w:jc w:val="left"/>
              <w:rPr>
                <w:rFonts w:ascii="宋体" w:eastAsia="宋体" w:hAnsi="宋体" w:cs="Times New Roman"/>
                <w:kern w:val="0"/>
              </w:rPr>
            </w:pPr>
          </w:p>
        </w:tc>
      </w:tr>
    </w:tbl>
    <w:p w14:paraId="0F94D493" w14:textId="77777777" w:rsidR="007240B5" w:rsidRPr="00763288" w:rsidRDefault="007240B5" w:rsidP="007240B5">
      <w:pPr>
        <w:widowControl/>
        <w:spacing w:line="360" w:lineRule="auto"/>
        <w:jc w:val="left"/>
        <w:rPr>
          <w:rFonts w:ascii="宋体" w:eastAsia="宋体" w:hAnsi="宋体" w:cs="Times New Roman"/>
          <w:kern w:val="0"/>
        </w:rPr>
      </w:pPr>
      <w:r w:rsidRPr="00763288">
        <w:rPr>
          <w:rFonts w:ascii="宋体" w:eastAsia="宋体" w:hAnsi="宋体" w:cs="Times New Roman"/>
          <w:kern w:val="0"/>
        </w:rPr>
        <w:t>注：表中标注"★"的项目为不可偏离项目，投标方必须完全满足；未标注"★"的项目为一般项目，投标方如有偏差应在附录C中如实说明。"响应情况"列填写"完全满足""正偏离"或"负偏离"。</w:t>
      </w:r>
    </w:p>
    <w:p w14:paraId="5BABD4FB" w14:textId="77777777" w:rsidR="007240B5" w:rsidRPr="00763288" w:rsidRDefault="007240B5" w:rsidP="007240B5">
      <w:pPr>
        <w:widowControl/>
        <w:spacing w:after="200" w:line="276" w:lineRule="auto"/>
        <w:jc w:val="left"/>
        <w:rPr>
          <w:rFonts w:ascii="宋体" w:eastAsia="宋体" w:hAnsi="宋体" w:cs="Times New Roman"/>
          <w:kern w:val="0"/>
        </w:rPr>
      </w:pPr>
      <w:r w:rsidRPr="00763288">
        <w:rPr>
          <w:rFonts w:ascii="宋体" w:eastAsia="宋体" w:hAnsi="宋体" w:cs="Times New Roman"/>
          <w:kern w:val="0"/>
        </w:rPr>
        <w:br w:type="page"/>
      </w:r>
    </w:p>
    <w:p w14:paraId="6A168942"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407" w:name="_Toc241137733"/>
      <w:bookmarkStart w:id="408" w:name="_Toc241137833"/>
      <w:bookmarkStart w:id="409" w:name="_Toc243053780"/>
      <w:r w:rsidRPr="00763288">
        <w:rPr>
          <w:rFonts w:ascii="黑体" w:eastAsia="黑体" w:hAnsi="黑体" w:cs="Times New Roman"/>
          <w:b/>
          <w:bCs/>
          <w:color w:val="000000"/>
          <w:kern w:val="0"/>
          <w:sz w:val="32"/>
          <w:szCs w:val="28"/>
        </w:rPr>
        <w:lastRenderedPageBreak/>
        <w:t>附录C 投标方技术偏差表</w:t>
      </w:r>
      <w:bookmarkEnd w:id="407"/>
      <w:bookmarkEnd w:id="408"/>
      <w:bookmarkEnd w:id="409"/>
    </w:p>
    <w:p w14:paraId="7D9C8E47"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投标方应将所供设备与本技术条件</w:t>
      </w:r>
      <w:proofErr w:type="gramStart"/>
      <w:r w:rsidRPr="00763288">
        <w:rPr>
          <w:rFonts w:ascii="宋体" w:eastAsia="宋体" w:hAnsi="宋体" w:cs="Times New Roman"/>
          <w:kern w:val="0"/>
        </w:rPr>
        <w:t>书技术</w:t>
      </w:r>
      <w:proofErr w:type="gramEnd"/>
      <w:r w:rsidRPr="00763288">
        <w:rPr>
          <w:rFonts w:ascii="宋体" w:eastAsia="宋体" w:hAnsi="宋体" w:cs="Times New Roman"/>
          <w:kern w:val="0"/>
        </w:rPr>
        <w:t>文件有差异之处，无论优于或劣于本技术条件书要求，均汇集成此表。如无偏差，应在表中注明"无偏差"。</w:t>
      </w:r>
    </w:p>
    <w:tbl>
      <w:tblPr>
        <w:tblStyle w:val="92"/>
        <w:tblW w:w="0" w:type="auto"/>
        <w:jc w:val="center"/>
        <w:tblLook w:val="04A0" w:firstRow="1" w:lastRow="0" w:firstColumn="1" w:lastColumn="0" w:noHBand="0" w:noVBand="1"/>
      </w:tblPr>
      <w:tblGrid>
        <w:gridCol w:w="562"/>
        <w:gridCol w:w="1659"/>
        <w:gridCol w:w="2208"/>
        <w:gridCol w:w="1659"/>
        <w:gridCol w:w="2208"/>
      </w:tblGrid>
      <w:tr w:rsidR="007240B5" w:rsidRPr="00763288" w14:paraId="364E9DDC" w14:textId="77777777" w:rsidTr="006007DD">
        <w:trPr>
          <w:jc w:val="center"/>
        </w:trPr>
        <w:tc>
          <w:tcPr>
            <w:tcW w:w="567" w:type="dxa"/>
          </w:tcPr>
          <w:p w14:paraId="7A0B29CF"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序号</w:t>
            </w:r>
          </w:p>
        </w:tc>
        <w:tc>
          <w:tcPr>
            <w:tcW w:w="1701" w:type="dxa"/>
          </w:tcPr>
          <w:p w14:paraId="194FD95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招标文件条目</w:t>
            </w:r>
          </w:p>
        </w:tc>
        <w:tc>
          <w:tcPr>
            <w:tcW w:w="2268" w:type="dxa"/>
          </w:tcPr>
          <w:p w14:paraId="2750E0A7"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招标文件简要内容</w:t>
            </w:r>
          </w:p>
        </w:tc>
        <w:tc>
          <w:tcPr>
            <w:tcW w:w="1701" w:type="dxa"/>
          </w:tcPr>
          <w:p w14:paraId="64C7338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投标文件条目</w:t>
            </w:r>
          </w:p>
        </w:tc>
        <w:tc>
          <w:tcPr>
            <w:tcW w:w="2268" w:type="dxa"/>
          </w:tcPr>
          <w:p w14:paraId="49114346"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投标文件简要内容</w:t>
            </w:r>
          </w:p>
        </w:tc>
      </w:tr>
      <w:tr w:rsidR="007240B5" w:rsidRPr="00763288" w14:paraId="4169C970" w14:textId="77777777" w:rsidTr="006007DD">
        <w:trPr>
          <w:jc w:val="center"/>
        </w:trPr>
        <w:tc>
          <w:tcPr>
            <w:tcW w:w="567" w:type="dxa"/>
          </w:tcPr>
          <w:p w14:paraId="010ADB11"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701" w:type="dxa"/>
          </w:tcPr>
          <w:p w14:paraId="1882BBFF" w14:textId="77777777" w:rsidR="007240B5" w:rsidRPr="00763288" w:rsidRDefault="007240B5" w:rsidP="006007DD">
            <w:pPr>
              <w:widowControl/>
              <w:jc w:val="left"/>
              <w:rPr>
                <w:rFonts w:ascii="宋体" w:eastAsia="宋体" w:hAnsi="宋体" w:cs="Times New Roman"/>
                <w:kern w:val="0"/>
                <w:lang w:eastAsia="en-US"/>
              </w:rPr>
            </w:pPr>
          </w:p>
        </w:tc>
        <w:tc>
          <w:tcPr>
            <w:tcW w:w="2268" w:type="dxa"/>
          </w:tcPr>
          <w:p w14:paraId="6A72EE8A"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563625B8" w14:textId="77777777" w:rsidR="007240B5" w:rsidRPr="00763288" w:rsidRDefault="007240B5" w:rsidP="006007DD">
            <w:pPr>
              <w:widowControl/>
              <w:jc w:val="left"/>
              <w:rPr>
                <w:rFonts w:ascii="宋体" w:eastAsia="宋体" w:hAnsi="宋体" w:cs="Times New Roman"/>
                <w:kern w:val="0"/>
                <w:lang w:eastAsia="en-US"/>
              </w:rPr>
            </w:pPr>
          </w:p>
        </w:tc>
        <w:tc>
          <w:tcPr>
            <w:tcW w:w="2268" w:type="dxa"/>
          </w:tcPr>
          <w:p w14:paraId="7651F67B"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063B3638" w14:textId="77777777" w:rsidTr="006007DD">
        <w:trPr>
          <w:jc w:val="center"/>
        </w:trPr>
        <w:tc>
          <w:tcPr>
            <w:tcW w:w="567" w:type="dxa"/>
          </w:tcPr>
          <w:p w14:paraId="1261B82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w:t>
            </w:r>
          </w:p>
        </w:tc>
        <w:tc>
          <w:tcPr>
            <w:tcW w:w="1701" w:type="dxa"/>
          </w:tcPr>
          <w:p w14:paraId="49E2DB01" w14:textId="77777777" w:rsidR="007240B5" w:rsidRPr="00763288" w:rsidRDefault="007240B5" w:rsidP="006007DD">
            <w:pPr>
              <w:widowControl/>
              <w:jc w:val="left"/>
              <w:rPr>
                <w:rFonts w:ascii="宋体" w:eastAsia="宋体" w:hAnsi="宋体" w:cs="Times New Roman"/>
                <w:kern w:val="0"/>
                <w:lang w:eastAsia="en-US"/>
              </w:rPr>
            </w:pPr>
          </w:p>
        </w:tc>
        <w:tc>
          <w:tcPr>
            <w:tcW w:w="2268" w:type="dxa"/>
          </w:tcPr>
          <w:p w14:paraId="1EF89499"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41698640" w14:textId="77777777" w:rsidR="007240B5" w:rsidRPr="00763288" w:rsidRDefault="007240B5" w:rsidP="006007DD">
            <w:pPr>
              <w:widowControl/>
              <w:jc w:val="left"/>
              <w:rPr>
                <w:rFonts w:ascii="宋体" w:eastAsia="宋体" w:hAnsi="宋体" w:cs="Times New Roman"/>
                <w:kern w:val="0"/>
                <w:lang w:eastAsia="en-US"/>
              </w:rPr>
            </w:pPr>
          </w:p>
        </w:tc>
        <w:tc>
          <w:tcPr>
            <w:tcW w:w="2268" w:type="dxa"/>
          </w:tcPr>
          <w:p w14:paraId="085028D5"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08D70D31" w14:textId="77777777" w:rsidTr="006007DD">
        <w:trPr>
          <w:jc w:val="center"/>
        </w:trPr>
        <w:tc>
          <w:tcPr>
            <w:tcW w:w="567" w:type="dxa"/>
          </w:tcPr>
          <w:p w14:paraId="289BB6B8"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w:t>
            </w:r>
          </w:p>
        </w:tc>
        <w:tc>
          <w:tcPr>
            <w:tcW w:w="1701" w:type="dxa"/>
          </w:tcPr>
          <w:p w14:paraId="78BD8968" w14:textId="77777777" w:rsidR="007240B5" w:rsidRPr="00763288" w:rsidRDefault="007240B5" w:rsidP="006007DD">
            <w:pPr>
              <w:widowControl/>
              <w:jc w:val="left"/>
              <w:rPr>
                <w:rFonts w:ascii="宋体" w:eastAsia="宋体" w:hAnsi="宋体" w:cs="Times New Roman"/>
                <w:kern w:val="0"/>
                <w:lang w:eastAsia="en-US"/>
              </w:rPr>
            </w:pPr>
          </w:p>
        </w:tc>
        <w:tc>
          <w:tcPr>
            <w:tcW w:w="2268" w:type="dxa"/>
          </w:tcPr>
          <w:p w14:paraId="1A4D4F72"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22ED9B36" w14:textId="77777777" w:rsidR="007240B5" w:rsidRPr="00763288" w:rsidRDefault="007240B5" w:rsidP="006007DD">
            <w:pPr>
              <w:widowControl/>
              <w:jc w:val="left"/>
              <w:rPr>
                <w:rFonts w:ascii="宋体" w:eastAsia="宋体" w:hAnsi="宋体" w:cs="Times New Roman"/>
                <w:kern w:val="0"/>
                <w:lang w:eastAsia="en-US"/>
              </w:rPr>
            </w:pPr>
          </w:p>
        </w:tc>
        <w:tc>
          <w:tcPr>
            <w:tcW w:w="2268" w:type="dxa"/>
          </w:tcPr>
          <w:p w14:paraId="10683572"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3BE1464F" w14:textId="77777777" w:rsidTr="006007DD">
        <w:trPr>
          <w:jc w:val="center"/>
        </w:trPr>
        <w:tc>
          <w:tcPr>
            <w:tcW w:w="567" w:type="dxa"/>
          </w:tcPr>
          <w:p w14:paraId="3D21BBCF"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4</w:t>
            </w:r>
          </w:p>
        </w:tc>
        <w:tc>
          <w:tcPr>
            <w:tcW w:w="1701" w:type="dxa"/>
          </w:tcPr>
          <w:p w14:paraId="522ED814" w14:textId="77777777" w:rsidR="007240B5" w:rsidRPr="00763288" w:rsidRDefault="007240B5" w:rsidP="006007DD">
            <w:pPr>
              <w:widowControl/>
              <w:jc w:val="left"/>
              <w:rPr>
                <w:rFonts w:ascii="宋体" w:eastAsia="宋体" w:hAnsi="宋体" w:cs="Times New Roman"/>
                <w:kern w:val="0"/>
                <w:lang w:eastAsia="en-US"/>
              </w:rPr>
            </w:pPr>
          </w:p>
        </w:tc>
        <w:tc>
          <w:tcPr>
            <w:tcW w:w="2268" w:type="dxa"/>
          </w:tcPr>
          <w:p w14:paraId="6A2455F9"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0F032214" w14:textId="77777777" w:rsidR="007240B5" w:rsidRPr="00763288" w:rsidRDefault="007240B5" w:rsidP="006007DD">
            <w:pPr>
              <w:widowControl/>
              <w:jc w:val="left"/>
              <w:rPr>
                <w:rFonts w:ascii="宋体" w:eastAsia="宋体" w:hAnsi="宋体" w:cs="Times New Roman"/>
                <w:kern w:val="0"/>
                <w:lang w:eastAsia="en-US"/>
              </w:rPr>
            </w:pPr>
          </w:p>
        </w:tc>
        <w:tc>
          <w:tcPr>
            <w:tcW w:w="2268" w:type="dxa"/>
          </w:tcPr>
          <w:p w14:paraId="063F0CF8"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003CC1A3" w14:textId="77777777" w:rsidTr="006007DD">
        <w:trPr>
          <w:jc w:val="center"/>
        </w:trPr>
        <w:tc>
          <w:tcPr>
            <w:tcW w:w="567" w:type="dxa"/>
          </w:tcPr>
          <w:p w14:paraId="4C5311B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1701" w:type="dxa"/>
          </w:tcPr>
          <w:p w14:paraId="29DBDBEC" w14:textId="77777777" w:rsidR="007240B5" w:rsidRPr="00763288" w:rsidRDefault="007240B5" w:rsidP="006007DD">
            <w:pPr>
              <w:widowControl/>
              <w:jc w:val="left"/>
              <w:rPr>
                <w:rFonts w:ascii="宋体" w:eastAsia="宋体" w:hAnsi="宋体" w:cs="Times New Roman"/>
                <w:kern w:val="0"/>
                <w:lang w:eastAsia="en-US"/>
              </w:rPr>
            </w:pPr>
          </w:p>
        </w:tc>
        <w:tc>
          <w:tcPr>
            <w:tcW w:w="2268" w:type="dxa"/>
          </w:tcPr>
          <w:p w14:paraId="7290ADEB" w14:textId="77777777" w:rsidR="007240B5" w:rsidRPr="00763288" w:rsidRDefault="007240B5" w:rsidP="006007DD">
            <w:pPr>
              <w:widowControl/>
              <w:jc w:val="left"/>
              <w:rPr>
                <w:rFonts w:ascii="宋体" w:eastAsia="宋体" w:hAnsi="宋体" w:cs="Times New Roman"/>
                <w:kern w:val="0"/>
                <w:lang w:eastAsia="en-US"/>
              </w:rPr>
            </w:pPr>
          </w:p>
        </w:tc>
        <w:tc>
          <w:tcPr>
            <w:tcW w:w="1701" w:type="dxa"/>
          </w:tcPr>
          <w:p w14:paraId="336D11A0" w14:textId="77777777" w:rsidR="007240B5" w:rsidRPr="00763288" w:rsidRDefault="007240B5" w:rsidP="006007DD">
            <w:pPr>
              <w:widowControl/>
              <w:jc w:val="left"/>
              <w:rPr>
                <w:rFonts w:ascii="宋体" w:eastAsia="宋体" w:hAnsi="宋体" w:cs="Times New Roman"/>
                <w:kern w:val="0"/>
                <w:lang w:eastAsia="en-US"/>
              </w:rPr>
            </w:pPr>
          </w:p>
        </w:tc>
        <w:tc>
          <w:tcPr>
            <w:tcW w:w="2268" w:type="dxa"/>
          </w:tcPr>
          <w:p w14:paraId="7A49E756" w14:textId="77777777" w:rsidR="007240B5" w:rsidRPr="00763288" w:rsidRDefault="007240B5" w:rsidP="006007DD">
            <w:pPr>
              <w:widowControl/>
              <w:jc w:val="left"/>
              <w:rPr>
                <w:rFonts w:ascii="宋体" w:eastAsia="宋体" w:hAnsi="宋体" w:cs="Times New Roman"/>
                <w:kern w:val="0"/>
                <w:lang w:eastAsia="en-US"/>
              </w:rPr>
            </w:pPr>
          </w:p>
        </w:tc>
      </w:tr>
    </w:tbl>
    <w:p w14:paraId="35DD3334" w14:textId="77777777" w:rsidR="007240B5" w:rsidRPr="00763288" w:rsidRDefault="007240B5" w:rsidP="007240B5">
      <w:pPr>
        <w:widowControl/>
        <w:spacing w:before="400" w:after="200" w:line="276" w:lineRule="auto"/>
        <w:jc w:val="left"/>
        <w:rPr>
          <w:rFonts w:ascii="宋体" w:eastAsia="宋体" w:hAnsi="宋体" w:cs="Times New Roman"/>
          <w:kern w:val="0"/>
          <w:lang w:eastAsia="en-US"/>
        </w:rPr>
      </w:pPr>
      <w:r w:rsidRPr="00763288">
        <w:rPr>
          <w:rFonts w:ascii="宋体" w:eastAsia="宋体" w:hAnsi="宋体" w:cs="Times New Roman"/>
          <w:kern w:val="0"/>
          <w:lang w:eastAsia="en-US"/>
        </w:rPr>
        <w:t>投标商名称：               （盖章）</w:t>
      </w:r>
    </w:p>
    <w:p w14:paraId="02021315" w14:textId="77777777" w:rsidR="007240B5" w:rsidRPr="00763288" w:rsidRDefault="007240B5" w:rsidP="007240B5">
      <w:pPr>
        <w:widowControl/>
        <w:spacing w:after="200" w:line="276" w:lineRule="auto"/>
        <w:jc w:val="left"/>
        <w:rPr>
          <w:rFonts w:ascii="宋体" w:eastAsia="宋体" w:hAnsi="宋体" w:cs="Times New Roman"/>
          <w:kern w:val="0"/>
          <w:lang w:eastAsia="en-US"/>
        </w:rPr>
      </w:pPr>
      <w:r w:rsidRPr="00763288">
        <w:rPr>
          <w:rFonts w:ascii="宋体" w:eastAsia="宋体" w:hAnsi="宋体" w:cs="Times New Roman"/>
          <w:kern w:val="0"/>
          <w:lang w:eastAsia="en-US"/>
        </w:rPr>
        <w:t>授权投标人：               （签字）</w:t>
      </w:r>
    </w:p>
    <w:p w14:paraId="24A2CF8B" w14:textId="77777777" w:rsidR="007240B5" w:rsidRPr="00763288" w:rsidRDefault="007240B5" w:rsidP="007240B5">
      <w:pPr>
        <w:widowControl/>
        <w:spacing w:after="200" w:line="276" w:lineRule="auto"/>
        <w:jc w:val="left"/>
        <w:rPr>
          <w:rFonts w:ascii="宋体" w:eastAsia="宋体" w:hAnsi="宋体" w:cs="Times New Roman"/>
          <w:kern w:val="0"/>
          <w:lang w:eastAsia="en-US"/>
        </w:rPr>
      </w:pPr>
      <w:r w:rsidRPr="00763288">
        <w:rPr>
          <w:rFonts w:ascii="宋体" w:eastAsia="宋体" w:hAnsi="宋体" w:cs="Times New Roman"/>
          <w:kern w:val="0"/>
          <w:lang w:eastAsia="en-US"/>
        </w:rPr>
        <w:t>日      期：         年    月    日</w:t>
      </w:r>
    </w:p>
    <w:p w14:paraId="1500C2D8" w14:textId="77777777" w:rsidR="007240B5" w:rsidRPr="00763288" w:rsidRDefault="007240B5" w:rsidP="007240B5">
      <w:pPr>
        <w:widowControl/>
        <w:spacing w:after="200" w:line="276" w:lineRule="auto"/>
        <w:jc w:val="left"/>
        <w:rPr>
          <w:rFonts w:ascii="宋体" w:eastAsia="宋体" w:hAnsi="宋体" w:cs="Times New Roman"/>
          <w:kern w:val="0"/>
          <w:lang w:eastAsia="en-US"/>
        </w:rPr>
      </w:pPr>
      <w:r w:rsidRPr="00763288">
        <w:rPr>
          <w:rFonts w:ascii="宋体" w:eastAsia="宋体" w:hAnsi="宋体" w:cs="Times New Roman"/>
          <w:kern w:val="0"/>
          <w:lang w:eastAsia="en-US"/>
        </w:rPr>
        <w:br w:type="page"/>
      </w:r>
    </w:p>
    <w:p w14:paraId="593F9D8D" w14:textId="77777777" w:rsidR="007240B5" w:rsidRPr="00763288" w:rsidRDefault="007240B5" w:rsidP="007240B5">
      <w:pPr>
        <w:keepNext/>
        <w:keepLines/>
        <w:widowControl/>
        <w:spacing w:before="480" w:line="276" w:lineRule="auto"/>
        <w:jc w:val="left"/>
        <w:outlineLvl w:val="0"/>
        <w:rPr>
          <w:rFonts w:ascii="Calibri" w:eastAsia="MS Gothic" w:hAnsi="Calibri" w:cs="Times New Roman"/>
          <w:b/>
          <w:bCs/>
          <w:color w:val="365F91"/>
          <w:kern w:val="0"/>
          <w:sz w:val="28"/>
          <w:szCs w:val="28"/>
        </w:rPr>
      </w:pPr>
      <w:bookmarkStart w:id="410" w:name="_Toc241137734"/>
      <w:bookmarkStart w:id="411" w:name="_Toc241137834"/>
      <w:bookmarkStart w:id="412" w:name="_Toc243053781"/>
      <w:r w:rsidRPr="00763288">
        <w:rPr>
          <w:rFonts w:ascii="黑体" w:eastAsia="黑体" w:hAnsi="黑体" w:cs="Times New Roman"/>
          <w:b/>
          <w:bCs/>
          <w:color w:val="000000"/>
          <w:kern w:val="0"/>
          <w:sz w:val="32"/>
          <w:szCs w:val="28"/>
        </w:rPr>
        <w:lastRenderedPageBreak/>
        <w:t>附录D 单台设备标准配置明细表（投标方填写）</w:t>
      </w:r>
      <w:bookmarkEnd w:id="410"/>
      <w:bookmarkEnd w:id="411"/>
      <w:bookmarkEnd w:id="412"/>
    </w:p>
    <w:p w14:paraId="788C1631" w14:textId="77777777" w:rsidR="007240B5" w:rsidRPr="00763288" w:rsidRDefault="007240B5" w:rsidP="007240B5">
      <w:pPr>
        <w:widowControl/>
        <w:spacing w:line="360" w:lineRule="auto"/>
        <w:ind w:firstLine="420"/>
        <w:jc w:val="left"/>
        <w:rPr>
          <w:rFonts w:ascii="宋体" w:eastAsia="宋体" w:hAnsi="宋体" w:cs="Times New Roman"/>
          <w:kern w:val="0"/>
        </w:rPr>
      </w:pPr>
      <w:r w:rsidRPr="00763288">
        <w:rPr>
          <w:rFonts w:ascii="宋体" w:eastAsia="宋体" w:hAnsi="宋体" w:cs="Times New Roman"/>
          <w:kern w:val="0"/>
        </w:rPr>
        <w:t>投标人应完整填写合同供货范围装置的标准配置，包括各部件型号规格、产地、供货商等。注：若上表内容与装置实际配置有区别，应在附录C投标单位技术差异表中详细列出。</w:t>
      </w:r>
    </w:p>
    <w:tbl>
      <w:tblPr>
        <w:tblStyle w:val="92"/>
        <w:tblW w:w="0" w:type="auto"/>
        <w:jc w:val="center"/>
        <w:tblLook w:val="04A0" w:firstRow="1" w:lastRow="0" w:firstColumn="1" w:lastColumn="0" w:noHBand="0" w:noVBand="1"/>
      </w:tblPr>
      <w:tblGrid>
        <w:gridCol w:w="723"/>
        <w:gridCol w:w="1998"/>
        <w:gridCol w:w="1336"/>
        <w:gridCol w:w="601"/>
        <w:gridCol w:w="601"/>
        <w:gridCol w:w="1498"/>
        <w:gridCol w:w="1539"/>
      </w:tblGrid>
      <w:tr w:rsidR="007240B5" w:rsidRPr="00763288" w14:paraId="5029BC4C" w14:textId="77777777" w:rsidTr="006007DD">
        <w:trPr>
          <w:jc w:val="center"/>
        </w:trPr>
        <w:tc>
          <w:tcPr>
            <w:tcW w:w="736" w:type="dxa"/>
            <w:vAlign w:val="center"/>
          </w:tcPr>
          <w:p w14:paraId="313C4C30"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配件编号</w:t>
            </w:r>
          </w:p>
        </w:tc>
        <w:tc>
          <w:tcPr>
            <w:tcW w:w="2060" w:type="dxa"/>
            <w:vAlign w:val="center"/>
          </w:tcPr>
          <w:p w14:paraId="7143A6F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配件名称</w:t>
            </w:r>
          </w:p>
        </w:tc>
        <w:tc>
          <w:tcPr>
            <w:tcW w:w="1377" w:type="dxa"/>
            <w:vAlign w:val="center"/>
          </w:tcPr>
          <w:p w14:paraId="4B69A0F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规格型号</w:t>
            </w:r>
          </w:p>
        </w:tc>
        <w:tc>
          <w:tcPr>
            <w:tcW w:w="610" w:type="dxa"/>
            <w:vAlign w:val="center"/>
          </w:tcPr>
          <w:p w14:paraId="2E51A73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单位</w:t>
            </w:r>
          </w:p>
        </w:tc>
        <w:tc>
          <w:tcPr>
            <w:tcW w:w="610" w:type="dxa"/>
            <w:vAlign w:val="center"/>
          </w:tcPr>
          <w:p w14:paraId="0D8876EC"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数量</w:t>
            </w:r>
          </w:p>
        </w:tc>
        <w:tc>
          <w:tcPr>
            <w:tcW w:w="1546" w:type="dxa"/>
            <w:vAlign w:val="center"/>
          </w:tcPr>
          <w:p w14:paraId="4746E6F8" w14:textId="77777777" w:rsidR="007240B5" w:rsidRPr="00763288" w:rsidRDefault="007240B5" w:rsidP="006007DD">
            <w:pPr>
              <w:widowControl/>
              <w:jc w:val="center"/>
              <w:rPr>
                <w:rFonts w:ascii="宋体" w:eastAsia="宋体" w:hAnsi="宋体" w:cs="Times New Roman"/>
                <w:b/>
                <w:kern w:val="0"/>
                <w:sz w:val="18"/>
                <w:lang w:eastAsia="en-US"/>
              </w:rPr>
            </w:pPr>
            <w:r w:rsidRPr="00763288">
              <w:rPr>
                <w:rFonts w:ascii="宋体" w:eastAsia="宋体" w:hAnsi="宋体" w:cs="Times New Roman" w:hint="eastAsia"/>
                <w:b/>
                <w:kern w:val="0"/>
                <w:sz w:val="18"/>
              </w:rPr>
              <w:t>预计更换价格</w:t>
            </w:r>
          </w:p>
        </w:tc>
        <w:tc>
          <w:tcPr>
            <w:tcW w:w="1589" w:type="dxa"/>
            <w:vAlign w:val="center"/>
          </w:tcPr>
          <w:p w14:paraId="06178A85"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b/>
                <w:kern w:val="0"/>
                <w:sz w:val="18"/>
                <w:lang w:eastAsia="en-US"/>
              </w:rPr>
              <w:t>产地及生产厂商</w:t>
            </w:r>
          </w:p>
        </w:tc>
      </w:tr>
      <w:tr w:rsidR="007240B5" w:rsidRPr="00763288" w14:paraId="0031AE38" w14:textId="77777777" w:rsidTr="006007DD">
        <w:trPr>
          <w:jc w:val="center"/>
        </w:trPr>
        <w:tc>
          <w:tcPr>
            <w:tcW w:w="736" w:type="dxa"/>
          </w:tcPr>
          <w:p w14:paraId="6C29A15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2060" w:type="dxa"/>
          </w:tcPr>
          <w:p w14:paraId="141FC932"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油样采集、标样采集及分离单元</w:t>
            </w:r>
          </w:p>
        </w:tc>
        <w:tc>
          <w:tcPr>
            <w:tcW w:w="1377" w:type="dxa"/>
          </w:tcPr>
          <w:p w14:paraId="2276525E" w14:textId="77777777" w:rsidR="007240B5" w:rsidRPr="00763288" w:rsidRDefault="007240B5" w:rsidP="006007DD">
            <w:pPr>
              <w:widowControl/>
              <w:jc w:val="left"/>
              <w:rPr>
                <w:rFonts w:ascii="宋体" w:eastAsia="宋体" w:hAnsi="宋体" w:cs="Times New Roman"/>
                <w:kern w:val="0"/>
              </w:rPr>
            </w:pPr>
          </w:p>
        </w:tc>
        <w:tc>
          <w:tcPr>
            <w:tcW w:w="610" w:type="dxa"/>
          </w:tcPr>
          <w:p w14:paraId="3042936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台</w:t>
            </w:r>
          </w:p>
        </w:tc>
        <w:tc>
          <w:tcPr>
            <w:tcW w:w="610" w:type="dxa"/>
          </w:tcPr>
          <w:p w14:paraId="051D933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546" w:type="dxa"/>
          </w:tcPr>
          <w:p w14:paraId="5AA457D3"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6DCA2D1D"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3112E8C7" w14:textId="77777777" w:rsidTr="006007DD">
        <w:trPr>
          <w:jc w:val="center"/>
        </w:trPr>
        <w:tc>
          <w:tcPr>
            <w:tcW w:w="736" w:type="dxa"/>
          </w:tcPr>
          <w:p w14:paraId="0CF5576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2</w:t>
            </w:r>
          </w:p>
        </w:tc>
        <w:tc>
          <w:tcPr>
            <w:tcW w:w="2060" w:type="dxa"/>
          </w:tcPr>
          <w:p w14:paraId="3B273269"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气体检测单元（含色谱柱/检测器等）</w:t>
            </w:r>
          </w:p>
        </w:tc>
        <w:tc>
          <w:tcPr>
            <w:tcW w:w="1377" w:type="dxa"/>
          </w:tcPr>
          <w:p w14:paraId="69C5B123" w14:textId="77777777" w:rsidR="007240B5" w:rsidRPr="00763288" w:rsidRDefault="007240B5" w:rsidP="006007DD">
            <w:pPr>
              <w:widowControl/>
              <w:jc w:val="left"/>
              <w:rPr>
                <w:rFonts w:ascii="宋体" w:eastAsia="宋体" w:hAnsi="宋体" w:cs="Times New Roman"/>
                <w:kern w:val="0"/>
              </w:rPr>
            </w:pPr>
          </w:p>
        </w:tc>
        <w:tc>
          <w:tcPr>
            <w:tcW w:w="610" w:type="dxa"/>
          </w:tcPr>
          <w:p w14:paraId="602975D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台</w:t>
            </w:r>
          </w:p>
        </w:tc>
        <w:tc>
          <w:tcPr>
            <w:tcW w:w="610" w:type="dxa"/>
          </w:tcPr>
          <w:p w14:paraId="31998E3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546" w:type="dxa"/>
          </w:tcPr>
          <w:p w14:paraId="6AF0E1A3"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360D2360"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473C6408" w14:textId="77777777" w:rsidTr="006007DD">
        <w:trPr>
          <w:jc w:val="center"/>
        </w:trPr>
        <w:tc>
          <w:tcPr>
            <w:tcW w:w="736" w:type="dxa"/>
          </w:tcPr>
          <w:p w14:paraId="3D78D809"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3</w:t>
            </w:r>
          </w:p>
        </w:tc>
        <w:tc>
          <w:tcPr>
            <w:tcW w:w="2060" w:type="dxa"/>
          </w:tcPr>
          <w:p w14:paraId="60049E85"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数据采集处理及控制单元</w:t>
            </w:r>
          </w:p>
        </w:tc>
        <w:tc>
          <w:tcPr>
            <w:tcW w:w="1377" w:type="dxa"/>
          </w:tcPr>
          <w:p w14:paraId="2C423892" w14:textId="77777777" w:rsidR="007240B5" w:rsidRPr="00763288" w:rsidRDefault="007240B5" w:rsidP="006007DD">
            <w:pPr>
              <w:widowControl/>
              <w:jc w:val="left"/>
              <w:rPr>
                <w:rFonts w:ascii="宋体" w:eastAsia="宋体" w:hAnsi="宋体" w:cs="Times New Roman"/>
                <w:kern w:val="0"/>
              </w:rPr>
            </w:pPr>
          </w:p>
        </w:tc>
        <w:tc>
          <w:tcPr>
            <w:tcW w:w="610" w:type="dxa"/>
          </w:tcPr>
          <w:p w14:paraId="0381143B"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台</w:t>
            </w:r>
          </w:p>
        </w:tc>
        <w:tc>
          <w:tcPr>
            <w:tcW w:w="610" w:type="dxa"/>
          </w:tcPr>
          <w:p w14:paraId="09F1D11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546" w:type="dxa"/>
          </w:tcPr>
          <w:p w14:paraId="1CEEEE92"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154305A6"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465C2F22" w14:textId="77777777" w:rsidTr="006007DD">
        <w:trPr>
          <w:jc w:val="center"/>
        </w:trPr>
        <w:tc>
          <w:tcPr>
            <w:tcW w:w="736" w:type="dxa"/>
          </w:tcPr>
          <w:p w14:paraId="72D65F9E"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4</w:t>
            </w:r>
          </w:p>
        </w:tc>
        <w:tc>
          <w:tcPr>
            <w:tcW w:w="2060" w:type="dxa"/>
          </w:tcPr>
          <w:p w14:paraId="251F3300"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通信单元（含有线/无线传输功能）</w:t>
            </w:r>
          </w:p>
        </w:tc>
        <w:tc>
          <w:tcPr>
            <w:tcW w:w="1377" w:type="dxa"/>
          </w:tcPr>
          <w:p w14:paraId="38F4518E" w14:textId="77777777" w:rsidR="007240B5" w:rsidRPr="00763288" w:rsidRDefault="007240B5" w:rsidP="006007DD">
            <w:pPr>
              <w:widowControl/>
              <w:jc w:val="left"/>
              <w:rPr>
                <w:rFonts w:ascii="宋体" w:eastAsia="宋体" w:hAnsi="宋体" w:cs="Times New Roman"/>
                <w:kern w:val="0"/>
              </w:rPr>
            </w:pPr>
          </w:p>
        </w:tc>
        <w:tc>
          <w:tcPr>
            <w:tcW w:w="610" w:type="dxa"/>
          </w:tcPr>
          <w:p w14:paraId="0FE9842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台</w:t>
            </w:r>
          </w:p>
        </w:tc>
        <w:tc>
          <w:tcPr>
            <w:tcW w:w="610" w:type="dxa"/>
          </w:tcPr>
          <w:p w14:paraId="0C7FEEF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546" w:type="dxa"/>
          </w:tcPr>
          <w:p w14:paraId="23002E70"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59023FF3"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5FE39207" w14:textId="77777777" w:rsidTr="006007DD">
        <w:trPr>
          <w:jc w:val="center"/>
        </w:trPr>
        <w:tc>
          <w:tcPr>
            <w:tcW w:w="736" w:type="dxa"/>
          </w:tcPr>
          <w:p w14:paraId="59890DB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5</w:t>
            </w:r>
          </w:p>
        </w:tc>
        <w:tc>
          <w:tcPr>
            <w:tcW w:w="2060" w:type="dxa"/>
          </w:tcPr>
          <w:p w14:paraId="79E0ABBA"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辅助单元（电源、温控等）</w:t>
            </w:r>
          </w:p>
        </w:tc>
        <w:tc>
          <w:tcPr>
            <w:tcW w:w="1377" w:type="dxa"/>
          </w:tcPr>
          <w:p w14:paraId="3B28F4E2" w14:textId="77777777" w:rsidR="007240B5" w:rsidRPr="00763288" w:rsidRDefault="007240B5" w:rsidP="006007DD">
            <w:pPr>
              <w:widowControl/>
              <w:jc w:val="left"/>
              <w:rPr>
                <w:rFonts w:ascii="宋体" w:eastAsia="宋体" w:hAnsi="宋体" w:cs="Times New Roman"/>
                <w:kern w:val="0"/>
              </w:rPr>
            </w:pPr>
          </w:p>
        </w:tc>
        <w:tc>
          <w:tcPr>
            <w:tcW w:w="610" w:type="dxa"/>
          </w:tcPr>
          <w:p w14:paraId="2D4754C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台</w:t>
            </w:r>
          </w:p>
        </w:tc>
        <w:tc>
          <w:tcPr>
            <w:tcW w:w="610" w:type="dxa"/>
          </w:tcPr>
          <w:p w14:paraId="248B0AA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546" w:type="dxa"/>
          </w:tcPr>
          <w:p w14:paraId="0523F499"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4F6B3BD7"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443AB2F5" w14:textId="77777777" w:rsidTr="006007DD">
        <w:trPr>
          <w:jc w:val="center"/>
        </w:trPr>
        <w:tc>
          <w:tcPr>
            <w:tcW w:w="736" w:type="dxa"/>
          </w:tcPr>
          <w:p w14:paraId="3865F81A"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6</w:t>
            </w:r>
          </w:p>
        </w:tc>
        <w:tc>
          <w:tcPr>
            <w:tcW w:w="2060" w:type="dxa"/>
          </w:tcPr>
          <w:p w14:paraId="3AEBC3F4"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外壳/机箱</w:t>
            </w:r>
          </w:p>
        </w:tc>
        <w:tc>
          <w:tcPr>
            <w:tcW w:w="1377" w:type="dxa"/>
          </w:tcPr>
          <w:p w14:paraId="01C93E90" w14:textId="77777777" w:rsidR="007240B5" w:rsidRPr="00763288" w:rsidRDefault="007240B5" w:rsidP="006007DD">
            <w:pPr>
              <w:widowControl/>
              <w:jc w:val="left"/>
              <w:rPr>
                <w:rFonts w:ascii="宋体" w:eastAsia="宋体" w:hAnsi="宋体" w:cs="Times New Roman"/>
                <w:kern w:val="0"/>
                <w:lang w:eastAsia="en-US"/>
              </w:rPr>
            </w:pPr>
          </w:p>
        </w:tc>
        <w:tc>
          <w:tcPr>
            <w:tcW w:w="610" w:type="dxa"/>
          </w:tcPr>
          <w:p w14:paraId="2071C26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台</w:t>
            </w:r>
          </w:p>
        </w:tc>
        <w:tc>
          <w:tcPr>
            <w:tcW w:w="610" w:type="dxa"/>
          </w:tcPr>
          <w:p w14:paraId="473BA3B7"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546" w:type="dxa"/>
          </w:tcPr>
          <w:p w14:paraId="56047A19"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04CCEA07"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46C8DDF7" w14:textId="77777777" w:rsidTr="006007DD">
        <w:trPr>
          <w:jc w:val="center"/>
        </w:trPr>
        <w:tc>
          <w:tcPr>
            <w:tcW w:w="736" w:type="dxa"/>
          </w:tcPr>
          <w:p w14:paraId="1AF0457C"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7</w:t>
            </w:r>
          </w:p>
        </w:tc>
        <w:tc>
          <w:tcPr>
            <w:tcW w:w="2060" w:type="dxa"/>
          </w:tcPr>
          <w:p w14:paraId="0EA66FC8"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电源电缆</w:t>
            </w:r>
          </w:p>
        </w:tc>
        <w:tc>
          <w:tcPr>
            <w:tcW w:w="1377" w:type="dxa"/>
          </w:tcPr>
          <w:p w14:paraId="221AF4F2" w14:textId="77777777" w:rsidR="007240B5" w:rsidRPr="00763288" w:rsidRDefault="007240B5" w:rsidP="006007DD">
            <w:pPr>
              <w:widowControl/>
              <w:jc w:val="left"/>
              <w:rPr>
                <w:rFonts w:ascii="宋体" w:eastAsia="宋体" w:hAnsi="宋体" w:cs="Times New Roman"/>
                <w:kern w:val="0"/>
                <w:lang w:eastAsia="en-US"/>
              </w:rPr>
            </w:pPr>
          </w:p>
        </w:tc>
        <w:tc>
          <w:tcPr>
            <w:tcW w:w="610" w:type="dxa"/>
          </w:tcPr>
          <w:p w14:paraId="7F339E9C"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米</w:t>
            </w:r>
          </w:p>
        </w:tc>
        <w:tc>
          <w:tcPr>
            <w:tcW w:w="610" w:type="dxa"/>
          </w:tcPr>
          <w:p w14:paraId="7A58B770"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按需</w:t>
            </w:r>
          </w:p>
        </w:tc>
        <w:tc>
          <w:tcPr>
            <w:tcW w:w="1546" w:type="dxa"/>
          </w:tcPr>
          <w:p w14:paraId="38822BC4"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74D5BD37"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3F6ED1BE" w14:textId="77777777" w:rsidTr="006007DD">
        <w:trPr>
          <w:jc w:val="center"/>
        </w:trPr>
        <w:tc>
          <w:tcPr>
            <w:tcW w:w="736" w:type="dxa"/>
          </w:tcPr>
          <w:p w14:paraId="22F837A8"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8</w:t>
            </w:r>
          </w:p>
        </w:tc>
        <w:tc>
          <w:tcPr>
            <w:tcW w:w="2060" w:type="dxa"/>
          </w:tcPr>
          <w:p w14:paraId="277BE33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安装法兰及油管</w:t>
            </w:r>
          </w:p>
        </w:tc>
        <w:tc>
          <w:tcPr>
            <w:tcW w:w="1377" w:type="dxa"/>
          </w:tcPr>
          <w:p w14:paraId="56C8EE94" w14:textId="77777777" w:rsidR="007240B5" w:rsidRPr="00763288" w:rsidRDefault="007240B5" w:rsidP="006007DD">
            <w:pPr>
              <w:widowControl/>
              <w:jc w:val="left"/>
              <w:rPr>
                <w:rFonts w:ascii="宋体" w:eastAsia="宋体" w:hAnsi="宋体" w:cs="Times New Roman"/>
                <w:kern w:val="0"/>
                <w:lang w:eastAsia="en-US"/>
              </w:rPr>
            </w:pPr>
          </w:p>
        </w:tc>
        <w:tc>
          <w:tcPr>
            <w:tcW w:w="610" w:type="dxa"/>
          </w:tcPr>
          <w:p w14:paraId="75757AA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个/米</w:t>
            </w:r>
          </w:p>
        </w:tc>
        <w:tc>
          <w:tcPr>
            <w:tcW w:w="610" w:type="dxa"/>
          </w:tcPr>
          <w:p w14:paraId="36F05A0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按需</w:t>
            </w:r>
          </w:p>
        </w:tc>
        <w:tc>
          <w:tcPr>
            <w:tcW w:w="1546" w:type="dxa"/>
          </w:tcPr>
          <w:p w14:paraId="3DBA78EA"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35BD6F97"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04C2CA75" w14:textId="77777777" w:rsidTr="006007DD">
        <w:trPr>
          <w:jc w:val="center"/>
        </w:trPr>
        <w:tc>
          <w:tcPr>
            <w:tcW w:w="736" w:type="dxa"/>
          </w:tcPr>
          <w:p w14:paraId="1971305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9</w:t>
            </w:r>
          </w:p>
        </w:tc>
        <w:tc>
          <w:tcPr>
            <w:tcW w:w="2060" w:type="dxa"/>
          </w:tcPr>
          <w:p w14:paraId="2658CDBB"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载气发生器+备用气瓶（色谱型）</w:t>
            </w:r>
          </w:p>
        </w:tc>
        <w:tc>
          <w:tcPr>
            <w:tcW w:w="1377" w:type="dxa"/>
          </w:tcPr>
          <w:p w14:paraId="37D93B07" w14:textId="77777777" w:rsidR="007240B5" w:rsidRPr="00763288" w:rsidRDefault="007240B5" w:rsidP="006007DD">
            <w:pPr>
              <w:widowControl/>
              <w:jc w:val="left"/>
              <w:rPr>
                <w:rFonts w:ascii="宋体" w:eastAsia="宋体" w:hAnsi="宋体" w:cs="Times New Roman"/>
                <w:kern w:val="0"/>
              </w:rPr>
            </w:pPr>
          </w:p>
        </w:tc>
        <w:tc>
          <w:tcPr>
            <w:tcW w:w="610" w:type="dxa"/>
          </w:tcPr>
          <w:p w14:paraId="23BA48F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套</w:t>
            </w:r>
          </w:p>
        </w:tc>
        <w:tc>
          <w:tcPr>
            <w:tcW w:w="610" w:type="dxa"/>
          </w:tcPr>
          <w:p w14:paraId="3C8D37B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546" w:type="dxa"/>
          </w:tcPr>
          <w:p w14:paraId="10A046F9"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6FCF74DA"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49B8523F" w14:textId="77777777" w:rsidTr="006007DD">
        <w:trPr>
          <w:jc w:val="center"/>
        </w:trPr>
        <w:tc>
          <w:tcPr>
            <w:tcW w:w="736" w:type="dxa"/>
          </w:tcPr>
          <w:p w14:paraId="3FDD9656"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10</w:t>
            </w:r>
          </w:p>
        </w:tc>
        <w:tc>
          <w:tcPr>
            <w:tcW w:w="2060" w:type="dxa"/>
          </w:tcPr>
          <w:p w14:paraId="32DD450C" w14:textId="77777777" w:rsidR="007240B5" w:rsidRPr="00763288" w:rsidRDefault="007240B5" w:rsidP="006007DD">
            <w:pPr>
              <w:widowControl/>
              <w:jc w:val="left"/>
              <w:rPr>
                <w:rFonts w:ascii="宋体" w:eastAsia="宋体" w:hAnsi="宋体" w:cs="Times New Roman"/>
                <w:kern w:val="0"/>
              </w:rPr>
            </w:pPr>
            <w:r w:rsidRPr="00763288">
              <w:rPr>
                <w:rFonts w:ascii="宋体" w:eastAsia="宋体" w:hAnsi="宋体" w:cs="Times New Roman"/>
                <w:kern w:val="0"/>
                <w:sz w:val="18"/>
              </w:rPr>
              <w:t>数据控制及传输通信电缆</w:t>
            </w:r>
          </w:p>
        </w:tc>
        <w:tc>
          <w:tcPr>
            <w:tcW w:w="1377" w:type="dxa"/>
          </w:tcPr>
          <w:p w14:paraId="6DAEB519" w14:textId="77777777" w:rsidR="007240B5" w:rsidRPr="00763288" w:rsidRDefault="007240B5" w:rsidP="006007DD">
            <w:pPr>
              <w:widowControl/>
              <w:jc w:val="left"/>
              <w:rPr>
                <w:rFonts w:ascii="宋体" w:eastAsia="宋体" w:hAnsi="宋体" w:cs="Times New Roman"/>
                <w:kern w:val="0"/>
              </w:rPr>
            </w:pPr>
          </w:p>
        </w:tc>
        <w:tc>
          <w:tcPr>
            <w:tcW w:w="610" w:type="dxa"/>
          </w:tcPr>
          <w:p w14:paraId="626674D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米</w:t>
            </w:r>
          </w:p>
        </w:tc>
        <w:tc>
          <w:tcPr>
            <w:tcW w:w="610" w:type="dxa"/>
          </w:tcPr>
          <w:p w14:paraId="0F9C762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按需</w:t>
            </w:r>
          </w:p>
        </w:tc>
        <w:tc>
          <w:tcPr>
            <w:tcW w:w="1546" w:type="dxa"/>
          </w:tcPr>
          <w:p w14:paraId="006CA1AA"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6282A9C8"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3BCAA281" w14:textId="77777777" w:rsidTr="006007DD">
        <w:trPr>
          <w:jc w:val="center"/>
        </w:trPr>
        <w:tc>
          <w:tcPr>
            <w:tcW w:w="736" w:type="dxa"/>
          </w:tcPr>
          <w:p w14:paraId="3F38121B"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11</w:t>
            </w:r>
          </w:p>
        </w:tc>
        <w:tc>
          <w:tcPr>
            <w:tcW w:w="2060" w:type="dxa"/>
          </w:tcPr>
          <w:p w14:paraId="651B59C4" w14:textId="77777777" w:rsidR="007240B5" w:rsidRPr="00763288" w:rsidRDefault="007240B5" w:rsidP="006007DD">
            <w:pPr>
              <w:widowControl/>
              <w:jc w:val="left"/>
              <w:rPr>
                <w:rFonts w:ascii="宋体" w:eastAsia="宋体" w:hAnsi="宋体" w:cs="Times New Roman"/>
                <w:kern w:val="0"/>
              </w:rPr>
            </w:pPr>
            <w:proofErr w:type="gramStart"/>
            <w:r w:rsidRPr="00763288">
              <w:rPr>
                <w:rFonts w:ascii="宋体" w:eastAsia="宋体" w:hAnsi="宋体" w:cs="Times New Roman"/>
                <w:kern w:val="0"/>
                <w:sz w:val="18"/>
              </w:rPr>
              <w:t>电鸿平台</w:t>
            </w:r>
            <w:proofErr w:type="gramEnd"/>
            <w:r w:rsidRPr="00763288">
              <w:rPr>
                <w:rFonts w:ascii="宋体" w:eastAsia="宋体" w:hAnsi="宋体" w:cs="Times New Roman"/>
                <w:kern w:val="0"/>
                <w:sz w:val="18"/>
              </w:rPr>
              <w:t>接入模块/适配软件</w:t>
            </w:r>
          </w:p>
        </w:tc>
        <w:tc>
          <w:tcPr>
            <w:tcW w:w="1377" w:type="dxa"/>
          </w:tcPr>
          <w:p w14:paraId="654FAABD" w14:textId="77777777" w:rsidR="007240B5" w:rsidRPr="00763288" w:rsidRDefault="007240B5" w:rsidP="006007DD">
            <w:pPr>
              <w:widowControl/>
              <w:jc w:val="left"/>
              <w:rPr>
                <w:rFonts w:ascii="宋体" w:eastAsia="宋体" w:hAnsi="宋体" w:cs="Times New Roman"/>
                <w:kern w:val="0"/>
              </w:rPr>
            </w:pPr>
          </w:p>
        </w:tc>
        <w:tc>
          <w:tcPr>
            <w:tcW w:w="610" w:type="dxa"/>
          </w:tcPr>
          <w:p w14:paraId="3C55FC23"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套</w:t>
            </w:r>
          </w:p>
        </w:tc>
        <w:tc>
          <w:tcPr>
            <w:tcW w:w="610" w:type="dxa"/>
          </w:tcPr>
          <w:p w14:paraId="49B69EA2"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546" w:type="dxa"/>
          </w:tcPr>
          <w:p w14:paraId="7DF09779"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11EFE902"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5530899B" w14:textId="77777777" w:rsidTr="006007DD">
        <w:trPr>
          <w:jc w:val="center"/>
        </w:trPr>
        <w:tc>
          <w:tcPr>
            <w:tcW w:w="736" w:type="dxa"/>
          </w:tcPr>
          <w:p w14:paraId="67C91237"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12</w:t>
            </w:r>
          </w:p>
        </w:tc>
        <w:tc>
          <w:tcPr>
            <w:tcW w:w="2060" w:type="dxa"/>
          </w:tcPr>
          <w:p w14:paraId="27CCC2A4" w14:textId="77777777" w:rsidR="007240B5" w:rsidRPr="00763288" w:rsidRDefault="007240B5" w:rsidP="006007DD">
            <w:pPr>
              <w:widowControl/>
              <w:jc w:val="left"/>
              <w:rPr>
                <w:rFonts w:ascii="宋体" w:eastAsia="宋体" w:hAnsi="宋体" w:cs="Times New Roman"/>
                <w:kern w:val="0"/>
              </w:rPr>
            </w:pPr>
            <w:proofErr w:type="gramStart"/>
            <w:r w:rsidRPr="00763288">
              <w:rPr>
                <w:rFonts w:ascii="宋体" w:eastAsia="宋体" w:hAnsi="宋体" w:cs="Times New Roman"/>
                <w:kern w:val="0"/>
                <w:sz w:val="18"/>
              </w:rPr>
              <w:t>电鸿分析</w:t>
            </w:r>
            <w:proofErr w:type="gramEnd"/>
            <w:r w:rsidRPr="00763288">
              <w:rPr>
                <w:rFonts w:ascii="宋体" w:eastAsia="宋体" w:hAnsi="宋体" w:cs="Times New Roman"/>
                <w:kern w:val="0"/>
                <w:sz w:val="18"/>
              </w:rPr>
              <w:t>平台数据接口/适配软件</w:t>
            </w:r>
          </w:p>
        </w:tc>
        <w:tc>
          <w:tcPr>
            <w:tcW w:w="1377" w:type="dxa"/>
          </w:tcPr>
          <w:p w14:paraId="7553CE50" w14:textId="77777777" w:rsidR="007240B5" w:rsidRPr="00763288" w:rsidRDefault="007240B5" w:rsidP="006007DD">
            <w:pPr>
              <w:widowControl/>
              <w:jc w:val="left"/>
              <w:rPr>
                <w:rFonts w:ascii="宋体" w:eastAsia="宋体" w:hAnsi="宋体" w:cs="Times New Roman"/>
                <w:kern w:val="0"/>
              </w:rPr>
            </w:pPr>
          </w:p>
        </w:tc>
        <w:tc>
          <w:tcPr>
            <w:tcW w:w="610" w:type="dxa"/>
          </w:tcPr>
          <w:p w14:paraId="2B1ED0DE"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套</w:t>
            </w:r>
          </w:p>
        </w:tc>
        <w:tc>
          <w:tcPr>
            <w:tcW w:w="610" w:type="dxa"/>
          </w:tcPr>
          <w:p w14:paraId="583FAD96"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1</w:t>
            </w:r>
          </w:p>
        </w:tc>
        <w:tc>
          <w:tcPr>
            <w:tcW w:w="1546" w:type="dxa"/>
          </w:tcPr>
          <w:p w14:paraId="1DF344A3"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189CDF55" w14:textId="77777777" w:rsidR="007240B5" w:rsidRPr="00763288" w:rsidRDefault="007240B5" w:rsidP="006007DD">
            <w:pPr>
              <w:widowControl/>
              <w:jc w:val="left"/>
              <w:rPr>
                <w:rFonts w:ascii="宋体" w:eastAsia="宋体" w:hAnsi="宋体" w:cs="Times New Roman"/>
                <w:kern w:val="0"/>
                <w:lang w:eastAsia="en-US"/>
              </w:rPr>
            </w:pPr>
          </w:p>
        </w:tc>
      </w:tr>
      <w:tr w:rsidR="007240B5" w:rsidRPr="00763288" w14:paraId="34881C80" w14:textId="77777777" w:rsidTr="006007DD">
        <w:trPr>
          <w:jc w:val="center"/>
        </w:trPr>
        <w:tc>
          <w:tcPr>
            <w:tcW w:w="736" w:type="dxa"/>
          </w:tcPr>
          <w:p w14:paraId="421BF552" w14:textId="77777777" w:rsidR="007240B5" w:rsidRPr="00763288" w:rsidRDefault="007240B5" w:rsidP="006007DD">
            <w:pPr>
              <w:widowControl/>
              <w:jc w:val="center"/>
              <w:rPr>
                <w:rFonts w:ascii="宋体" w:eastAsia="宋体" w:hAnsi="宋体" w:cs="Times New Roman"/>
                <w:kern w:val="0"/>
                <w:lang w:eastAsia="en-US"/>
              </w:rPr>
            </w:pPr>
            <w:r w:rsidRPr="00763288">
              <w:rPr>
                <w:rFonts w:ascii="宋体" w:eastAsia="宋体" w:hAnsi="宋体" w:cs="Times New Roman"/>
                <w:kern w:val="0"/>
                <w:sz w:val="18"/>
                <w:lang w:eastAsia="en-US"/>
              </w:rPr>
              <w:t>13</w:t>
            </w:r>
          </w:p>
        </w:tc>
        <w:tc>
          <w:tcPr>
            <w:tcW w:w="2060" w:type="dxa"/>
          </w:tcPr>
          <w:p w14:paraId="459F27DA" w14:textId="77777777" w:rsidR="007240B5" w:rsidRPr="00763288" w:rsidRDefault="007240B5" w:rsidP="006007DD">
            <w:pPr>
              <w:widowControl/>
              <w:jc w:val="left"/>
              <w:rPr>
                <w:rFonts w:ascii="宋体" w:eastAsia="宋体" w:hAnsi="宋体" w:cs="Times New Roman"/>
                <w:kern w:val="0"/>
                <w:lang w:eastAsia="en-US"/>
              </w:rPr>
            </w:pPr>
            <w:r w:rsidRPr="00763288">
              <w:rPr>
                <w:rFonts w:ascii="宋体" w:eastAsia="宋体" w:hAnsi="宋体" w:cs="Times New Roman"/>
                <w:kern w:val="0"/>
                <w:sz w:val="18"/>
                <w:lang w:eastAsia="en-US"/>
              </w:rPr>
              <w:t>其它</w:t>
            </w:r>
          </w:p>
        </w:tc>
        <w:tc>
          <w:tcPr>
            <w:tcW w:w="1377" w:type="dxa"/>
          </w:tcPr>
          <w:p w14:paraId="05C8A09A" w14:textId="77777777" w:rsidR="007240B5" w:rsidRPr="00763288" w:rsidRDefault="007240B5" w:rsidP="006007DD">
            <w:pPr>
              <w:widowControl/>
              <w:jc w:val="left"/>
              <w:rPr>
                <w:rFonts w:ascii="宋体" w:eastAsia="宋体" w:hAnsi="宋体" w:cs="Times New Roman"/>
                <w:kern w:val="0"/>
                <w:lang w:eastAsia="en-US"/>
              </w:rPr>
            </w:pPr>
          </w:p>
        </w:tc>
        <w:tc>
          <w:tcPr>
            <w:tcW w:w="610" w:type="dxa"/>
          </w:tcPr>
          <w:p w14:paraId="7CC5F594" w14:textId="77777777" w:rsidR="007240B5" w:rsidRPr="00763288" w:rsidRDefault="007240B5" w:rsidP="006007DD">
            <w:pPr>
              <w:widowControl/>
              <w:jc w:val="left"/>
              <w:rPr>
                <w:rFonts w:ascii="宋体" w:eastAsia="宋体" w:hAnsi="宋体" w:cs="Times New Roman"/>
                <w:kern w:val="0"/>
                <w:lang w:eastAsia="en-US"/>
              </w:rPr>
            </w:pPr>
          </w:p>
        </w:tc>
        <w:tc>
          <w:tcPr>
            <w:tcW w:w="610" w:type="dxa"/>
          </w:tcPr>
          <w:p w14:paraId="516B3377" w14:textId="77777777" w:rsidR="007240B5" w:rsidRPr="00763288" w:rsidRDefault="007240B5" w:rsidP="006007DD">
            <w:pPr>
              <w:widowControl/>
              <w:jc w:val="left"/>
              <w:rPr>
                <w:rFonts w:ascii="宋体" w:eastAsia="宋体" w:hAnsi="宋体" w:cs="Times New Roman"/>
                <w:kern w:val="0"/>
                <w:lang w:eastAsia="en-US"/>
              </w:rPr>
            </w:pPr>
          </w:p>
        </w:tc>
        <w:tc>
          <w:tcPr>
            <w:tcW w:w="1546" w:type="dxa"/>
          </w:tcPr>
          <w:p w14:paraId="18A22A15" w14:textId="77777777" w:rsidR="007240B5" w:rsidRPr="00763288" w:rsidRDefault="007240B5" w:rsidP="006007DD">
            <w:pPr>
              <w:widowControl/>
              <w:jc w:val="left"/>
              <w:rPr>
                <w:rFonts w:ascii="宋体" w:eastAsia="宋体" w:hAnsi="宋体" w:cs="Times New Roman"/>
                <w:kern w:val="0"/>
                <w:lang w:eastAsia="en-US"/>
              </w:rPr>
            </w:pPr>
          </w:p>
        </w:tc>
        <w:tc>
          <w:tcPr>
            <w:tcW w:w="1589" w:type="dxa"/>
          </w:tcPr>
          <w:p w14:paraId="203536E8" w14:textId="77777777" w:rsidR="007240B5" w:rsidRPr="00763288" w:rsidRDefault="007240B5" w:rsidP="006007DD">
            <w:pPr>
              <w:widowControl/>
              <w:jc w:val="left"/>
              <w:rPr>
                <w:rFonts w:ascii="宋体" w:eastAsia="宋体" w:hAnsi="宋体" w:cs="Times New Roman"/>
                <w:kern w:val="0"/>
                <w:lang w:eastAsia="en-US"/>
              </w:rPr>
            </w:pPr>
          </w:p>
        </w:tc>
      </w:tr>
    </w:tbl>
    <w:p w14:paraId="64BA3982" w14:textId="77777777" w:rsidR="007240B5" w:rsidRPr="00763288" w:rsidRDefault="007240B5" w:rsidP="007240B5">
      <w:pPr>
        <w:widowControl/>
        <w:spacing w:before="400" w:after="200" w:line="276" w:lineRule="auto"/>
        <w:jc w:val="left"/>
        <w:rPr>
          <w:rFonts w:ascii="宋体" w:eastAsia="宋体" w:hAnsi="宋体" w:cs="Times New Roman"/>
          <w:b/>
          <w:kern w:val="0"/>
        </w:rPr>
      </w:pPr>
      <w:r w:rsidRPr="00763288">
        <w:rPr>
          <w:rFonts w:ascii="宋体" w:eastAsia="宋体" w:hAnsi="宋体" w:cs="Times New Roman" w:hint="eastAsia"/>
          <w:b/>
          <w:kern w:val="0"/>
        </w:rPr>
        <w:t>注：预计更换价格不作为本次油色谱装置采购价，将作为后续维修更换参考价，零部件更换不得高于预计更换价格。</w:t>
      </w:r>
    </w:p>
    <w:p w14:paraId="573D165A" w14:textId="77777777" w:rsidR="007240B5" w:rsidRPr="00763288" w:rsidRDefault="007240B5" w:rsidP="007240B5">
      <w:pPr>
        <w:widowControl/>
        <w:spacing w:before="400" w:after="200" w:line="276" w:lineRule="auto"/>
        <w:jc w:val="left"/>
        <w:rPr>
          <w:rFonts w:ascii="宋体" w:eastAsia="宋体" w:hAnsi="宋体" w:cs="Times New Roman"/>
          <w:kern w:val="0"/>
        </w:rPr>
      </w:pPr>
      <w:r w:rsidRPr="00763288">
        <w:rPr>
          <w:rFonts w:ascii="宋体" w:eastAsia="宋体" w:hAnsi="宋体" w:cs="Times New Roman"/>
          <w:kern w:val="0"/>
        </w:rPr>
        <w:t>投标商名称：               （盖章）</w:t>
      </w:r>
    </w:p>
    <w:p w14:paraId="5D8F6AA3" w14:textId="77777777" w:rsidR="007240B5" w:rsidRPr="00763288" w:rsidRDefault="007240B5" w:rsidP="007240B5">
      <w:pPr>
        <w:widowControl/>
        <w:spacing w:after="200" w:line="276" w:lineRule="auto"/>
        <w:jc w:val="left"/>
        <w:rPr>
          <w:rFonts w:ascii="宋体" w:eastAsia="宋体" w:hAnsi="宋体" w:cs="Times New Roman"/>
          <w:kern w:val="0"/>
        </w:rPr>
      </w:pPr>
      <w:r w:rsidRPr="00763288">
        <w:rPr>
          <w:rFonts w:ascii="宋体" w:eastAsia="宋体" w:hAnsi="宋体" w:cs="Times New Roman"/>
          <w:kern w:val="0"/>
        </w:rPr>
        <w:t>授权投标人：               （签字）</w:t>
      </w:r>
    </w:p>
    <w:p w14:paraId="61FAD74A" w14:textId="77777777" w:rsidR="007240B5" w:rsidRPr="00763288" w:rsidRDefault="007240B5" w:rsidP="007240B5">
      <w:pPr>
        <w:widowControl/>
        <w:spacing w:after="200" w:line="276" w:lineRule="auto"/>
        <w:jc w:val="left"/>
        <w:rPr>
          <w:rFonts w:ascii="宋体" w:eastAsia="宋体" w:hAnsi="宋体" w:cs="Times New Roman"/>
          <w:kern w:val="0"/>
        </w:rPr>
      </w:pPr>
      <w:r w:rsidRPr="00763288">
        <w:rPr>
          <w:rFonts w:ascii="宋体" w:eastAsia="宋体" w:hAnsi="宋体" w:cs="Times New Roman"/>
          <w:kern w:val="0"/>
        </w:rPr>
        <w:t>日      期：         年    月    日</w:t>
      </w:r>
    </w:p>
    <w:p w14:paraId="6F22172F" w14:textId="77777777" w:rsidR="007240B5" w:rsidRDefault="007240B5" w:rsidP="007240B5">
      <w:pPr>
        <w:widowControl/>
        <w:jc w:val="left"/>
        <w:rPr>
          <w:rFonts w:ascii="黑体" w:eastAsia="黑体" w:hAnsi="黑体"/>
          <w:b/>
          <w:bCs/>
          <w:color w:val="000000" w:themeColor="text1"/>
          <w:sz w:val="44"/>
          <w:szCs w:val="44"/>
        </w:rPr>
      </w:pPr>
      <w:r>
        <w:rPr>
          <w:rFonts w:ascii="黑体" w:eastAsia="黑体" w:hAnsi="黑体"/>
          <w:b/>
          <w:bCs/>
          <w:color w:val="000000" w:themeColor="text1"/>
          <w:sz w:val="44"/>
          <w:szCs w:val="44"/>
        </w:rPr>
        <w:br w:type="page"/>
      </w:r>
    </w:p>
    <w:p w14:paraId="09E05618" w14:textId="77777777" w:rsidR="00BA113E" w:rsidRDefault="00214D24">
      <w:pPr>
        <w:jc w:val="center"/>
        <w:outlineLvl w:val="0"/>
        <w:rPr>
          <w:rFonts w:ascii="黑体" w:eastAsia="黑体" w:hAnsi="黑体"/>
          <w:b/>
          <w:bCs/>
          <w:color w:val="000000" w:themeColor="text1"/>
          <w:sz w:val="44"/>
          <w:szCs w:val="44"/>
        </w:rPr>
      </w:pPr>
      <w:bookmarkStart w:id="413" w:name="_Toc181970690"/>
      <w:bookmarkStart w:id="414" w:name="_Toc243053782"/>
      <w:r>
        <w:rPr>
          <w:rFonts w:ascii="黑体" w:eastAsia="黑体" w:hAnsi="黑体" w:hint="eastAsia"/>
          <w:b/>
          <w:bCs/>
          <w:color w:val="000000" w:themeColor="text1"/>
          <w:sz w:val="44"/>
          <w:szCs w:val="44"/>
        </w:rPr>
        <w:lastRenderedPageBreak/>
        <w:t>第六章</w:t>
      </w:r>
      <w:r>
        <w:rPr>
          <w:rFonts w:ascii="黑体" w:eastAsia="黑体" w:hAnsi="黑体"/>
          <w:b/>
          <w:bCs/>
          <w:color w:val="000000" w:themeColor="text1"/>
          <w:sz w:val="44"/>
          <w:szCs w:val="44"/>
        </w:rPr>
        <w:t xml:space="preserve"> </w:t>
      </w:r>
      <w:r>
        <w:rPr>
          <w:rFonts w:ascii="黑体" w:eastAsia="黑体" w:hAnsi="黑体" w:hint="eastAsia"/>
          <w:b/>
          <w:bCs/>
          <w:color w:val="000000" w:themeColor="text1"/>
          <w:sz w:val="44"/>
          <w:szCs w:val="44"/>
        </w:rPr>
        <w:t>招标代理服务费缴纳说明</w:t>
      </w:r>
      <w:bookmarkEnd w:id="413"/>
      <w:bookmarkEnd w:id="414"/>
    </w:p>
    <w:p w14:paraId="7E539F78"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招标（采购）代理服务费由中标人支付，计算方法</w:t>
      </w:r>
      <w:proofErr w:type="gramStart"/>
      <w:r>
        <w:rPr>
          <w:rFonts w:ascii="Times New Roman" w:eastAsia="宋体" w:hAnsi="Times New Roman" w:cs="Times New Roman" w:hint="eastAsia"/>
          <w:szCs w:val="21"/>
        </w:rPr>
        <w:t>详</w:t>
      </w:r>
      <w:proofErr w:type="gramEnd"/>
      <w:r>
        <w:rPr>
          <w:rFonts w:ascii="Times New Roman" w:eastAsia="宋体" w:hAnsi="Times New Roman" w:cs="Times New Roman" w:hint="eastAsia"/>
          <w:szCs w:val="21"/>
        </w:rPr>
        <w:t>如下：</w:t>
      </w:r>
    </w:p>
    <w:p w14:paraId="6919CD1B"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1</w:t>
      </w:r>
      <w:r>
        <w:rPr>
          <w:rFonts w:ascii="Times New Roman" w:eastAsia="宋体" w:hAnsi="Times New Roman" w:cs="Times New Roman"/>
          <w:szCs w:val="21"/>
        </w:rPr>
        <w:t>）计算基数：</w:t>
      </w:r>
      <w:r>
        <w:rPr>
          <w:rFonts w:ascii="Times New Roman" w:eastAsia="宋体" w:hAnsi="Times New Roman" w:cs="Times New Roman" w:hint="eastAsia"/>
          <w:szCs w:val="21"/>
        </w:rPr>
        <w:t>中标</w:t>
      </w:r>
      <w:r>
        <w:rPr>
          <w:rFonts w:ascii="Times New Roman" w:eastAsia="宋体" w:hAnsi="Times New Roman" w:cs="Times New Roman"/>
          <w:szCs w:val="21"/>
        </w:rPr>
        <w:t>金额。</w:t>
      </w:r>
    </w:p>
    <w:p w14:paraId="1DDE713B"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2</w:t>
      </w:r>
      <w:r>
        <w:rPr>
          <w:rFonts w:ascii="Times New Roman" w:eastAsia="宋体" w:hAnsi="Times New Roman" w:cs="Times New Roman"/>
          <w:szCs w:val="21"/>
        </w:rPr>
        <w:t>）计算方法如下：</w:t>
      </w:r>
    </w:p>
    <w:p w14:paraId="79AAB7E7" w14:textId="77777777" w:rsidR="007240B5" w:rsidRDefault="00825594" w:rsidP="007240B5">
      <w:pPr>
        <w:spacing w:line="360" w:lineRule="auto"/>
        <w:ind w:firstLineChars="200" w:firstLine="420"/>
        <w:rPr>
          <w:rFonts w:ascii="Times New Roman" w:eastAsia="宋体" w:hAnsi="Times New Roman" w:cs="Times New Roman"/>
          <w:szCs w:val="21"/>
        </w:rPr>
      </w:pPr>
      <w:sdt>
        <w:sdtPr>
          <w:rPr>
            <w:rFonts w:ascii="Times New Roman" w:eastAsia="宋体" w:hAnsi="Times New Roman" w:cs="Times New Roman"/>
          </w:rPr>
          <w:id w:val="-732076809"/>
          <w14:checkbox>
            <w14:checked w14:val="1"/>
            <w14:checkedState w14:val="0052" w14:font="Wingdings 2"/>
            <w14:uncheckedState w14:val="25A1" w14:font="宋体"/>
          </w14:checkbox>
        </w:sdtPr>
        <w:sdtEndPr/>
        <w:sdtContent>
          <w:r w:rsidR="007240B5">
            <w:rPr>
              <w:rFonts w:ascii="Times New Roman" w:eastAsia="宋体" w:hAnsi="Times New Roman" w:cs="Times New Roman"/>
            </w:rPr>
            <w:sym w:font="Wingdings 2" w:char="F052"/>
          </w:r>
        </w:sdtContent>
      </w:sdt>
      <w:r w:rsidR="007240B5">
        <w:rPr>
          <w:rFonts w:ascii="Times New Roman" w:eastAsia="宋体" w:hAnsi="Times New Roman" w:cs="Times New Roman" w:hint="eastAsia"/>
        </w:rPr>
        <w:t>（</w:t>
      </w:r>
      <w:r w:rsidR="007240B5">
        <w:rPr>
          <w:rFonts w:ascii="Times New Roman" w:eastAsia="宋体" w:hAnsi="Times New Roman" w:cs="Times New Roman" w:hint="eastAsia"/>
        </w:rPr>
        <w:t>1</w:t>
      </w:r>
      <w:r w:rsidR="007240B5">
        <w:rPr>
          <w:rFonts w:ascii="Times New Roman" w:eastAsia="宋体" w:hAnsi="Times New Roman" w:cs="Times New Roman" w:hint="eastAsia"/>
        </w:rPr>
        <w:t>）</w:t>
      </w:r>
      <w:r w:rsidR="007240B5">
        <w:rPr>
          <w:rFonts w:ascii="Times New Roman" w:eastAsia="宋体" w:hAnsi="Times New Roman" w:cs="Times New Roman" w:hint="eastAsia"/>
          <w:szCs w:val="21"/>
        </w:rPr>
        <w:t>按照国家发展计划委员会《招标代理服务收费管理暂行办法》（计价格</w:t>
      </w:r>
      <w:r w:rsidR="007240B5">
        <w:rPr>
          <w:rFonts w:ascii="宋体" w:eastAsia="宋体" w:hAnsi="宋体" w:cs="Times New Roman" w:hint="eastAsia"/>
          <w:szCs w:val="21"/>
        </w:rPr>
        <w:t>〔</w:t>
      </w:r>
      <w:r w:rsidR="007240B5">
        <w:rPr>
          <w:rFonts w:ascii="Times New Roman" w:eastAsia="宋体" w:hAnsi="Times New Roman" w:cs="Times New Roman"/>
          <w:szCs w:val="21"/>
        </w:rPr>
        <w:t>2002</w:t>
      </w:r>
      <w:r w:rsidR="007240B5">
        <w:rPr>
          <w:rFonts w:ascii="宋体" w:eastAsia="宋体" w:hAnsi="宋体" w:cs="Times New Roman" w:hint="eastAsia"/>
          <w:szCs w:val="21"/>
        </w:rPr>
        <w:t>〕</w:t>
      </w:r>
      <w:r w:rsidR="007240B5">
        <w:rPr>
          <w:rFonts w:ascii="Times New Roman" w:eastAsia="宋体" w:hAnsi="Times New Roman" w:cs="Times New Roman"/>
          <w:szCs w:val="21"/>
        </w:rPr>
        <w:t>1980</w:t>
      </w:r>
      <w:r w:rsidR="007240B5">
        <w:rPr>
          <w:rFonts w:ascii="Times New Roman" w:eastAsia="宋体" w:hAnsi="Times New Roman" w:cs="Times New Roman"/>
          <w:szCs w:val="21"/>
        </w:rPr>
        <w:t>号）和国家发展改革委《国家发展改革委关于降低部分建设项目收费标准规范收费行为等有关问题的通知》（</w:t>
      </w:r>
      <w:proofErr w:type="gramStart"/>
      <w:r w:rsidR="007240B5">
        <w:rPr>
          <w:rFonts w:ascii="Times New Roman" w:eastAsia="宋体" w:hAnsi="Times New Roman" w:cs="Times New Roman"/>
          <w:szCs w:val="21"/>
        </w:rPr>
        <w:t>发改价</w:t>
      </w:r>
      <w:proofErr w:type="gramEnd"/>
      <w:r w:rsidR="007240B5">
        <w:rPr>
          <w:rFonts w:ascii="宋体" w:eastAsia="宋体" w:hAnsi="宋体" w:cs="Times New Roman" w:hint="eastAsia"/>
          <w:szCs w:val="21"/>
        </w:rPr>
        <w:t>〔</w:t>
      </w:r>
      <w:r w:rsidR="007240B5">
        <w:rPr>
          <w:rFonts w:ascii="Times New Roman" w:eastAsia="宋体" w:hAnsi="Times New Roman" w:cs="Times New Roman"/>
          <w:szCs w:val="21"/>
        </w:rPr>
        <w:t>2011</w:t>
      </w:r>
      <w:r w:rsidR="007240B5">
        <w:rPr>
          <w:rFonts w:ascii="宋体" w:eastAsia="宋体" w:hAnsi="宋体" w:cs="Times New Roman" w:hint="eastAsia"/>
          <w:szCs w:val="21"/>
        </w:rPr>
        <w:t>〕</w:t>
      </w:r>
      <w:r w:rsidR="007240B5">
        <w:rPr>
          <w:rFonts w:ascii="Times New Roman" w:eastAsia="宋体" w:hAnsi="Times New Roman" w:cs="Times New Roman"/>
          <w:szCs w:val="21"/>
        </w:rPr>
        <w:t>534</w:t>
      </w:r>
      <w:r w:rsidR="007240B5">
        <w:rPr>
          <w:rFonts w:ascii="Times New Roman" w:eastAsia="宋体" w:hAnsi="Times New Roman" w:cs="Times New Roman"/>
          <w:szCs w:val="21"/>
        </w:rPr>
        <w:t>号）的规定计算，</w:t>
      </w:r>
      <w:r w:rsidR="007240B5">
        <w:rPr>
          <w:rFonts w:ascii="Times New Roman" w:eastAsia="宋体" w:hAnsi="Times New Roman" w:cs="Times New Roman" w:hint="eastAsia"/>
          <w:szCs w:val="21"/>
        </w:rPr>
        <w:t>计算结果不足以支付评标专家费和平台费的，按评标专家费和平台费合计金额收取</w:t>
      </w:r>
      <w:r w:rsidR="007240B5">
        <w:rPr>
          <w:rFonts w:ascii="Times New Roman" w:eastAsia="宋体" w:hAnsi="Times New Roman" w:cs="Times New Roman"/>
          <w:szCs w:val="21"/>
        </w:rPr>
        <w:t>。</w:t>
      </w:r>
    </w:p>
    <w:p w14:paraId="255E0019" w14:textId="77777777" w:rsidR="007240B5" w:rsidRDefault="00825594" w:rsidP="007240B5">
      <w:pPr>
        <w:spacing w:line="360" w:lineRule="auto"/>
        <w:ind w:firstLineChars="200" w:firstLine="420"/>
        <w:rPr>
          <w:rFonts w:ascii="Times New Roman" w:eastAsia="宋体" w:hAnsi="Times New Roman" w:cs="Times New Roman"/>
          <w:szCs w:val="21"/>
        </w:rPr>
      </w:pPr>
      <w:sdt>
        <w:sdtPr>
          <w:rPr>
            <w:rFonts w:ascii="Times New Roman" w:eastAsia="宋体" w:hAnsi="Times New Roman" w:cs="Times New Roman"/>
          </w:rPr>
          <w:id w:val="299957684"/>
          <w14:checkbox>
            <w14:checked w14:val="0"/>
            <w14:checkedState w14:val="0052" w14:font="Wingdings 2"/>
            <w14:uncheckedState w14:val="25A1" w14:font="宋体"/>
          </w14:checkbox>
        </w:sdtPr>
        <w:sdtEndPr/>
        <w:sdtContent>
          <w:r w:rsidR="007240B5">
            <w:rPr>
              <w:rFonts w:ascii="宋体" w:eastAsia="宋体" w:hAnsi="宋体" w:cs="Times New Roman" w:hint="eastAsia"/>
            </w:rPr>
            <w:t>□</w:t>
          </w:r>
        </w:sdtContent>
      </w:sdt>
      <w:r w:rsidR="007240B5">
        <w:rPr>
          <w:rFonts w:ascii="Times New Roman" w:eastAsia="宋体" w:hAnsi="Times New Roman" w:cs="Times New Roman" w:hint="eastAsia"/>
        </w:rPr>
        <w:t>（</w:t>
      </w:r>
      <w:r w:rsidR="007240B5">
        <w:rPr>
          <w:rFonts w:ascii="Times New Roman" w:eastAsia="宋体" w:hAnsi="Times New Roman" w:cs="Times New Roman" w:hint="eastAsia"/>
        </w:rPr>
        <w:t>2</w:t>
      </w:r>
      <w:r w:rsidR="007240B5">
        <w:rPr>
          <w:rFonts w:ascii="Times New Roman" w:eastAsia="宋体" w:hAnsi="Times New Roman" w:cs="Times New Roman" w:hint="eastAsia"/>
        </w:rPr>
        <w:t>）</w:t>
      </w:r>
      <w:r w:rsidR="007240B5">
        <w:rPr>
          <w:rFonts w:ascii="Times New Roman" w:eastAsia="宋体" w:hAnsi="Times New Roman" w:cs="Times New Roman" w:hint="eastAsia"/>
          <w:szCs w:val="21"/>
        </w:rPr>
        <w:t>按照国家发展计划委员会《招标代理服务收费管理暂行办法》（计价格</w:t>
      </w:r>
      <w:r w:rsidR="007240B5">
        <w:rPr>
          <w:rFonts w:ascii="宋体" w:eastAsia="宋体" w:hAnsi="宋体" w:cs="Times New Roman" w:hint="eastAsia"/>
          <w:szCs w:val="21"/>
        </w:rPr>
        <w:t>〔</w:t>
      </w:r>
      <w:r w:rsidR="007240B5">
        <w:rPr>
          <w:rFonts w:ascii="Times New Roman" w:eastAsia="宋体" w:hAnsi="Times New Roman" w:cs="Times New Roman"/>
          <w:szCs w:val="21"/>
        </w:rPr>
        <w:t>2002</w:t>
      </w:r>
      <w:r w:rsidR="007240B5">
        <w:rPr>
          <w:rFonts w:ascii="宋体" w:eastAsia="宋体" w:hAnsi="宋体" w:cs="Times New Roman" w:hint="eastAsia"/>
          <w:szCs w:val="21"/>
        </w:rPr>
        <w:t>〕</w:t>
      </w:r>
      <w:r w:rsidR="007240B5">
        <w:rPr>
          <w:rFonts w:ascii="Times New Roman" w:eastAsia="宋体" w:hAnsi="Times New Roman" w:cs="Times New Roman"/>
          <w:szCs w:val="21"/>
        </w:rPr>
        <w:t>1980</w:t>
      </w:r>
      <w:r w:rsidR="007240B5">
        <w:rPr>
          <w:rFonts w:ascii="Times New Roman" w:eastAsia="宋体" w:hAnsi="Times New Roman" w:cs="Times New Roman"/>
          <w:szCs w:val="21"/>
        </w:rPr>
        <w:t>号）和国家发展改革委《国家发展改革委关于降低部分建设项目收费标准规范收费行为等有关问题的通知》（</w:t>
      </w:r>
      <w:proofErr w:type="gramStart"/>
      <w:r w:rsidR="007240B5">
        <w:rPr>
          <w:rFonts w:ascii="Times New Roman" w:eastAsia="宋体" w:hAnsi="Times New Roman" w:cs="Times New Roman"/>
          <w:szCs w:val="21"/>
        </w:rPr>
        <w:t>发改价</w:t>
      </w:r>
      <w:proofErr w:type="gramEnd"/>
      <w:r w:rsidR="007240B5">
        <w:rPr>
          <w:rFonts w:ascii="宋体" w:eastAsia="宋体" w:hAnsi="宋体" w:cs="Times New Roman" w:hint="eastAsia"/>
          <w:szCs w:val="21"/>
        </w:rPr>
        <w:t>〔</w:t>
      </w:r>
      <w:r w:rsidR="007240B5">
        <w:rPr>
          <w:rFonts w:ascii="Times New Roman" w:eastAsia="宋体" w:hAnsi="Times New Roman" w:cs="Times New Roman"/>
          <w:szCs w:val="21"/>
        </w:rPr>
        <w:t>2011</w:t>
      </w:r>
      <w:r w:rsidR="007240B5">
        <w:rPr>
          <w:rFonts w:ascii="宋体" w:eastAsia="宋体" w:hAnsi="宋体" w:cs="Times New Roman" w:hint="eastAsia"/>
          <w:szCs w:val="21"/>
        </w:rPr>
        <w:t>〕</w:t>
      </w:r>
      <w:r w:rsidR="007240B5">
        <w:rPr>
          <w:rFonts w:ascii="Times New Roman" w:eastAsia="宋体" w:hAnsi="Times New Roman" w:cs="Times New Roman"/>
          <w:szCs w:val="21"/>
        </w:rPr>
        <w:t>534</w:t>
      </w:r>
      <w:r w:rsidR="007240B5">
        <w:rPr>
          <w:rFonts w:ascii="Times New Roman" w:eastAsia="宋体" w:hAnsi="Times New Roman" w:cs="Times New Roman"/>
          <w:szCs w:val="21"/>
        </w:rPr>
        <w:t>号）的规定计算，并下浮</w:t>
      </w:r>
      <w:r w:rsidR="007240B5">
        <w:rPr>
          <w:rFonts w:ascii="Times New Roman" w:eastAsia="宋体" w:hAnsi="Times New Roman" w:cs="Times New Roman"/>
          <w:szCs w:val="21"/>
          <w:u w:val="single"/>
        </w:rPr>
        <w:t>60</w:t>
      </w:r>
      <w:r w:rsidR="007240B5">
        <w:rPr>
          <w:rFonts w:ascii="Times New Roman" w:eastAsia="宋体" w:hAnsi="Times New Roman" w:cs="Times New Roman"/>
          <w:szCs w:val="21"/>
        </w:rPr>
        <w:t>%</w:t>
      </w:r>
      <w:r w:rsidR="007240B5">
        <w:rPr>
          <w:rFonts w:ascii="Times New Roman" w:eastAsia="宋体" w:hAnsi="Times New Roman" w:cs="Times New Roman" w:hint="eastAsia"/>
          <w:szCs w:val="21"/>
        </w:rPr>
        <w:t>，计算结果不足以支付评标专家费和平台费的，按评标专家费和平台费合计金额收取</w:t>
      </w:r>
      <w:r w:rsidR="007240B5">
        <w:rPr>
          <w:rFonts w:ascii="Times New Roman" w:eastAsia="宋体" w:hAnsi="Times New Roman" w:cs="Times New Roman"/>
          <w:szCs w:val="21"/>
        </w:rPr>
        <w:t>。</w:t>
      </w:r>
    </w:p>
    <w:p w14:paraId="22367735"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3</w:t>
      </w:r>
      <w:r>
        <w:rPr>
          <w:rFonts w:ascii="Times New Roman" w:eastAsia="宋体" w:hAnsi="Times New Roman" w:cs="Times New Roman"/>
          <w:szCs w:val="21"/>
        </w:rPr>
        <w:t>）支付人：</w:t>
      </w:r>
      <w:r>
        <w:rPr>
          <w:rFonts w:ascii="Times New Roman" w:eastAsia="宋体" w:hAnsi="Times New Roman" w:cs="Times New Roman" w:hint="eastAsia"/>
          <w:szCs w:val="21"/>
        </w:rPr>
        <w:t>中标</w:t>
      </w:r>
      <w:r>
        <w:rPr>
          <w:rFonts w:ascii="Times New Roman" w:eastAsia="宋体" w:hAnsi="Times New Roman" w:cs="Times New Roman"/>
          <w:szCs w:val="21"/>
        </w:rPr>
        <w:t>单位。</w:t>
      </w:r>
    </w:p>
    <w:p w14:paraId="1E87E19B"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4</w:t>
      </w:r>
      <w:r>
        <w:rPr>
          <w:rFonts w:ascii="Times New Roman" w:eastAsia="宋体" w:hAnsi="Times New Roman" w:cs="Times New Roman"/>
          <w:szCs w:val="21"/>
        </w:rPr>
        <w:t>）支付方式：银行转账。</w:t>
      </w:r>
    </w:p>
    <w:p w14:paraId="5DE6B75F"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w:t>
      </w:r>
      <w:r>
        <w:rPr>
          <w:rFonts w:ascii="Times New Roman" w:eastAsia="宋体" w:hAnsi="Times New Roman" w:cs="Times New Roman"/>
          <w:szCs w:val="21"/>
        </w:rPr>
        <w:t>5</w:t>
      </w:r>
      <w:r>
        <w:rPr>
          <w:rFonts w:ascii="Times New Roman" w:eastAsia="宋体" w:hAnsi="Times New Roman" w:cs="Times New Roman"/>
          <w:szCs w:val="21"/>
        </w:rPr>
        <w:t>）收款账户信息如下：</w:t>
      </w:r>
    </w:p>
    <w:p w14:paraId="77159CF6"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户名：深圳前供综合能源有限公司</w:t>
      </w:r>
    </w:p>
    <w:p w14:paraId="13338753"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账号：</w:t>
      </w:r>
      <w:r>
        <w:rPr>
          <w:rFonts w:ascii="Times New Roman" w:eastAsia="宋体" w:hAnsi="Times New Roman" w:cs="Times New Roman" w:hint="eastAsia"/>
          <w:szCs w:val="21"/>
        </w:rPr>
        <w:t>755916015510502</w:t>
      </w:r>
    </w:p>
    <w:p w14:paraId="3ADB3BAB"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开户行：招商银行股份有限公司深圳蛇口支行</w:t>
      </w:r>
      <w:r>
        <w:rPr>
          <w:rFonts w:ascii="Times New Roman" w:eastAsia="宋体" w:hAnsi="Times New Roman" w:cs="Times New Roman"/>
          <w:szCs w:val="21"/>
        </w:rPr>
        <w:t xml:space="preserve"> </w:t>
      </w:r>
    </w:p>
    <w:p w14:paraId="078CD1A9"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6</w:t>
      </w:r>
      <w:r>
        <w:rPr>
          <w:rFonts w:ascii="Times New Roman" w:eastAsia="宋体" w:hAnsi="Times New Roman" w:cs="Times New Roman"/>
          <w:szCs w:val="21"/>
        </w:rPr>
        <w:t>.</w:t>
      </w:r>
      <w:r>
        <w:rPr>
          <w:rFonts w:ascii="Times New Roman" w:eastAsia="宋体" w:hAnsi="Times New Roman" w:cs="Times New Roman"/>
          <w:szCs w:val="21"/>
        </w:rPr>
        <w:t>发票联系人：</w:t>
      </w:r>
      <w:r>
        <w:rPr>
          <w:rFonts w:ascii="Times New Roman" w:eastAsia="宋体" w:hAnsi="Times New Roman" w:cs="Times New Roman" w:hint="eastAsia"/>
          <w:szCs w:val="21"/>
        </w:rPr>
        <w:t>杨</w:t>
      </w:r>
      <w:r w:rsidRPr="00420935">
        <w:rPr>
          <w:rFonts w:ascii="Times New Roman" w:eastAsia="宋体" w:hAnsi="Times New Roman" w:cs="Times New Roman" w:hint="eastAsia"/>
          <w:szCs w:val="21"/>
        </w:rPr>
        <w:t>工</w:t>
      </w:r>
      <w:r w:rsidRPr="00420935">
        <w:rPr>
          <w:rFonts w:ascii="Times New Roman" w:eastAsia="宋体" w:hAnsi="Times New Roman" w:cs="Times New Roman" w:hint="eastAsia"/>
          <w:szCs w:val="21"/>
        </w:rPr>
        <w:t xml:space="preserve"> </w:t>
      </w:r>
      <w:r w:rsidRPr="00420935">
        <w:rPr>
          <w:rFonts w:ascii="Times New Roman" w:eastAsia="宋体" w:hAnsi="Times New Roman" w:cs="Times New Roman"/>
          <w:szCs w:val="21"/>
        </w:rPr>
        <w:t>15507975725</w:t>
      </w:r>
    </w:p>
    <w:p w14:paraId="4053FF42" w14:textId="77777777" w:rsidR="007240B5" w:rsidRDefault="007240B5" w:rsidP="007240B5">
      <w:pPr>
        <w:spacing w:line="360" w:lineRule="auto"/>
        <w:jc w:val="center"/>
        <w:rPr>
          <w:rFonts w:ascii="宋体" w:eastAsia="宋体" w:hAnsi="宋体" w:cs="宋体"/>
          <w:szCs w:val="21"/>
        </w:rPr>
      </w:pPr>
      <w:r>
        <w:rPr>
          <w:rFonts w:ascii="宋体" w:eastAsia="宋体" w:hAnsi="宋体" w:cs="宋体" w:hint="eastAsia"/>
          <w:szCs w:val="21"/>
        </w:rPr>
        <w:t>招标（采购）代理服务费率标准</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86"/>
        <w:gridCol w:w="1845"/>
        <w:gridCol w:w="1845"/>
        <w:gridCol w:w="1846"/>
      </w:tblGrid>
      <w:tr w:rsidR="007240B5" w14:paraId="5DBCA21F" w14:textId="77777777" w:rsidTr="006007DD">
        <w:trPr>
          <w:trHeight w:val="601"/>
          <w:jc w:val="center"/>
        </w:trPr>
        <w:tc>
          <w:tcPr>
            <w:tcW w:w="2986" w:type="dxa"/>
            <w:vAlign w:val="center"/>
          </w:tcPr>
          <w:p w14:paraId="71747006" w14:textId="77777777" w:rsidR="007240B5" w:rsidRDefault="007240B5" w:rsidP="006007DD">
            <w:pPr>
              <w:spacing w:line="360" w:lineRule="auto"/>
              <w:rPr>
                <w:rFonts w:ascii="Times New Roman" w:eastAsia="宋体" w:hAnsi="Times New Roman" w:cs="Times New Roman"/>
                <w:szCs w:val="21"/>
              </w:rPr>
            </w:pPr>
            <w:r>
              <w:rPr>
                <w:rFonts w:ascii="Times New Roman" w:eastAsia="宋体" w:hAnsi="Times New Roman" w:cs="Times New Roman" w:hint="eastAsia"/>
                <w:szCs w:val="21"/>
              </w:rPr>
              <w:t>成交</w:t>
            </w:r>
            <w:r>
              <w:rPr>
                <w:rFonts w:ascii="Times New Roman" w:eastAsia="宋体" w:hAnsi="Times New Roman" w:cs="Times New Roman"/>
                <w:szCs w:val="21"/>
              </w:rPr>
              <w:t>金额</w:t>
            </w:r>
          </w:p>
        </w:tc>
        <w:tc>
          <w:tcPr>
            <w:tcW w:w="1845" w:type="dxa"/>
            <w:vAlign w:val="center"/>
          </w:tcPr>
          <w:p w14:paraId="1AFA8959"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货物采购</w:t>
            </w:r>
          </w:p>
        </w:tc>
        <w:tc>
          <w:tcPr>
            <w:tcW w:w="1845" w:type="dxa"/>
            <w:vAlign w:val="center"/>
          </w:tcPr>
          <w:p w14:paraId="1873D5DB"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服务采购</w:t>
            </w:r>
          </w:p>
        </w:tc>
        <w:tc>
          <w:tcPr>
            <w:tcW w:w="1846" w:type="dxa"/>
            <w:vAlign w:val="center"/>
          </w:tcPr>
          <w:p w14:paraId="2EDFE0B7"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工程采购</w:t>
            </w:r>
          </w:p>
        </w:tc>
      </w:tr>
      <w:tr w:rsidR="007240B5" w14:paraId="36838429" w14:textId="77777777" w:rsidTr="006007DD">
        <w:trPr>
          <w:trHeight w:val="340"/>
          <w:jc w:val="center"/>
        </w:trPr>
        <w:tc>
          <w:tcPr>
            <w:tcW w:w="2986" w:type="dxa"/>
            <w:vAlign w:val="center"/>
          </w:tcPr>
          <w:p w14:paraId="28A470B4" w14:textId="77777777" w:rsidR="007240B5" w:rsidRDefault="007240B5" w:rsidP="006007DD">
            <w:pPr>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100</w:t>
            </w:r>
            <w:r>
              <w:rPr>
                <w:rFonts w:ascii="Times New Roman" w:eastAsia="宋体" w:hAnsi="Times New Roman" w:cs="Times New Roman"/>
                <w:color w:val="000000"/>
                <w:szCs w:val="21"/>
              </w:rPr>
              <w:t>万元以下</w:t>
            </w:r>
          </w:p>
        </w:tc>
        <w:tc>
          <w:tcPr>
            <w:tcW w:w="1845" w:type="dxa"/>
            <w:vAlign w:val="center"/>
          </w:tcPr>
          <w:p w14:paraId="47848361"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1.500%</w:t>
            </w:r>
          </w:p>
        </w:tc>
        <w:tc>
          <w:tcPr>
            <w:tcW w:w="1845" w:type="dxa"/>
            <w:vAlign w:val="center"/>
          </w:tcPr>
          <w:p w14:paraId="41B0FFD9"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1.500%</w:t>
            </w:r>
          </w:p>
        </w:tc>
        <w:tc>
          <w:tcPr>
            <w:tcW w:w="1846" w:type="dxa"/>
            <w:vAlign w:val="center"/>
          </w:tcPr>
          <w:p w14:paraId="3E53F8FB"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1.000%</w:t>
            </w:r>
          </w:p>
        </w:tc>
      </w:tr>
      <w:tr w:rsidR="007240B5" w14:paraId="2C57E047" w14:textId="77777777" w:rsidTr="006007DD">
        <w:trPr>
          <w:trHeight w:val="340"/>
          <w:jc w:val="center"/>
        </w:trPr>
        <w:tc>
          <w:tcPr>
            <w:tcW w:w="2986" w:type="dxa"/>
            <w:vAlign w:val="center"/>
          </w:tcPr>
          <w:p w14:paraId="6E71DD9A" w14:textId="77777777" w:rsidR="007240B5" w:rsidRDefault="007240B5" w:rsidP="006007DD">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100</w:t>
            </w:r>
            <w:r>
              <w:rPr>
                <w:rFonts w:ascii="Times New Roman" w:eastAsia="宋体" w:hAnsi="Times New Roman" w:cs="Times New Roman"/>
                <w:color w:val="000000"/>
                <w:szCs w:val="21"/>
              </w:rPr>
              <w:t>万元（含）</w:t>
            </w:r>
            <w:r>
              <w:rPr>
                <w:rFonts w:ascii="Times New Roman" w:eastAsia="宋体" w:hAnsi="Times New Roman" w:cs="Times New Roman"/>
                <w:color w:val="000000"/>
                <w:szCs w:val="21"/>
              </w:rPr>
              <w:t>-500</w:t>
            </w:r>
            <w:r>
              <w:rPr>
                <w:rFonts w:ascii="Times New Roman" w:eastAsia="宋体" w:hAnsi="Times New Roman" w:cs="Times New Roman"/>
                <w:color w:val="000000"/>
                <w:szCs w:val="21"/>
              </w:rPr>
              <w:t>万元</w:t>
            </w:r>
          </w:p>
        </w:tc>
        <w:tc>
          <w:tcPr>
            <w:tcW w:w="1845" w:type="dxa"/>
            <w:vAlign w:val="center"/>
          </w:tcPr>
          <w:p w14:paraId="214F4C71"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1.100%</w:t>
            </w:r>
          </w:p>
        </w:tc>
        <w:tc>
          <w:tcPr>
            <w:tcW w:w="1845" w:type="dxa"/>
            <w:vAlign w:val="center"/>
          </w:tcPr>
          <w:p w14:paraId="7A344950"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0.800%</w:t>
            </w:r>
          </w:p>
        </w:tc>
        <w:tc>
          <w:tcPr>
            <w:tcW w:w="1846" w:type="dxa"/>
            <w:vAlign w:val="center"/>
          </w:tcPr>
          <w:p w14:paraId="42ED8018"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0.700%</w:t>
            </w:r>
          </w:p>
        </w:tc>
      </w:tr>
      <w:tr w:rsidR="007240B5" w14:paraId="2BA2C239" w14:textId="77777777" w:rsidTr="006007DD">
        <w:trPr>
          <w:trHeight w:val="340"/>
          <w:jc w:val="center"/>
        </w:trPr>
        <w:tc>
          <w:tcPr>
            <w:tcW w:w="2986" w:type="dxa"/>
            <w:vAlign w:val="center"/>
          </w:tcPr>
          <w:p w14:paraId="4243C92D" w14:textId="77777777" w:rsidR="007240B5" w:rsidRDefault="007240B5" w:rsidP="006007DD">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500</w:t>
            </w:r>
            <w:r>
              <w:rPr>
                <w:rFonts w:ascii="Times New Roman" w:eastAsia="宋体" w:hAnsi="Times New Roman" w:cs="Times New Roman"/>
                <w:color w:val="000000"/>
                <w:szCs w:val="21"/>
              </w:rPr>
              <w:t>万元（含）</w:t>
            </w:r>
            <w:r>
              <w:rPr>
                <w:rFonts w:ascii="Times New Roman" w:eastAsia="宋体" w:hAnsi="Times New Roman" w:cs="Times New Roman"/>
                <w:color w:val="000000"/>
                <w:szCs w:val="21"/>
              </w:rPr>
              <w:t>-1000</w:t>
            </w:r>
            <w:r>
              <w:rPr>
                <w:rFonts w:ascii="Times New Roman" w:eastAsia="宋体" w:hAnsi="Times New Roman" w:cs="Times New Roman"/>
                <w:color w:val="000000"/>
                <w:szCs w:val="21"/>
              </w:rPr>
              <w:t>万元</w:t>
            </w:r>
          </w:p>
        </w:tc>
        <w:tc>
          <w:tcPr>
            <w:tcW w:w="1845" w:type="dxa"/>
            <w:vAlign w:val="center"/>
          </w:tcPr>
          <w:p w14:paraId="3D89A4D4"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0.800%</w:t>
            </w:r>
          </w:p>
        </w:tc>
        <w:tc>
          <w:tcPr>
            <w:tcW w:w="1845" w:type="dxa"/>
            <w:vAlign w:val="center"/>
          </w:tcPr>
          <w:p w14:paraId="64853EEB"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0.450%</w:t>
            </w:r>
          </w:p>
        </w:tc>
        <w:tc>
          <w:tcPr>
            <w:tcW w:w="1846" w:type="dxa"/>
            <w:vAlign w:val="center"/>
          </w:tcPr>
          <w:p w14:paraId="66CB9868"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0.550%</w:t>
            </w:r>
          </w:p>
        </w:tc>
      </w:tr>
      <w:tr w:rsidR="007240B5" w14:paraId="68EAAF23" w14:textId="77777777" w:rsidTr="006007DD">
        <w:trPr>
          <w:trHeight w:val="340"/>
          <w:jc w:val="center"/>
        </w:trPr>
        <w:tc>
          <w:tcPr>
            <w:tcW w:w="2986" w:type="dxa"/>
            <w:vAlign w:val="center"/>
          </w:tcPr>
          <w:p w14:paraId="1E01C286" w14:textId="77777777" w:rsidR="007240B5" w:rsidRDefault="007240B5" w:rsidP="006007DD">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1000</w:t>
            </w:r>
            <w:r>
              <w:rPr>
                <w:rFonts w:ascii="Times New Roman" w:eastAsia="宋体" w:hAnsi="Times New Roman" w:cs="Times New Roman"/>
                <w:color w:val="000000"/>
                <w:szCs w:val="21"/>
              </w:rPr>
              <w:t>万元（含）</w:t>
            </w:r>
            <w:r>
              <w:rPr>
                <w:rFonts w:ascii="Times New Roman" w:eastAsia="宋体" w:hAnsi="Times New Roman" w:cs="Times New Roman"/>
                <w:color w:val="000000"/>
                <w:szCs w:val="21"/>
              </w:rPr>
              <w:t>-5000</w:t>
            </w:r>
            <w:r>
              <w:rPr>
                <w:rFonts w:ascii="Times New Roman" w:eastAsia="宋体" w:hAnsi="Times New Roman" w:cs="Times New Roman"/>
                <w:color w:val="000000"/>
                <w:szCs w:val="21"/>
              </w:rPr>
              <w:t>万元</w:t>
            </w:r>
          </w:p>
        </w:tc>
        <w:tc>
          <w:tcPr>
            <w:tcW w:w="1845" w:type="dxa"/>
            <w:vAlign w:val="center"/>
          </w:tcPr>
          <w:p w14:paraId="449062E6"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0.500%</w:t>
            </w:r>
          </w:p>
        </w:tc>
        <w:tc>
          <w:tcPr>
            <w:tcW w:w="1845" w:type="dxa"/>
            <w:vAlign w:val="center"/>
          </w:tcPr>
          <w:p w14:paraId="722EF1AF"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0.250%</w:t>
            </w:r>
          </w:p>
        </w:tc>
        <w:tc>
          <w:tcPr>
            <w:tcW w:w="1846" w:type="dxa"/>
            <w:vAlign w:val="center"/>
          </w:tcPr>
          <w:p w14:paraId="0DFAC881" w14:textId="77777777" w:rsidR="007240B5" w:rsidRDefault="007240B5" w:rsidP="006007DD">
            <w:pPr>
              <w:tabs>
                <w:tab w:val="left" w:pos="426"/>
              </w:tabs>
              <w:spacing w:line="360" w:lineRule="auto"/>
              <w:jc w:val="center"/>
              <w:rPr>
                <w:rFonts w:ascii="Times New Roman" w:eastAsia="宋体" w:hAnsi="Times New Roman" w:cs="Times New Roman"/>
                <w:color w:val="000000"/>
                <w:szCs w:val="21"/>
              </w:rPr>
            </w:pPr>
            <w:r>
              <w:rPr>
                <w:rFonts w:ascii="Times New Roman" w:eastAsia="宋体" w:hAnsi="Times New Roman" w:cs="Times New Roman"/>
                <w:color w:val="000000"/>
                <w:szCs w:val="21"/>
              </w:rPr>
              <w:t>0.350%</w:t>
            </w:r>
          </w:p>
        </w:tc>
      </w:tr>
      <w:tr w:rsidR="007240B5" w14:paraId="43DEEB1F" w14:textId="77777777" w:rsidTr="006007DD">
        <w:trPr>
          <w:trHeight w:val="340"/>
          <w:jc w:val="center"/>
        </w:trPr>
        <w:tc>
          <w:tcPr>
            <w:tcW w:w="2986" w:type="dxa"/>
            <w:vAlign w:val="center"/>
          </w:tcPr>
          <w:p w14:paraId="0E4DCD5A" w14:textId="77777777" w:rsidR="007240B5" w:rsidRDefault="007240B5" w:rsidP="006007DD">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5000</w:t>
            </w:r>
            <w:r>
              <w:rPr>
                <w:rFonts w:ascii="Times New Roman" w:eastAsia="宋体" w:hAnsi="Times New Roman" w:cs="Times New Roman"/>
                <w:color w:val="000000"/>
                <w:szCs w:val="21"/>
              </w:rPr>
              <w:t>万元（含）</w:t>
            </w:r>
            <w:r>
              <w:rPr>
                <w:rFonts w:ascii="Times New Roman" w:eastAsia="宋体" w:hAnsi="Times New Roman" w:cs="Times New Roman"/>
                <w:color w:val="000000"/>
                <w:szCs w:val="21"/>
              </w:rPr>
              <w:t>-1</w:t>
            </w:r>
            <w:r>
              <w:rPr>
                <w:rFonts w:ascii="Times New Roman" w:eastAsia="宋体" w:hAnsi="Times New Roman" w:cs="Times New Roman"/>
                <w:color w:val="000000"/>
                <w:szCs w:val="21"/>
              </w:rPr>
              <w:t>亿元</w:t>
            </w:r>
          </w:p>
        </w:tc>
        <w:tc>
          <w:tcPr>
            <w:tcW w:w="1845" w:type="dxa"/>
            <w:vAlign w:val="center"/>
          </w:tcPr>
          <w:p w14:paraId="59CB9DEE"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0.250%</w:t>
            </w:r>
          </w:p>
        </w:tc>
        <w:tc>
          <w:tcPr>
            <w:tcW w:w="1845" w:type="dxa"/>
            <w:vAlign w:val="center"/>
          </w:tcPr>
          <w:p w14:paraId="7376A20D"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0.100%</w:t>
            </w:r>
          </w:p>
        </w:tc>
        <w:tc>
          <w:tcPr>
            <w:tcW w:w="1846" w:type="dxa"/>
            <w:vAlign w:val="center"/>
          </w:tcPr>
          <w:p w14:paraId="2933D0D3"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0.200%</w:t>
            </w:r>
          </w:p>
        </w:tc>
      </w:tr>
      <w:tr w:rsidR="007240B5" w14:paraId="6420E654" w14:textId="77777777" w:rsidTr="006007DD">
        <w:trPr>
          <w:trHeight w:val="340"/>
          <w:jc w:val="center"/>
        </w:trPr>
        <w:tc>
          <w:tcPr>
            <w:tcW w:w="2986" w:type="dxa"/>
            <w:vAlign w:val="center"/>
          </w:tcPr>
          <w:p w14:paraId="59EECE24" w14:textId="77777777" w:rsidR="007240B5" w:rsidRDefault="007240B5" w:rsidP="006007DD">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1</w:t>
            </w:r>
            <w:r>
              <w:rPr>
                <w:rFonts w:ascii="Times New Roman" w:eastAsia="宋体" w:hAnsi="Times New Roman" w:cs="Times New Roman"/>
                <w:color w:val="000000"/>
                <w:szCs w:val="21"/>
              </w:rPr>
              <w:t>亿元（含）</w:t>
            </w:r>
            <w:r>
              <w:rPr>
                <w:rFonts w:ascii="Times New Roman" w:eastAsia="宋体" w:hAnsi="Times New Roman" w:cs="Times New Roman"/>
                <w:color w:val="000000"/>
                <w:szCs w:val="21"/>
              </w:rPr>
              <w:t>-5</w:t>
            </w:r>
            <w:r>
              <w:rPr>
                <w:rFonts w:ascii="Times New Roman" w:eastAsia="宋体" w:hAnsi="Times New Roman" w:cs="Times New Roman"/>
                <w:color w:val="000000"/>
                <w:szCs w:val="21"/>
              </w:rPr>
              <w:t>亿元</w:t>
            </w:r>
          </w:p>
        </w:tc>
        <w:tc>
          <w:tcPr>
            <w:tcW w:w="1845" w:type="dxa"/>
            <w:vAlign w:val="center"/>
          </w:tcPr>
          <w:p w14:paraId="396718AA"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0.050%</w:t>
            </w:r>
          </w:p>
        </w:tc>
        <w:tc>
          <w:tcPr>
            <w:tcW w:w="1845" w:type="dxa"/>
            <w:vAlign w:val="center"/>
          </w:tcPr>
          <w:p w14:paraId="432A0694"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0.050%</w:t>
            </w:r>
          </w:p>
        </w:tc>
        <w:tc>
          <w:tcPr>
            <w:tcW w:w="1846" w:type="dxa"/>
            <w:vAlign w:val="center"/>
          </w:tcPr>
          <w:p w14:paraId="3E4B26EB"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0.050%</w:t>
            </w:r>
          </w:p>
        </w:tc>
      </w:tr>
      <w:tr w:rsidR="007240B5" w14:paraId="7E5D161B" w14:textId="77777777" w:rsidTr="006007DD">
        <w:trPr>
          <w:trHeight w:val="340"/>
          <w:jc w:val="center"/>
        </w:trPr>
        <w:tc>
          <w:tcPr>
            <w:tcW w:w="2986" w:type="dxa"/>
            <w:vAlign w:val="center"/>
          </w:tcPr>
          <w:p w14:paraId="5D310000" w14:textId="77777777" w:rsidR="007240B5" w:rsidRDefault="007240B5" w:rsidP="006007DD">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5</w:t>
            </w:r>
            <w:r>
              <w:rPr>
                <w:rFonts w:ascii="Times New Roman" w:eastAsia="宋体" w:hAnsi="Times New Roman" w:cs="Times New Roman"/>
                <w:color w:val="000000"/>
                <w:szCs w:val="21"/>
              </w:rPr>
              <w:t>亿元（含）</w:t>
            </w:r>
            <w:r>
              <w:rPr>
                <w:rFonts w:ascii="Times New Roman" w:eastAsia="宋体" w:hAnsi="Times New Roman" w:cs="Times New Roman"/>
                <w:color w:val="000000"/>
                <w:szCs w:val="21"/>
              </w:rPr>
              <w:t>-10</w:t>
            </w:r>
            <w:r>
              <w:rPr>
                <w:rFonts w:ascii="Times New Roman" w:eastAsia="宋体" w:hAnsi="Times New Roman" w:cs="Times New Roman"/>
                <w:color w:val="000000"/>
                <w:szCs w:val="21"/>
              </w:rPr>
              <w:t>亿元</w:t>
            </w:r>
          </w:p>
        </w:tc>
        <w:tc>
          <w:tcPr>
            <w:tcW w:w="1845" w:type="dxa"/>
            <w:vAlign w:val="center"/>
          </w:tcPr>
          <w:p w14:paraId="3BD9F7E3"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0.035%</w:t>
            </w:r>
          </w:p>
        </w:tc>
        <w:tc>
          <w:tcPr>
            <w:tcW w:w="1845" w:type="dxa"/>
            <w:vAlign w:val="center"/>
          </w:tcPr>
          <w:p w14:paraId="34078AEB"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0.035%</w:t>
            </w:r>
          </w:p>
        </w:tc>
        <w:tc>
          <w:tcPr>
            <w:tcW w:w="1846" w:type="dxa"/>
            <w:vAlign w:val="center"/>
          </w:tcPr>
          <w:p w14:paraId="20692FD7"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0.035%</w:t>
            </w:r>
          </w:p>
        </w:tc>
      </w:tr>
      <w:tr w:rsidR="007240B5" w14:paraId="501D2191" w14:textId="77777777" w:rsidTr="006007DD">
        <w:trPr>
          <w:trHeight w:val="340"/>
          <w:jc w:val="center"/>
        </w:trPr>
        <w:tc>
          <w:tcPr>
            <w:tcW w:w="2986" w:type="dxa"/>
            <w:vAlign w:val="center"/>
          </w:tcPr>
          <w:p w14:paraId="54260331" w14:textId="77777777" w:rsidR="007240B5" w:rsidRDefault="007240B5" w:rsidP="006007DD">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lastRenderedPageBreak/>
              <w:t>10</w:t>
            </w:r>
            <w:r>
              <w:rPr>
                <w:rFonts w:ascii="Times New Roman" w:eastAsia="宋体" w:hAnsi="Times New Roman" w:cs="Times New Roman"/>
                <w:color w:val="000000"/>
                <w:szCs w:val="21"/>
              </w:rPr>
              <w:t>亿元（含）</w:t>
            </w:r>
            <w:r>
              <w:rPr>
                <w:rFonts w:ascii="Times New Roman" w:eastAsia="宋体" w:hAnsi="Times New Roman" w:cs="Times New Roman"/>
                <w:color w:val="000000"/>
                <w:szCs w:val="21"/>
              </w:rPr>
              <w:t>-50</w:t>
            </w:r>
            <w:r>
              <w:rPr>
                <w:rFonts w:ascii="Times New Roman" w:eastAsia="宋体" w:hAnsi="Times New Roman" w:cs="Times New Roman"/>
                <w:color w:val="000000"/>
                <w:szCs w:val="21"/>
              </w:rPr>
              <w:t>亿元</w:t>
            </w:r>
          </w:p>
        </w:tc>
        <w:tc>
          <w:tcPr>
            <w:tcW w:w="1845" w:type="dxa"/>
            <w:vAlign w:val="center"/>
          </w:tcPr>
          <w:p w14:paraId="51555288"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0.008%</w:t>
            </w:r>
          </w:p>
        </w:tc>
        <w:tc>
          <w:tcPr>
            <w:tcW w:w="1845" w:type="dxa"/>
            <w:vAlign w:val="center"/>
          </w:tcPr>
          <w:p w14:paraId="514BFC2E"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0.008%</w:t>
            </w:r>
          </w:p>
        </w:tc>
        <w:tc>
          <w:tcPr>
            <w:tcW w:w="1846" w:type="dxa"/>
            <w:vAlign w:val="center"/>
          </w:tcPr>
          <w:p w14:paraId="6B164334"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0.008%</w:t>
            </w:r>
          </w:p>
        </w:tc>
      </w:tr>
      <w:tr w:rsidR="007240B5" w14:paraId="36E250E1" w14:textId="77777777" w:rsidTr="006007DD">
        <w:trPr>
          <w:trHeight w:val="340"/>
          <w:jc w:val="center"/>
        </w:trPr>
        <w:tc>
          <w:tcPr>
            <w:tcW w:w="2986" w:type="dxa"/>
            <w:vAlign w:val="center"/>
          </w:tcPr>
          <w:p w14:paraId="089DA54D" w14:textId="77777777" w:rsidR="007240B5" w:rsidRDefault="007240B5" w:rsidP="006007DD">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Cs w:val="21"/>
              </w:rPr>
              <w:t>50</w:t>
            </w:r>
            <w:r>
              <w:rPr>
                <w:rFonts w:ascii="Times New Roman" w:eastAsia="宋体" w:hAnsi="Times New Roman" w:cs="Times New Roman"/>
                <w:color w:val="000000"/>
                <w:szCs w:val="21"/>
              </w:rPr>
              <w:t>亿元（含）</w:t>
            </w:r>
            <w:r>
              <w:rPr>
                <w:rFonts w:ascii="Times New Roman" w:eastAsia="宋体" w:hAnsi="Times New Roman" w:cs="Times New Roman"/>
                <w:color w:val="000000"/>
                <w:szCs w:val="21"/>
              </w:rPr>
              <w:t>-100</w:t>
            </w:r>
            <w:r>
              <w:rPr>
                <w:rFonts w:ascii="Times New Roman" w:eastAsia="宋体" w:hAnsi="Times New Roman" w:cs="Times New Roman"/>
                <w:color w:val="000000"/>
                <w:szCs w:val="21"/>
              </w:rPr>
              <w:t>亿元</w:t>
            </w:r>
          </w:p>
        </w:tc>
        <w:tc>
          <w:tcPr>
            <w:tcW w:w="1845" w:type="dxa"/>
            <w:vAlign w:val="center"/>
          </w:tcPr>
          <w:p w14:paraId="22DB247C"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0.006%</w:t>
            </w:r>
          </w:p>
        </w:tc>
        <w:tc>
          <w:tcPr>
            <w:tcW w:w="1845" w:type="dxa"/>
            <w:vAlign w:val="center"/>
          </w:tcPr>
          <w:p w14:paraId="4C1374A6"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0.006%</w:t>
            </w:r>
          </w:p>
        </w:tc>
        <w:tc>
          <w:tcPr>
            <w:tcW w:w="1846" w:type="dxa"/>
            <w:vAlign w:val="center"/>
          </w:tcPr>
          <w:p w14:paraId="216EE8B6"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Cs w:val="21"/>
              </w:rPr>
              <w:t>0.006%</w:t>
            </w:r>
          </w:p>
        </w:tc>
      </w:tr>
      <w:tr w:rsidR="007240B5" w14:paraId="33CB9FB7" w14:textId="77777777" w:rsidTr="006007DD">
        <w:trPr>
          <w:trHeight w:val="340"/>
          <w:jc w:val="center"/>
        </w:trPr>
        <w:tc>
          <w:tcPr>
            <w:tcW w:w="2986" w:type="dxa"/>
            <w:vAlign w:val="center"/>
          </w:tcPr>
          <w:p w14:paraId="23459B83" w14:textId="77777777" w:rsidR="007240B5" w:rsidRDefault="007240B5" w:rsidP="006007DD">
            <w:pPr>
              <w:tabs>
                <w:tab w:val="left" w:pos="426"/>
              </w:tabs>
              <w:spacing w:line="360" w:lineRule="auto"/>
              <w:jc w:val="left"/>
              <w:rPr>
                <w:rFonts w:ascii="Times New Roman" w:eastAsia="宋体" w:hAnsi="Times New Roman" w:cs="Times New Roman"/>
                <w:color w:val="000000"/>
                <w:szCs w:val="21"/>
              </w:rPr>
            </w:pPr>
            <w:r>
              <w:rPr>
                <w:rFonts w:ascii="Times New Roman" w:eastAsia="宋体" w:hAnsi="Times New Roman" w:cs="Times New Roman"/>
                <w:color w:val="000000"/>
                <w:sz w:val="22"/>
              </w:rPr>
              <w:t>100</w:t>
            </w:r>
            <w:r>
              <w:rPr>
                <w:rFonts w:ascii="Times New Roman" w:eastAsia="宋体" w:hAnsi="Times New Roman" w:cs="Times New Roman"/>
                <w:color w:val="000000"/>
                <w:sz w:val="22"/>
              </w:rPr>
              <w:t>亿元（含）以上</w:t>
            </w:r>
          </w:p>
        </w:tc>
        <w:tc>
          <w:tcPr>
            <w:tcW w:w="1845" w:type="dxa"/>
            <w:vAlign w:val="center"/>
          </w:tcPr>
          <w:p w14:paraId="406BA6EA"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 w:val="22"/>
              </w:rPr>
              <w:t>0.004%</w:t>
            </w:r>
          </w:p>
        </w:tc>
        <w:tc>
          <w:tcPr>
            <w:tcW w:w="1845" w:type="dxa"/>
            <w:vAlign w:val="center"/>
          </w:tcPr>
          <w:p w14:paraId="7CEF2CEE"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 w:val="22"/>
              </w:rPr>
              <w:t>0.004%</w:t>
            </w:r>
          </w:p>
        </w:tc>
        <w:tc>
          <w:tcPr>
            <w:tcW w:w="1846" w:type="dxa"/>
            <w:vAlign w:val="center"/>
          </w:tcPr>
          <w:p w14:paraId="7E9BA310" w14:textId="77777777" w:rsidR="007240B5" w:rsidRDefault="007240B5" w:rsidP="006007DD">
            <w:pPr>
              <w:tabs>
                <w:tab w:val="left" w:pos="426"/>
              </w:tabs>
              <w:spacing w:line="360" w:lineRule="auto"/>
              <w:jc w:val="center"/>
              <w:rPr>
                <w:rFonts w:ascii="Times New Roman" w:eastAsia="宋体" w:hAnsi="Times New Roman" w:cs="Times New Roman"/>
                <w:szCs w:val="21"/>
              </w:rPr>
            </w:pPr>
            <w:r>
              <w:rPr>
                <w:rFonts w:ascii="Times New Roman" w:eastAsia="宋体" w:hAnsi="Times New Roman" w:cs="Times New Roman"/>
                <w:sz w:val="22"/>
              </w:rPr>
              <w:t>0.004%</w:t>
            </w:r>
          </w:p>
        </w:tc>
      </w:tr>
      <w:tr w:rsidR="007240B5" w14:paraId="49E581B5" w14:textId="77777777" w:rsidTr="006007DD">
        <w:trPr>
          <w:trHeight w:val="340"/>
          <w:jc w:val="center"/>
        </w:trPr>
        <w:tc>
          <w:tcPr>
            <w:tcW w:w="2986" w:type="dxa"/>
            <w:vAlign w:val="center"/>
          </w:tcPr>
          <w:p w14:paraId="25BAEF8C" w14:textId="77777777" w:rsidR="007240B5" w:rsidRDefault="007240B5" w:rsidP="006007DD">
            <w:pPr>
              <w:tabs>
                <w:tab w:val="left" w:pos="426"/>
              </w:tabs>
              <w:spacing w:line="360" w:lineRule="auto"/>
              <w:jc w:val="left"/>
              <w:rPr>
                <w:rFonts w:ascii="Times New Roman" w:eastAsia="宋体" w:hAnsi="Times New Roman" w:cs="Times New Roman"/>
                <w:color w:val="000000"/>
                <w:sz w:val="22"/>
              </w:rPr>
            </w:pPr>
            <w:r>
              <w:rPr>
                <w:rFonts w:ascii="Times New Roman" w:eastAsia="宋体" w:hAnsi="Times New Roman" w:cs="Times New Roman" w:hint="eastAsia"/>
                <w:color w:val="000000"/>
                <w:sz w:val="22"/>
              </w:rPr>
              <w:t>最高收费限额</w:t>
            </w:r>
          </w:p>
        </w:tc>
        <w:tc>
          <w:tcPr>
            <w:tcW w:w="1845" w:type="dxa"/>
            <w:vAlign w:val="center"/>
          </w:tcPr>
          <w:p w14:paraId="0F848CF4" w14:textId="77777777" w:rsidR="007240B5" w:rsidRDefault="007240B5" w:rsidP="006007DD">
            <w:pPr>
              <w:tabs>
                <w:tab w:val="left" w:pos="426"/>
              </w:tabs>
              <w:spacing w:line="360" w:lineRule="auto"/>
              <w:jc w:val="center"/>
              <w:rPr>
                <w:rFonts w:ascii="Times New Roman" w:eastAsia="宋体" w:hAnsi="Times New Roman" w:cs="Times New Roman"/>
                <w:sz w:val="22"/>
              </w:rPr>
            </w:pPr>
            <w:r>
              <w:rPr>
                <w:rFonts w:ascii="Times New Roman" w:eastAsia="宋体" w:hAnsi="Times New Roman" w:cs="Times New Roman" w:hint="eastAsia"/>
                <w:sz w:val="22"/>
              </w:rPr>
              <w:t>3</w:t>
            </w:r>
            <w:r>
              <w:rPr>
                <w:rFonts w:ascii="Times New Roman" w:eastAsia="宋体" w:hAnsi="Times New Roman" w:cs="Times New Roman"/>
                <w:sz w:val="22"/>
              </w:rPr>
              <w:t>50</w:t>
            </w:r>
            <w:r>
              <w:rPr>
                <w:rFonts w:ascii="Times New Roman" w:eastAsia="宋体" w:hAnsi="Times New Roman" w:cs="Times New Roman" w:hint="eastAsia"/>
                <w:sz w:val="22"/>
              </w:rPr>
              <w:t>万元</w:t>
            </w:r>
          </w:p>
        </w:tc>
        <w:tc>
          <w:tcPr>
            <w:tcW w:w="1845" w:type="dxa"/>
            <w:vAlign w:val="center"/>
          </w:tcPr>
          <w:p w14:paraId="6B201DDE" w14:textId="77777777" w:rsidR="007240B5" w:rsidRDefault="007240B5" w:rsidP="006007DD">
            <w:pPr>
              <w:tabs>
                <w:tab w:val="left" w:pos="426"/>
              </w:tabs>
              <w:spacing w:line="360" w:lineRule="auto"/>
              <w:jc w:val="center"/>
              <w:rPr>
                <w:rFonts w:ascii="Times New Roman" w:eastAsia="宋体" w:hAnsi="Times New Roman" w:cs="Times New Roman"/>
                <w:sz w:val="22"/>
              </w:rPr>
            </w:pPr>
            <w:r>
              <w:rPr>
                <w:rFonts w:ascii="Times New Roman" w:eastAsia="宋体" w:hAnsi="Times New Roman" w:cs="Times New Roman" w:hint="eastAsia"/>
                <w:sz w:val="22"/>
              </w:rPr>
              <w:t>3</w:t>
            </w:r>
            <w:r>
              <w:rPr>
                <w:rFonts w:ascii="Times New Roman" w:eastAsia="宋体" w:hAnsi="Times New Roman" w:cs="Times New Roman"/>
                <w:sz w:val="22"/>
              </w:rPr>
              <w:t>00</w:t>
            </w:r>
            <w:r>
              <w:rPr>
                <w:rFonts w:ascii="Times New Roman" w:eastAsia="宋体" w:hAnsi="Times New Roman" w:cs="Times New Roman" w:hint="eastAsia"/>
                <w:sz w:val="22"/>
              </w:rPr>
              <w:t>万元</w:t>
            </w:r>
          </w:p>
        </w:tc>
        <w:tc>
          <w:tcPr>
            <w:tcW w:w="1846" w:type="dxa"/>
            <w:vAlign w:val="center"/>
          </w:tcPr>
          <w:p w14:paraId="4A26B473" w14:textId="77777777" w:rsidR="007240B5" w:rsidRDefault="007240B5" w:rsidP="006007DD">
            <w:pPr>
              <w:tabs>
                <w:tab w:val="left" w:pos="426"/>
              </w:tabs>
              <w:spacing w:line="360" w:lineRule="auto"/>
              <w:jc w:val="center"/>
              <w:rPr>
                <w:rFonts w:ascii="Times New Roman" w:eastAsia="宋体" w:hAnsi="Times New Roman" w:cs="Times New Roman"/>
                <w:sz w:val="22"/>
              </w:rPr>
            </w:pPr>
            <w:r>
              <w:rPr>
                <w:rFonts w:ascii="Times New Roman" w:eastAsia="宋体" w:hAnsi="Times New Roman" w:cs="Times New Roman" w:hint="eastAsia"/>
                <w:sz w:val="22"/>
              </w:rPr>
              <w:t>4</w:t>
            </w:r>
            <w:r>
              <w:rPr>
                <w:rFonts w:ascii="Times New Roman" w:eastAsia="宋体" w:hAnsi="Times New Roman" w:cs="Times New Roman"/>
                <w:sz w:val="22"/>
              </w:rPr>
              <w:t>50</w:t>
            </w:r>
            <w:r>
              <w:rPr>
                <w:rFonts w:ascii="Times New Roman" w:eastAsia="宋体" w:hAnsi="Times New Roman" w:cs="Times New Roman" w:hint="eastAsia"/>
                <w:sz w:val="22"/>
              </w:rPr>
              <w:t>万元</w:t>
            </w:r>
          </w:p>
        </w:tc>
      </w:tr>
    </w:tbl>
    <w:p w14:paraId="04ADE61B"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以某服务类项目招标为例：</w:t>
      </w:r>
    </w:p>
    <w:p w14:paraId="1E615C1F"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假设其计算基准价为</w:t>
      </w:r>
      <w:r>
        <w:rPr>
          <w:rFonts w:ascii="Times New Roman" w:eastAsia="宋体" w:hAnsi="Times New Roman" w:cs="Times New Roman" w:hint="eastAsia"/>
          <w:szCs w:val="21"/>
        </w:rPr>
        <w:t>5000</w:t>
      </w:r>
      <w:r>
        <w:rPr>
          <w:rFonts w:ascii="Times New Roman" w:eastAsia="宋体" w:hAnsi="Times New Roman" w:cs="Times New Roman" w:hint="eastAsia"/>
          <w:szCs w:val="21"/>
        </w:rPr>
        <w:t>万元，则招标（采购）代理服务费计算过程为：</w:t>
      </w:r>
    </w:p>
    <w:p w14:paraId="1817E196"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100</w:t>
      </w:r>
      <w:r>
        <w:rPr>
          <w:rFonts w:ascii="Times New Roman" w:eastAsia="宋体" w:hAnsi="Times New Roman" w:cs="Times New Roman" w:hint="eastAsia"/>
          <w:szCs w:val="21"/>
        </w:rPr>
        <w:t>万元以下部分：</w:t>
      </w:r>
      <w:r>
        <w:rPr>
          <w:rFonts w:ascii="Times New Roman" w:eastAsia="宋体" w:hAnsi="Times New Roman" w:cs="Times New Roman" w:hint="eastAsia"/>
          <w:szCs w:val="21"/>
        </w:rPr>
        <w:t>1</w:t>
      </w:r>
      <w:r>
        <w:rPr>
          <w:rFonts w:ascii="Times New Roman" w:eastAsia="宋体" w:hAnsi="Times New Roman" w:cs="Times New Roman"/>
          <w:szCs w:val="21"/>
        </w:rPr>
        <w:t>00</w:t>
      </w:r>
      <w:r>
        <w:rPr>
          <w:rFonts w:ascii="Times New Roman" w:eastAsia="宋体" w:hAnsi="Times New Roman" w:cs="Times New Roman" w:hint="eastAsia"/>
          <w:szCs w:val="21"/>
        </w:rPr>
        <w:t>×</w:t>
      </w:r>
      <w:r>
        <w:rPr>
          <w:rFonts w:ascii="Times New Roman" w:eastAsia="宋体" w:hAnsi="Times New Roman" w:cs="Times New Roman" w:hint="eastAsia"/>
          <w:szCs w:val="21"/>
        </w:rPr>
        <w:t>1.5%=1.5</w:t>
      </w:r>
      <w:r>
        <w:rPr>
          <w:rFonts w:ascii="Times New Roman" w:eastAsia="宋体" w:hAnsi="Times New Roman" w:cs="Times New Roman" w:hint="eastAsia"/>
          <w:szCs w:val="21"/>
        </w:rPr>
        <w:t>（万元）；</w:t>
      </w:r>
    </w:p>
    <w:p w14:paraId="6736068A"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100-500</w:t>
      </w:r>
      <w:r>
        <w:rPr>
          <w:rFonts w:ascii="Times New Roman" w:eastAsia="宋体" w:hAnsi="Times New Roman" w:cs="Times New Roman" w:hint="eastAsia"/>
          <w:szCs w:val="21"/>
        </w:rPr>
        <w:t>万元部分：</w:t>
      </w:r>
      <w:r>
        <w:rPr>
          <w:rFonts w:ascii="Times New Roman" w:eastAsia="宋体" w:hAnsi="Times New Roman" w:cs="Times New Roman" w:hint="eastAsia"/>
          <w:szCs w:val="21"/>
        </w:rPr>
        <w:t>4</w:t>
      </w:r>
      <w:r>
        <w:rPr>
          <w:rFonts w:ascii="Times New Roman" w:eastAsia="宋体" w:hAnsi="Times New Roman" w:cs="Times New Roman"/>
          <w:szCs w:val="21"/>
        </w:rPr>
        <w:t>00</w:t>
      </w:r>
      <w:r>
        <w:rPr>
          <w:rFonts w:ascii="Times New Roman" w:eastAsia="宋体" w:hAnsi="Times New Roman" w:cs="Times New Roman" w:hint="eastAsia"/>
          <w:szCs w:val="21"/>
        </w:rPr>
        <w:t>×</w:t>
      </w:r>
      <w:r>
        <w:rPr>
          <w:rFonts w:ascii="Times New Roman" w:eastAsia="宋体" w:hAnsi="Times New Roman" w:cs="Times New Roman" w:hint="eastAsia"/>
          <w:szCs w:val="21"/>
        </w:rPr>
        <w:t>0.8%=3.2</w:t>
      </w:r>
      <w:r>
        <w:rPr>
          <w:rFonts w:ascii="Times New Roman" w:eastAsia="宋体" w:hAnsi="Times New Roman" w:cs="Times New Roman" w:hint="eastAsia"/>
          <w:szCs w:val="21"/>
        </w:rPr>
        <w:t>（万元）；</w:t>
      </w:r>
    </w:p>
    <w:p w14:paraId="1EA5CE2D"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500-1000</w:t>
      </w:r>
      <w:r>
        <w:rPr>
          <w:rFonts w:ascii="Times New Roman" w:eastAsia="宋体" w:hAnsi="Times New Roman" w:cs="Times New Roman" w:hint="eastAsia"/>
          <w:szCs w:val="21"/>
        </w:rPr>
        <w:t>万元部分：</w:t>
      </w:r>
      <w:r>
        <w:rPr>
          <w:rFonts w:ascii="Times New Roman" w:eastAsia="宋体" w:hAnsi="Times New Roman" w:cs="Times New Roman" w:hint="eastAsia"/>
          <w:szCs w:val="21"/>
        </w:rPr>
        <w:t>5</w:t>
      </w:r>
      <w:r>
        <w:rPr>
          <w:rFonts w:ascii="Times New Roman" w:eastAsia="宋体" w:hAnsi="Times New Roman" w:cs="Times New Roman"/>
          <w:szCs w:val="21"/>
        </w:rPr>
        <w:t>00</w:t>
      </w:r>
      <w:r>
        <w:rPr>
          <w:rFonts w:ascii="Times New Roman" w:eastAsia="宋体" w:hAnsi="Times New Roman" w:cs="Times New Roman" w:hint="eastAsia"/>
          <w:szCs w:val="21"/>
        </w:rPr>
        <w:t>×</w:t>
      </w:r>
      <w:r>
        <w:rPr>
          <w:rFonts w:ascii="Times New Roman" w:eastAsia="宋体" w:hAnsi="Times New Roman" w:cs="Times New Roman" w:hint="eastAsia"/>
          <w:szCs w:val="21"/>
        </w:rPr>
        <w:t>0.45%=2.25</w:t>
      </w:r>
      <w:r>
        <w:rPr>
          <w:rFonts w:ascii="Times New Roman" w:eastAsia="宋体" w:hAnsi="Times New Roman" w:cs="Times New Roman" w:hint="eastAsia"/>
          <w:szCs w:val="21"/>
        </w:rPr>
        <w:t>（万元）；</w:t>
      </w:r>
    </w:p>
    <w:p w14:paraId="59E3595B"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szCs w:val="21"/>
        </w:rPr>
        <w:t>1000-</w:t>
      </w:r>
      <w:r>
        <w:rPr>
          <w:rFonts w:ascii="Times New Roman" w:eastAsia="宋体" w:hAnsi="Times New Roman" w:cs="Times New Roman" w:hint="eastAsia"/>
          <w:szCs w:val="21"/>
        </w:rPr>
        <w:t>5000</w:t>
      </w:r>
      <w:r>
        <w:rPr>
          <w:rFonts w:ascii="Times New Roman" w:eastAsia="宋体" w:hAnsi="Times New Roman" w:cs="Times New Roman" w:hint="eastAsia"/>
          <w:szCs w:val="21"/>
        </w:rPr>
        <w:t>万元部分：</w:t>
      </w:r>
      <w:r>
        <w:rPr>
          <w:rFonts w:ascii="Times New Roman" w:eastAsia="宋体" w:hAnsi="Times New Roman" w:cs="Times New Roman" w:hint="eastAsia"/>
          <w:szCs w:val="21"/>
        </w:rPr>
        <w:t>4</w:t>
      </w:r>
      <w:r>
        <w:rPr>
          <w:rFonts w:ascii="Times New Roman" w:eastAsia="宋体" w:hAnsi="Times New Roman" w:cs="Times New Roman"/>
          <w:szCs w:val="21"/>
        </w:rPr>
        <w:t>000</w:t>
      </w:r>
      <w:r>
        <w:rPr>
          <w:rFonts w:ascii="Times New Roman" w:eastAsia="宋体" w:hAnsi="Times New Roman" w:cs="Times New Roman" w:hint="eastAsia"/>
          <w:szCs w:val="21"/>
        </w:rPr>
        <w:t>×</w:t>
      </w:r>
      <w:r>
        <w:rPr>
          <w:rFonts w:ascii="Times New Roman" w:eastAsia="宋体" w:hAnsi="Times New Roman" w:cs="Times New Roman" w:hint="eastAsia"/>
          <w:szCs w:val="21"/>
        </w:rPr>
        <w:t>0.25%=10</w:t>
      </w:r>
      <w:r>
        <w:rPr>
          <w:rFonts w:ascii="Times New Roman" w:eastAsia="宋体" w:hAnsi="Times New Roman" w:cs="Times New Roman" w:hint="eastAsia"/>
          <w:szCs w:val="21"/>
        </w:rPr>
        <w:t>（万元）。</w:t>
      </w:r>
    </w:p>
    <w:p w14:paraId="01E7DD11"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按照第（</w:t>
      </w:r>
      <w:r>
        <w:rPr>
          <w:rFonts w:ascii="Times New Roman" w:eastAsia="宋体" w:hAnsi="Times New Roman" w:cs="Times New Roman" w:hint="eastAsia"/>
          <w:szCs w:val="21"/>
        </w:rPr>
        <w:t>1</w:t>
      </w:r>
      <w:r>
        <w:rPr>
          <w:rFonts w:ascii="Times New Roman" w:eastAsia="宋体" w:hAnsi="Times New Roman" w:cs="Times New Roman" w:hint="eastAsia"/>
          <w:szCs w:val="21"/>
        </w:rPr>
        <w:t>）种计算方法，该项目招标（采购）代理服务费为：</w:t>
      </w:r>
      <w:r>
        <w:rPr>
          <w:rFonts w:ascii="Times New Roman" w:eastAsia="宋体" w:hAnsi="Times New Roman" w:cs="Times New Roman"/>
          <w:szCs w:val="21"/>
        </w:rPr>
        <w:t>1.5+3.2+2.25+10</w:t>
      </w:r>
      <w:r>
        <w:rPr>
          <w:rFonts w:ascii="Times New Roman" w:eastAsia="宋体" w:hAnsi="Times New Roman" w:cs="Times New Roman" w:hint="eastAsia"/>
          <w:szCs w:val="21"/>
        </w:rPr>
        <w:t>=</w:t>
      </w:r>
      <w:r>
        <w:rPr>
          <w:rFonts w:ascii="Times New Roman" w:eastAsia="宋体" w:hAnsi="Times New Roman" w:cs="Times New Roman"/>
          <w:szCs w:val="21"/>
        </w:rPr>
        <w:t>16.95</w:t>
      </w:r>
      <w:r>
        <w:rPr>
          <w:rFonts w:ascii="Times New Roman" w:eastAsia="宋体" w:hAnsi="Times New Roman" w:cs="Times New Roman" w:hint="eastAsia"/>
          <w:szCs w:val="21"/>
        </w:rPr>
        <w:t>万元。</w:t>
      </w:r>
    </w:p>
    <w:p w14:paraId="371882F5" w14:textId="77777777" w:rsidR="007240B5" w:rsidRDefault="007240B5" w:rsidP="007240B5">
      <w:pPr>
        <w:spacing w:line="360" w:lineRule="auto"/>
        <w:ind w:firstLineChars="200" w:firstLine="420"/>
        <w:rPr>
          <w:rFonts w:ascii="Times New Roman" w:eastAsia="宋体" w:hAnsi="Times New Roman" w:cs="Times New Roman"/>
          <w:szCs w:val="21"/>
        </w:rPr>
      </w:pPr>
      <w:r>
        <w:rPr>
          <w:rFonts w:ascii="Times New Roman" w:eastAsia="宋体" w:hAnsi="Times New Roman" w:cs="Times New Roman" w:hint="eastAsia"/>
          <w:szCs w:val="21"/>
        </w:rPr>
        <w:t>按照第（</w:t>
      </w:r>
      <w:r>
        <w:rPr>
          <w:rFonts w:ascii="Times New Roman" w:eastAsia="宋体" w:hAnsi="Times New Roman" w:cs="Times New Roman" w:hint="eastAsia"/>
          <w:szCs w:val="21"/>
        </w:rPr>
        <w:t>2</w:t>
      </w:r>
      <w:r>
        <w:rPr>
          <w:rFonts w:ascii="Times New Roman" w:eastAsia="宋体" w:hAnsi="Times New Roman" w:cs="Times New Roman" w:hint="eastAsia"/>
          <w:szCs w:val="21"/>
        </w:rPr>
        <w:t>）种计算方法，该项目招标（采购）代理服务费为：（</w:t>
      </w:r>
      <w:r>
        <w:rPr>
          <w:rFonts w:ascii="Times New Roman" w:eastAsia="宋体" w:hAnsi="Times New Roman" w:cs="Times New Roman"/>
          <w:szCs w:val="21"/>
        </w:rPr>
        <w:t>1.5+3.2+2.25+10</w:t>
      </w:r>
      <w:r>
        <w:rPr>
          <w:rFonts w:ascii="Times New Roman" w:eastAsia="宋体" w:hAnsi="Times New Roman" w:cs="Times New Roman" w:hint="eastAsia"/>
          <w:szCs w:val="21"/>
        </w:rPr>
        <w:t>）×（</w:t>
      </w:r>
      <w:r>
        <w:rPr>
          <w:rFonts w:ascii="Times New Roman" w:eastAsia="宋体" w:hAnsi="Times New Roman" w:cs="Times New Roman" w:hint="eastAsia"/>
          <w:szCs w:val="21"/>
        </w:rPr>
        <w:t>1</w:t>
      </w:r>
      <w:r>
        <w:rPr>
          <w:rFonts w:ascii="Times New Roman" w:eastAsia="宋体" w:hAnsi="Times New Roman" w:cs="Times New Roman"/>
          <w:szCs w:val="21"/>
        </w:rPr>
        <w:t>-60%</w:t>
      </w:r>
      <w:r>
        <w:rPr>
          <w:rFonts w:ascii="Times New Roman" w:eastAsia="宋体" w:hAnsi="Times New Roman" w:cs="Times New Roman" w:hint="eastAsia"/>
          <w:szCs w:val="21"/>
        </w:rPr>
        <w:t>）</w:t>
      </w:r>
      <w:r>
        <w:rPr>
          <w:rFonts w:ascii="Times New Roman" w:eastAsia="宋体" w:hAnsi="Times New Roman" w:cs="Times New Roman" w:hint="eastAsia"/>
          <w:szCs w:val="21"/>
        </w:rPr>
        <w:t xml:space="preserve">= </w:t>
      </w:r>
      <w:r>
        <w:rPr>
          <w:rFonts w:ascii="Times New Roman" w:eastAsia="宋体" w:hAnsi="Times New Roman" w:cs="Times New Roman"/>
          <w:szCs w:val="21"/>
        </w:rPr>
        <w:t>6.78</w:t>
      </w:r>
      <w:r>
        <w:rPr>
          <w:rFonts w:ascii="Times New Roman" w:eastAsia="宋体" w:hAnsi="Times New Roman" w:cs="Times New Roman" w:hint="eastAsia"/>
          <w:szCs w:val="21"/>
        </w:rPr>
        <w:t>万元。</w:t>
      </w:r>
    </w:p>
    <w:p w14:paraId="4264CA2C" w14:textId="77777777" w:rsidR="007240B5" w:rsidRDefault="007240B5" w:rsidP="007240B5">
      <w:pPr>
        <w:spacing w:line="360" w:lineRule="auto"/>
        <w:ind w:firstLineChars="200" w:firstLine="420"/>
        <w:rPr>
          <w:rFonts w:ascii="宋体" w:eastAsia="宋体" w:hAnsi="宋体" w:cs="Times New Roman"/>
        </w:rPr>
      </w:pPr>
      <w:r>
        <w:rPr>
          <w:rFonts w:ascii="Times New Roman" w:eastAsia="宋体" w:hAnsi="Times New Roman" w:cs="Times New Roman" w:hint="eastAsia"/>
          <w:szCs w:val="21"/>
        </w:rPr>
        <w:t>计算结果不足以支付评标专家费和平台费的，按评标专家费和平台费合计金额收取</w:t>
      </w:r>
      <w:r>
        <w:rPr>
          <w:rFonts w:ascii="Times New Roman" w:eastAsia="宋体" w:hAnsi="Times New Roman" w:cs="Times New Roman"/>
          <w:szCs w:val="21"/>
        </w:rPr>
        <w:t>。</w:t>
      </w:r>
    </w:p>
    <w:p w14:paraId="2FACCA4F" w14:textId="77777777" w:rsidR="00BA113E" w:rsidRPr="007240B5" w:rsidRDefault="00BA113E" w:rsidP="007240B5">
      <w:pPr>
        <w:spacing w:line="360" w:lineRule="auto"/>
        <w:ind w:firstLineChars="200" w:firstLine="420"/>
        <w:rPr>
          <w:rFonts w:ascii="宋体" w:eastAsia="宋体" w:hAnsi="宋体"/>
        </w:rPr>
      </w:pPr>
    </w:p>
    <w:sectPr w:rsidR="00BA113E" w:rsidRPr="007240B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87D888" w14:textId="77777777" w:rsidR="00825594" w:rsidRDefault="00825594">
      <w:r>
        <w:separator/>
      </w:r>
    </w:p>
  </w:endnote>
  <w:endnote w:type="continuationSeparator" w:id="0">
    <w:p w14:paraId="38FD413A" w14:textId="77777777" w:rsidR="00825594" w:rsidRDefault="008255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auto"/>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仿宋_GB2312">
    <w:altName w:val="仿宋"/>
    <w:charset w:val="86"/>
    <w:family w:val="modern"/>
    <w:pitch w:val="default"/>
    <w:sig w:usb0="00000000" w:usb1="00000000" w:usb2="00000000" w:usb3="00000000" w:csb0="00040000" w:csb1="00000000"/>
  </w:font>
  <w:font w:name="Segoe UI Symbol">
    <w:panose1 w:val="020B0502040204020203"/>
    <w:charset w:val="00"/>
    <w:family w:val="swiss"/>
    <w:pitch w:val="variable"/>
    <w:sig w:usb0="800001E3" w:usb1="1200FFEF" w:usb2="00040000" w:usb3="00000000" w:csb0="00000001" w:csb1="00000000"/>
  </w:font>
  <w:font w:name="宋体-18030">
    <w:altName w:val="Arial Unicode MS"/>
    <w:charset w:val="00"/>
    <w:family w:val="auto"/>
    <w:pitch w:val="default"/>
    <w:sig w:usb0="00000000" w:usb1="00000000" w:usb2="00000000" w:usb3="00000000" w:csb0="00040001" w:csb1="00000000"/>
  </w:font>
  <w:font w:name="仿宋体">
    <w:altName w:val="宋体"/>
    <w:charset w:val="00"/>
    <w:family w:val="auto"/>
    <w:pitch w:val="default"/>
    <w:sig w:usb0="00000000" w:usb1="00000000" w:usb2="00000000" w:usb3="00000000" w:csb0="00040001" w:csb1="00000000"/>
  </w:font>
  <w:font w:name="楷体_GB2312">
    <w:altName w:val="楷体"/>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320198262"/>
      <w:docPartObj>
        <w:docPartGallery w:val="AutoText"/>
      </w:docPartObj>
    </w:sdtPr>
    <w:sdtEndPr/>
    <w:sdtContent>
      <w:p w14:paraId="771CC249" w14:textId="052EB0BF" w:rsidR="008C7F9D" w:rsidRDefault="008C7F9D">
        <w:pPr>
          <w:pStyle w:val="a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sidRPr="00A70FEC">
          <w:rPr>
            <w:rFonts w:ascii="Times New Roman" w:hAnsi="Times New Roman" w:cs="Times New Roman"/>
            <w:noProof/>
            <w:lang w:val="zh-CN"/>
          </w:rPr>
          <w:t>56</w:t>
        </w:r>
        <w:r>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396371"/>
      <w:docPartObj>
        <w:docPartGallery w:val="Page Numbers (Bottom of Page)"/>
        <w:docPartUnique/>
      </w:docPartObj>
    </w:sdtPr>
    <w:sdtEndPr/>
    <w:sdtContent>
      <w:p w14:paraId="3CD7B3BC" w14:textId="1D3090FA" w:rsidR="008C7F9D" w:rsidRDefault="008C7F9D">
        <w:pPr>
          <w:pStyle w:val="a9"/>
          <w:jc w:val="center"/>
        </w:pPr>
        <w:r>
          <w:fldChar w:fldCharType="begin"/>
        </w:r>
        <w:r>
          <w:instrText>PAGE   \* MERGEFORMAT</w:instrText>
        </w:r>
        <w:r>
          <w:fldChar w:fldCharType="separate"/>
        </w:r>
        <w:r w:rsidR="000F6797" w:rsidRPr="000F6797">
          <w:rPr>
            <w:noProof/>
            <w:lang w:val="zh-CN"/>
          </w:rPr>
          <w:t>21</w:t>
        </w:r>
        <w:r>
          <w:fldChar w:fldCharType="end"/>
        </w:r>
      </w:p>
    </w:sdtContent>
  </w:sdt>
  <w:p w14:paraId="5A679381" w14:textId="77777777" w:rsidR="008C7F9D" w:rsidRDefault="008C7F9D" w:rsidP="00330957">
    <w:pPr>
      <w:pStyle w:val="25"/>
      <w:ind w:leftChars="11" w:left="122" w:hangingChars="47" w:hanging="9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F9CA15" w14:textId="77777777" w:rsidR="00825594" w:rsidRDefault="00825594">
      <w:r>
        <w:separator/>
      </w:r>
    </w:p>
  </w:footnote>
  <w:footnote w:type="continuationSeparator" w:id="0">
    <w:p w14:paraId="3DAA2979" w14:textId="77777777" w:rsidR="00825594" w:rsidRDefault="008255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C1B491C"/>
    <w:multiLevelType w:val="singleLevel"/>
    <w:tmpl w:val="8C1B491C"/>
    <w:lvl w:ilvl="0">
      <w:start w:val="4"/>
      <w:numFmt w:val="chineseCounting"/>
      <w:suff w:val="nothing"/>
      <w:lvlText w:val="%1、"/>
      <w:lvlJc w:val="left"/>
      <w:rPr>
        <w:rFonts w:hint="eastAsia"/>
      </w:rPr>
    </w:lvl>
  </w:abstractNum>
  <w:abstractNum w:abstractNumId="1" w15:restartNumberingAfterBreak="0">
    <w:nsid w:val="FFFFFF7E"/>
    <w:multiLevelType w:val="singleLevel"/>
    <w:tmpl w:val="FFFFFF7E"/>
    <w:lvl w:ilvl="0">
      <w:start w:val="1"/>
      <w:numFmt w:val="decimal"/>
      <w:pStyle w:val="31"/>
      <w:lvlText w:val="%1."/>
      <w:lvlJc w:val="left"/>
      <w:pPr>
        <w:tabs>
          <w:tab w:val="left" w:pos="1080"/>
        </w:tabs>
        <w:ind w:left="1080" w:hanging="360"/>
      </w:pPr>
    </w:lvl>
  </w:abstractNum>
  <w:abstractNum w:abstractNumId="2" w15:restartNumberingAfterBreak="0">
    <w:nsid w:val="FFFFFF7F"/>
    <w:multiLevelType w:val="singleLevel"/>
    <w:tmpl w:val="FFFFFF7F"/>
    <w:lvl w:ilvl="0">
      <w:start w:val="1"/>
      <w:numFmt w:val="decimal"/>
      <w:pStyle w:val="21"/>
      <w:lvlText w:val="%1."/>
      <w:lvlJc w:val="left"/>
      <w:pPr>
        <w:tabs>
          <w:tab w:val="left" w:pos="720"/>
        </w:tabs>
        <w:ind w:left="720" w:hanging="360"/>
      </w:pPr>
    </w:lvl>
  </w:abstractNum>
  <w:abstractNum w:abstractNumId="3" w15:restartNumberingAfterBreak="0">
    <w:nsid w:val="FFFFFF82"/>
    <w:multiLevelType w:val="singleLevel"/>
    <w:tmpl w:val="FFFFFF82"/>
    <w:lvl w:ilvl="0">
      <w:start w:val="1"/>
      <w:numFmt w:val="bullet"/>
      <w:pStyle w:val="310"/>
      <w:lvlText w:val=""/>
      <w:lvlJc w:val="left"/>
      <w:pPr>
        <w:tabs>
          <w:tab w:val="left" w:pos="1080"/>
        </w:tabs>
        <w:ind w:left="1080" w:hanging="360"/>
      </w:pPr>
      <w:rPr>
        <w:rFonts w:ascii="Symbol" w:hAnsi="Symbol" w:hint="default"/>
      </w:rPr>
    </w:lvl>
  </w:abstractNum>
  <w:abstractNum w:abstractNumId="4" w15:restartNumberingAfterBreak="0">
    <w:nsid w:val="FFFFFF83"/>
    <w:multiLevelType w:val="singleLevel"/>
    <w:tmpl w:val="FFFFFF83"/>
    <w:lvl w:ilvl="0">
      <w:start w:val="1"/>
      <w:numFmt w:val="bullet"/>
      <w:pStyle w:val="210"/>
      <w:lvlText w:val=""/>
      <w:lvlJc w:val="left"/>
      <w:pPr>
        <w:tabs>
          <w:tab w:val="left" w:pos="720"/>
        </w:tabs>
        <w:ind w:left="720" w:hanging="360"/>
      </w:pPr>
      <w:rPr>
        <w:rFonts w:ascii="Symbol" w:hAnsi="Symbol" w:hint="default"/>
      </w:rPr>
    </w:lvl>
  </w:abstractNum>
  <w:abstractNum w:abstractNumId="5" w15:restartNumberingAfterBreak="0">
    <w:nsid w:val="FFFFFF88"/>
    <w:multiLevelType w:val="singleLevel"/>
    <w:tmpl w:val="FFFFFF88"/>
    <w:lvl w:ilvl="0">
      <w:start w:val="1"/>
      <w:numFmt w:val="decimal"/>
      <w:pStyle w:val="1"/>
      <w:lvlText w:val="%1."/>
      <w:lvlJc w:val="left"/>
      <w:pPr>
        <w:tabs>
          <w:tab w:val="left" w:pos="360"/>
        </w:tabs>
        <w:ind w:left="360" w:hanging="360"/>
      </w:pPr>
    </w:lvl>
  </w:abstractNum>
  <w:abstractNum w:abstractNumId="6" w15:restartNumberingAfterBreak="0">
    <w:nsid w:val="FFFFFF89"/>
    <w:multiLevelType w:val="singleLevel"/>
    <w:tmpl w:val="FFFFFF89"/>
    <w:lvl w:ilvl="0">
      <w:start w:val="1"/>
      <w:numFmt w:val="bullet"/>
      <w:pStyle w:val="10"/>
      <w:lvlText w:val=""/>
      <w:lvlJc w:val="left"/>
      <w:pPr>
        <w:tabs>
          <w:tab w:val="left" w:pos="360"/>
        </w:tabs>
        <w:ind w:left="360" w:hanging="360"/>
      </w:pPr>
      <w:rPr>
        <w:rFonts w:ascii="Symbol" w:hAnsi="Symbol" w:hint="default"/>
      </w:rPr>
    </w:lvl>
  </w:abstractNum>
  <w:abstractNum w:abstractNumId="7" w15:restartNumberingAfterBreak="0">
    <w:nsid w:val="1FF124CE"/>
    <w:multiLevelType w:val="multilevel"/>
    <w:tmpl w:val="1FF124CE"/>
    <w:lvl w:ilvl="0">
      <w:start w:val="1"/>
      <w:numFmt w:val="decimal"/>
      <w:lvlText w:val="%1"/>
      <w:lvlJc w:val="left"/>
      <w:pPr>
        <w:ind w:left="0" w:firstLine="0"/>
      </w:pPr>
      <w:rPr>
        <w:rFonts w:hint="eastAsia"/>
      </w:rPr>
    </w:lvl>
    <w:lvl w:ilvl="1">
      <w:start w:val="1"/>
      <w:numFmt w:val="decimal"/>
      <w:lvlText w:val="%1.%2"/>
      <w:lvlJc w:val="left"/>
      <w:pPr>
        <w:ind w:left="0" w:firstLine="0"/>
      </w:pPr>
      <w:rPr>
        <w:rFonts w:hint="eastAsia"/>
      </w:rPr>
    </w:lvl>
    <w:lvl w:ilvl="2">
      <w:start w:val="1"/>
      <w:numFmt w:val="decimal"/>
      <w:lvlText w:val="%1.%2.%3"/>
      <w:lvlJc w:val="left"/>
      <w:pPr>
        <w:ind w:left="0" w:firstLine="0"/>
      </w:pPr>
      <w:rPr>
        <w:rFonts w:hint="eastAsia"/>
      </w:rPr>
    </w:lvl>
    <w:lvl w:ilvl="3">
      <w:start w:val="1"/>
      <w:numFmt w:val="decimal"/>
      <w:lvlText w:val="%1.%2.%3.%4"/>
      <w:lvlJc w:val="left"/>
      <w:pPr>
        <w:ind w:left="0" w:firstLine="0"/>
      </w:pPr>
      <w:rPr>
        <w:rFonts w:ascii="Times New Roman" w:eastAsiaTheme="minorEastAsia" w:hAnsi="Times New Roman" w:hint="default"/>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8" w15:restartNumberingAfterBreak="0">
    <w:nsid w:val="22AF5E21"/>
    <w:multiLevelType w:val="multilevel"/>
    <w:tmpl w:val="22AF5E21"/>
    <w:lvl w:ilvl="0">
      <w:start w:val="1"/>
      <w:numFmt w:val="decimal"/>
      <w:lvlText w:val="%1."/>
      <w:lvlJc w:val="left"/>
      <w:pPr>
        <w:ind w:left="1265" w:hanging="420"/>
      </w:pPr>
    </w:lvl>
    <w:lvl w:ilvl="1">
      <w:start w:val="1"/>
      <w:numFmt w:val="lowerLetter"/>
      <w:lvlText w:val="%2)"/>
      <w:lvlJc w:val="left"/>
      <w:pPr>
        <w:ind w:left="1685" w:hanging="420"/>
      </w:pPr>
    </w:lvl>
    <w:lvl w:ilvl="2">
      <w:start w:val="1"/>
      <w:numFmt w:val="lowerRoman"/>
      <w:lvlText w:val="%3."/>
      <w:lvlJc w:val="right"/>
      <w:pPr>
        <w:ind w:left="2105" w:hanging="420"/>
      </w:pPr>
    </w:lvl>
    <w:lvl w:ilvl="3">
      <w:start w:val="1"/>
      <w:numFmt w:val="decimal"/>
      <w:lvlText w:val="%4."/>
      <w:lvlJc w:val="left"/>
      <w:pPr>
        <w:ind w:left="2525" w:hanging="420"/>
      </w:pPr>
    </w:lvl>
    <w:lvl w:ilvl="4">
      <w:start w:val="1"/>
      <w:numFmt w:val="lowerLetter"/>
      <w:lvlText w:val="%5)"/>
      <w:lvlJc w:val="left"/>
      <w:pPr>
        <w:ind w:left="2945" w:hanging="420"/>
      </w:pPr>
    </w:lvl>
    <w:lvl w:ilvl="5">
      <w:start w:val="1"/>
      <w:numFmt w:val="lowerRoman"/>
      <w:lvlText w:val="%6."/>
      <w:lvlJc w:val="right"/>
      <w:pPr>
        <w:ind w:left="3365" w:hanging="420"/>
      </w:pPr>
    </w:lvl>
    <w:lvl w:ilvl="6">
      <w:start w:val="1"/>
      <w:numFmt w:val="decimal"/>
      <w:lvlText w:val="%7."/>
      <w:lvlJc w:val="left"/>
      <w:pPr>
        <w:ind w:left="3785" w:hanging="420"/>
      </w:pPr>
    </w:lvl>
    <w:lvl w:ilvl="7">
      <w:start w:val="1"/>
      <w:numFmt w:val="lowerLetter"/>
      <w:lvlText w:val="%8)"/>
      <w:lvlJc w:val="left"/>
      <w:pPr>
        <w:ind w:left="4205" w:hanging="420"/>
      </w:pPr>
    </w:lvl>
    <w:lvl w:ilvl="8">
      <w:start w:val="1"/>
      <w:numFmt w:val="lowerRoman"/>
      <w:lvlText w:val="%9."/>
      <w:lvlJc w:val="right"/>
      <w:pPr>
        <w:ind w:left="4625" w:hanging="420"/>
      </w:pPr>
    </w:lvl>
  </w:abstractNum>
  <w:abstractNum w:abstractNumId="9" w15:restartNumberingAfterBreak="0">
    <w:nsid w:val="22D02DC5"/>
    <w:multiLevelType w:val="multilevel"/>
    <w:tmpl w:val="22D02DC5"/>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0" w15:restartNumberingAfterBreak="0">
    <w:nsid w:val="26D915B1"/>
    <w:multiLevelType w:val="multilevel"/>
    <w:tmpl w:val="26D915B1"/>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53E41773"/>
    <w:multiLevelType w:val="multilevel"/>
    <w:tmpl w:val="53E41773"/>
    <w:lvl w:ilvl="0">
      <w:start w:val="1"/>
      <w:numFmt w:val="decimal"/>
      <w:lvlText w:val="%1"/>
      <w:lvlJc w:val="center"/>
      <w:pPr>
        <w:ind w:left="840" w:hanging="420"/>
      </w:pPr>
      <w:rPr>
        <w:rFonts w:ascii="Times New Roman" w:hAnsi="Times New Roman" w:cs="Times New Roman"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60810588"/>
    <w:multiLevelType w:val="multilevel"/>
    <w:tmpl w:val="60810588"/>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3" w15:restartNumberingAfterBreak="0">
    <w:nsid w:val="64490982"/>
    <w:multiLevelType w:val="multilevel"/>
    <w:tmpl w:val="64490982"/>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4" w15:restartNumberingAfterBreak="0">
    <w:nsid w:val="6BEB7706"/>
    <w:multiLevelType w:val="multilevel"/>
    <w:tmpl w:val="6BEB7706"/>
    <w:lvl w:ilvl="0">
      <w:start w:val="1"/>
      <w:numFmt w:val="decimal"/>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5" w15:restartNumberingAfterBreak="0">
    <w:nsid w:val="7B496154"/>
    <w:multiLevelType w:val="multilevel"/>
    <w:tmpl w:val="7B496154"/>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num w:numId="1">
    <w:abstractNumId w:val="11"/>
  </w:num>
  <w:num w:numId="2">
    <w:abstractNumId w:val="9"/>
  </w:num>
  <w:num w:numId="3">
    <w:abstractNumId w:val="8"/>
  </w:num>
  <w:num w:numId="4">
    <w:abstractNumId w:val="13"/>
  </w:num>
  <w:num w:numId="5">
    <w:abstractNumId w:val="7"/>
  </w:num>
  <w:num w:numId="6">
    <w:abstractNumId w:val="14"/>
  </w:num>
  <w:num w:numId="7">
    <w:abstractNumId w:val="12"/>
  </w:num>
  <w:num w:numId="8">
    <w:abstractNumId w:val="10"/>
  </w:num>
  <w:num w:numId="9">
    <w:abstractNumId w:val="15"/>
  </w:num>
  <w:num w:numId="10">
    <w:abstractNumId w:val="0"/>
  </w:num>
  <w:num w:numId="11">
    <w:abstractNumId w:val="2"/>
  </w:num>
  <w:num w:numId="12">
    <w:abstractNumId w:val="5"/>
  </w:num>
  <w:num w:numId="13">
    <w:abstractNumId w:val="6"/>
  </w:num>
  <w:num w:numId="14">
    <w:abstractNumId w:val="3"/>
  </w:num>
  <w:num w:numId="15">
    <w:abstractNumId w:val="1"/>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hideSpellingErrors/>
  <w:proofState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JmOTQ2NjQ4Mjc0YWMxMjNjYjE0ZWNkYjk5ZGI2NmYifQ=="/>
  </w:docVars>
  <w:rsids>
    <w:rsidRoot w:val="00C279E4"/>
    <w:rsid w:val="00010B26"/>
    <w:rsid w:val="00012BE0"/>
    <w:rsid w:val="00015DF2"/>
    <w:rsid w:val="00022F4E"/>
    <w:rsid w:val="0002456D"/>
    <w:rsid w:val="00026ED0"/>
    <w:rsid w:val="00033C39"/>
    <w:rsid w:val="00041DBA"/>
    <w:rsid w:val="0005137E"/>
    <w:rsid w:val="000554F0"/>
    <w:rsid w:val="000604B4"/>
    <w:rsid w:val="0007028D"/>
    <w:rsid w:val="00073FF0"/>
    <w:rsid w:val="00074E32"/>
    <w:rsid w:val="00085483"/>
    <w:rsid w:val="000877C0"/>
    <w:rsid w:val="0009526A"/>
    <w:rsid w:val="00095D6B"/>
    <w:rsid w:val="000A3AF1"/>
    <w:rsid w:val="000A4E6E"/>
    <w:rsid w:val="000A6FA8"/>
    <w:rsid w:val="000C205D"/>
    <w:rsid w:val="000D3208"/>
    <w:rsid w:val="000F4A3D"/>
    <w:rsid w:val="000F6797"/>
    <w:rsid w:val="00105547"/>
    <w:rsid w:val="001230D4"/>
    <w:rsid w:val="001254A7"/>
    <w:rsid w:val="0014085E"/>
    <w:rsid w:val="00141E88"/>
    <w:rsid w:val="0014250D"/>
    <w:rsid w:val="0014304E"/>
    <w:rsid w:val="00151E12"/>
    <w:rsid w:val="00165E3C"/>
    <w:rsid w:val="0017088F"/>
    <w:rsid w:val="00184E29"/>
    <w:rsid w:val="00195138"/>
    <w:rsid w:val="0019546F"/>
    <w:rsid w:val="001C3879"/>
    <w:rsid w:val="001D19A3"/>
    <w:rsid w:val="001D7F8C"/>
    <w:rsid w:val="001E1DD7"/>
    <w:rsid w:val="001E4A33"/>
    <w:rsid w:val="001E755C"/>
    <w:rsid w:val="00201BD4"/>
    <w:rsid w:val="00214D24"/>
    <w:rsid w:val="002174D0"/>
    <w:rsid w:val="002205EF"/>
    <w:rsid w:val="0022224F"/>
    <w:rsid w:val="002402CB"/>
    <w:rsid w:val="00241AC1"/>
    <w:rsid w:val="002670EC"/>
    <w:rsid w:val="0026764C"/>
    <w:rsid w:val="00281938"/>
    <w:rsid w:val="00281A55"/>
    <w:rsid w:val="002B31FA"/>
    <w:rsid w:val="002D5AED"/>
    <w:rsid w:val="002D6323"/>
    <w:rsid w:val="002E2C5B"/>
    <w:rsid w:val="002F19E1"/>
    <w:rsid w:val="002F2C69"/>
    <w:rsid w:val="002F3D5E"/>
    <w:rsid w:val="002F5E63"/>
    <w:rsid w:val="00330957"/>
    <w:rsid w:val="00330F20"/>
    <w:rsid w:val="00341901"/>
    <w:rsid w:val="0035026A"/>
    <w:rsid w:val="00351232"/>
    <w:rsid w:val="00373D1B"/>
    <w:rsid w:val="003867F6"/>
    <w:rsid w:val="00390062"/>
    <w:rsid w:val="003959DA"/>
    <w:rsid w:val="003A3D73"/>
    <w:rsid w:val="003C0460"/>
    <w:rsid w:val="003C1DE8"/>
    <w:rsid w:val="003D1B20"/>
    <w:rsid w:val="003E44F1"/>
    <w:rsid w:val="003F06EC"/>
    <w:rsid w:val="003F3D40"/>
    <w:rsid w:val="00400683"/>
    <w:rsid w:val="004010F6"/>
    <w:rsid w:val="00420CCA"/>
    <w:rsid w:val="004278BD"/>
    <w:rsid w:val="00454BC7"/>
    <w:rsid w:val="004577B4"/>
    <w:rsid w:val="00467C83"/>
    <w:rsid w:val="00470D63"/>
    <w:rsid w:val="00494F5E"/>
    <w:rsid w:val="004A4E7D"/>
    <w:rsid w:val="004A71E5"/>
    <w:rsid w:val="004B2AB4"/>
    <w:rsid w:val="004C203B"/>
    <w:rsid w:val="004E3F52"/>
    <w:rsid w:val="004E790F"/>
    <w:rsid w:val="004F306B"/>
    <w:rsid w:val="00505DBF"/>
    <w:rsid w:val="00530BF7"/>
    <w:rsid w:val="005346FA"/>
    <w:rsid w:val="00535E94"/>
    <w:rsid w:val="005458E3"/>
    <w:rsid w:val="0054741F"/>
    <w:rsid w:val="005535DA"/>
    <w:rsid w:val="00556456"/>
    <w:rsid w:val="00557FF5"/>
    <w:rsid w:val="00564683"/>
    <w:rsid w:val="0056614F"/>
    <w:rsid w:val="00575A41"/>
    <w:rsid w:val="00595F0B"/>
    <w:rsid w:val="00596A54"/>
    <w:rsid w:val="005A1CA6"/>
    <w:rsid w:val="005A514A"/>
    <w:rsid w:val="005A6A87"/>
    <w:rsid w:val="005B459A"/>
    <w:rsid w:val="005C07A7"/>
    <w:rsid w:val="005D670C"/>
    <w:rsid w:val="005E07F9"/>
    <w:rsid w:val="005F0E3E"/>
    <w:rsid w:val="006007DD"/>
    <w:rsid w:val="006045B6"/>
    <w:rsid w:val="006066E2"/>
    <w:rsid w:val="00624527"/>
    <w:rsid w:val="0062599C"/>
    <w:rsid w:val="006266F4"/>
    <w:rsid w:val="006272C2"/>
    <w:rsid w:val="00627BA5"/>
    <w:rsid w:val="006414A6"/>
    <w:rsid w:val="00645B08"/>
    <w:rsid w:val="006561E2"/>
    <w:rsid w:val="006615CF"/>
    <w:rsid w:val="00674524"/>
    <w:rsid w:val="00674A14"/>
    <w:rsid w:val="00682CE6"/>
    <w:rsid w:val="00686D45"/>
    <w:rsid w:val="00691161"/>
    <w:rsid w:val="006941BF"/>
    <w:rsid w:val="006A2289"/>
    <w:rsid w:val="006A24AD"/>
    <w:rsid w:val="006B1123"/>
    <w:rsid w:val="006B1AAA"/>
    <w:rsid w:val="006B6969"/>
    <w:rsid w:val="006C52A1"/>
    <w:rsid w:val="006C75C1"/>
    <w:rsid w:val="006D7829"/>
    <w:rsid w:val="006F52EF"/>
    <w:rsid w:val="006F5665"/>
    <w:rsid w:val="006F7DF7"/>
    <w:rsid w:val="00700418"/>
    <w:rsid w:val="00702ECA"/>
    <w:rsid w:val="00707045"/>
    <w:rsid w:val="007240B5"/>
    <w:rsid w:val="00745FF2"/>
    <w:rsid w:val="00750CAC"/>
    <w:rsid w:val="00753C20"/>
    <w:rsid w:val="00757F4D"/>
    <w:rsid w:val="00767D85"/>
    <w:rsid w:val="0077015C"/>
    <w:rsid w:val="00776624"/>
    <w:rsid w:val="00783F81"/>
    <w:rsid w:val="007865D3"/>
    <w:rsid w:val="007A3AF4"/>
    <w:rsid w:val="007B0AB6"/>
    <w:rsid w:val="007B1C20"/>
    <w:rsid w:val="007B4704"/>
    <w:rsid w:val="007C4CB4"/>
    <w:rsid w:val="007C5718"/>
    <w:rsid w:val="007D0CD8"/>
    <w:rsid w:val="0081209B"/>
    <w:rsid w:val="008203D0"/>
    <w:rsid w:val="008250AA"/>
    <w:rsid w:val="00825594"/>
    <w:rsid w:val="00827EDB"/>
    <w:rsid w:val="0085772B"/>
    <w:rsid w:val="0086540C"/>
    <w:rsid w:val="00883271"/>
    <w:rsid w:val="00894AF2"/>
    <w:rsid w:val="008A5391"/>
    <w:rsid w:val="008A5AF9"/>
    <w:rsid w:val="008A7D9C"/>
    <w:rsid w:val="008B205C"/>
    <w:rsid w:val="008C12B7"/>
    <w:rsid w:val="008C27D4"/>
    <w:rsid w:val="008C626D"/>
    <w:rsid w:val="008C7F9D"/>
    <w:rsid w:val="008E4978"/>
    <w:rsid w:val="008E74E6"/>
    <w:rsid w:val="008E7515"/>
    <w:rsid w:val="00925D88"/>
    <w:rsid w:val="00930A06"/>
    <w:rsid w:val="00940DCC"/>
    <w:rsid w:val="00966EC4"/>
    <w:rsid w:val="00994FDF"/>
    <w:rsid w:val="009C15C7"/>
    <w:rsid w:val="009C20D8"/>
    <w:rsid w:val="009D22C2"/>
    <w:rsid w:val="009D49BF"/>
    <w:rsid w:val="00A27C92"/>
    <w:rsid w:val="00A30FF1"/>
    <w:rsid w:val="00A34A1D"/>
    <w:rsid w:val="00A62479"/>
    <w:rsid w:val="00A70FEC"/>
    <w:rsid w:val="00A86572"/>
    <w:rsid w:val="00A9722D"/>
    <w:rsid w:val="00AB6D19"/>
    <w:rsid w:val="00AC4177"/>
    <w:rsid w:val="00AE1117"/>
    <w:rsid w:val="00AE190B"/>
    <w:rsid w:val="00AE2294"/>
    <w:rsid w:val="00AE6E5B"/>
    <w:rsid w:val="00AF6B13"/>
    <w:rsid w:val="00B05DE0"/>
    <w:rsid w:val="00B172A6"/>
    <w:rsid w:val="00B210F8"/>
    <w:rsid w:val="00B31A32"/>
    <w:rsid w:val="00B3445D"/>
    <w:rsid w:val="00B5548A"/>
    <w:rsid w:val="00B57D77"/>
    <w:rsid w:val="00B608A0"/>
    <w:rsid w:val="00B62F59"/>
    <w:rsid w:val="00B6400B"/>
    <w:rsid w:val="00B6457E"/>
    <w:rsid w:val="00B80594"/>
    <w:rsid w:val="00B840AF"/>
    <w:rsid w:val="00B913BA"/>
    <w:rsid w:val="00BA054D"/>
    <w:rsid w:val="00BA113E"/>
    <w:rsid w:val="00BC24CD"/>
    <w:rsid w:val="00BD0389"/>
    <w:rsid w:val="00BF17FF"/>
    <w:rsid w:val="00C14DE8"/>
    <w:rsid w:val="00C177E3"/>
    <w:rsid w:val="00C257E0"/>
    <w:rsid w:val="00C279E4"/>
    <w:rsid w:val="00C33C03"/>
    <w:rsid w:val="00C5759B"/>
    <w:rsid w:val="00C709CD"/>
    <w:rsid w:val="00C76D7E"/>
    <w:rsid w:val="00C76E09"/>
    <w:rsid w:val="00C83E80"/>
    <w:rsid w:val="00C8713B"/>
    <w:rsid w:val="00C93ABD"/>
    <w:rsid w:val="00C94B79"/>
    <w:rsid w:val="00CA5416"/>
    <w:rsid w:val="00CC4FAF"/>
    <w:rsid w:val="00CC54D2"/>
    <w:rsid w:val="00CD1CDF"/>
    <w:rsid w:val="00CD319A"/>
    <w:rsid w:val="00CF2939"/>
    <w:rsid w:val="00D23079"/>
    <w:rsid w:val="00D36B71"/>
    <w:rsid w:val="00D4421B"/>
    <w:rsid w:val="00D646C2"/>
    <w:rsid w:val="00D71FFB"/>
    <w:rsid w:val="00D75D1E"/>
    <w:rsid w:val="00D804AF"/>
    <w:rsid w:val="00D826EE"/>
    <w:rsid w:val="00D865D5"/>
    <w:rsid w:val="00DA49B2"/>
    <w:rsid w:val="00DB00F1"/>
    <w:rsid w:val="00DB1CB5"/>
    <w:rsid w:val="00DB5592"/>
    <w:rsid w:val="00DC66A8"/>
    <w:rsid w:val="00DD1BFB"/>
    <w:rsid w:val="00DE041F"/>
    <w:rsid w:val="00DE29AB"/>
    <w:rsid w:val="00DF0ECD"/>
    <w:rsid w:val="00E03F17"/>
    <w:rsid w:val="00E03F7F"/>
    <w:rsid w:val="00E10358"/>
    <w:rsid w:val="00E20931"/>
    <w:rsid w:val="00E3153D"/>
    <w:rsid w:val="00E44512"/>
    <w:rsid w:val="00E50640"/>
    <w:rsid w:val="00E62636"/>
    <w:rsid w:val="00E824AE"/>
    <w:rsid w:val="00E94A6B"/>
    <w:rsid w:val="00E953F2"/>
    <w:rsid w:val="00EB63AC"/>
    <w:rsid w:val="00ED14B7"/>
    <w:rsid w:val="00EF18DD"/>
    <w:rsid w:val="00F0364F"/>
    <w:rsid w:val="00F06218"/>
    <w:rsid w:val="00F11C92"/>
    <w:rsid w:val="00F24C0F"/>
    <w:rsid w:val="00F4240C"/>
    <w:rsid w:val="00F51BBC"/>
    <w:rsid w:val="00F61EB2"/>
    <w:rsid w:val="00F817F4"/>
    <w:rsid w:val="00F856C3"/>
    <w:rsid w:val="00FB7EA8"/>
    <w:rsid w:val="00FC0D1C"/>
    <w:rsid w:val="00FC0ED6"/>
    <w:rsid w:val="00FC13C6"/>
    <w:rsid w:val="00FE10DA"/>
    <w:rsid w:val="00FE2EA1"/>
    <w:rsid w:val="00FF50DD"/>
    <w:rsid w:val="419B72A7"/>
    <w:rsid w:val="556D7F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3459B2"/>
  <w15:docId w15:val="{E1B45D38-316C-486F-AEEB-A07CDA204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paragraph" w:styleId="11">
    <w:name w:val="heading 1"/>
    <w:basedOn w:val="a"/>
    <w:next w:val="a"/>
    <w:link w:val="12"/>
    <w:uiPriority w:val="9"/>
    <w:qFormat/>
    <w:pPr>
      <w:keepNext/>
      <w:keepLines/>
      <w:spacing w:before="340" w:after="330" w:line="578" w:lineRule="auto"/>
      <w:outlineLvl w:val="0"/>
    </w:pPr>
    <w:rPr>
      <w:b/>
      <w:bCs/>
      <w:kern w:val="44"/>
      <w:sz w:val="44"/>
      <w:szCs w:val="44"/>
    </w:rPr>
  </w:style>
  <w:style w:type="paragraph" w:styleId="2">
    <w:name w:val="heading 2"/>
    <w:basedOn w:val="a"/>
    <w:next w:val="a"/>
    <w:link w:val="20"/>
    <w:uiPriority w:val="9"/>
    <w:qFormat/>
    <w:pPr>
      <w:keepNext/>
      <w:keepLines/>
      <w:spacing w:before="260" w:after="260" w:line="416" w:lineRule="auto"/>
      <w:outlineLvl w:val="1"/>
    </w:pPr>
    <w:rPr>
      <w:rFonts w:ascii="Arial" w:eastAsia="黑体" w:hAnsi="Arial" w:cs="Times New Roman"/>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semiHidden/>
    <w:unhideWhenUsed/>
    <w:qFormat/>
    <w:rsid w:val="007240B5"/>
    <w:pPr>
      <w:keepNext/>
      <w:keepLines/>
      <w:spacing w:before="280" w:after="290" w:line="376" w:lineRule="auto"/>
      <w:outlineLvl w:val="3"/>
    </w:pPr>
    <w:rPr>
      <w:rFonts w:ascii="Calibri" w:eastAsia="MS Gothic" w:hAnsi="Calibri" w:cs="Times New Roman"/>
      <w:b/>
      <w:bCs/>
      <w:i/>
      <w:iCs/>
      <w:color w:val="4F81BD"/>
      <w:kern w:val="0"/>
      <w:lang w:eastAsia="en-US"/>
    </w:rPr>
  </w:style>
  <w:style w:type="paragraph" w:styleId="5">
    <w:name w:val="heading 5"/>
    <w:basedOn w:val="a"/>
    <w:next w:val="a"/>
    <w:link w:val="50"/>
    <w:uiPriority w:val="9"/>
    <w:semiHidden/>
    <w:unhideWhenUsed/>
    <w:qFormat/>
    <w:rsid w:val="007240B5"/>
    <w:pPr>
      <w:keepNext/>
      <w:keepLines/>
      <w:spacing w:before="280" w:after="290" w:line="376" w:lineRule="auto"/>
      <w:outlineLvl w:val="4"/>
    </w:pPr>
    <w:rPr>
      <w:rFonts w:ascii="Calibri" w:eastAsia="MS Gothic" w:hAnsi="Calibri" w:cs="Times New Roman"/>
      <w:color w:val="244061"/>
      <w:kern w:val="0"/>
      <w:lang w:eastAsia="en-US"/>
    </w:rPr>
  </w:style>
  <w:style w:type="paragraph" w:styleId="6">
    <w:name w:val="heading 6"/>
    <w:basedOn w:val="a"/>
    <w:next w:val="a"/>
    <w:link w:val="60"/>
    <w:uiPriority w:val="9"/>
    <w:semiHidden/>
    <w:unhideWhenUsed/>
    <w:qFormat/>
    <w:rsid w:val="007240B5"/>
    <w:pPr>
      <w:keepNext/>
      <w:keepLines/>
      <w:spacing w:before="240" w:after="64" w:line="320" w:lineRule="auto"/>
      <w:outlineLvl w:val="5"/>
    </w:pPr>
    <w:rPr>
      <w:rFonts w:ascii="Calibri" w:eastAsia="MS Gothic" w:hAnsi="Calibri" w:cs="Times New Roman"/>
      <w:i/>
      <w:iCs/>
      <w:color w:val="244061"/>
      <w:kern w:val="0"/>
      <w:lang w:eastAsia="en-US"/>
    </w:rPr>
  </w:style>
  <w:style w:type="paragraph" w:styleId="7">
    <w:name w:val="heading 7"/>
    <w:basedOn w:val="a"/>
    <w:next w:val="a"/>
    <w:link w:val="70"/>
    <w:uiPriority w:val="9"/>
    <w:semiHidden/>
    <w:unhideWhenUsed/>
    <w:qFormat/>
    <w:rsid w:val="007240B5"/>
    <w:pPr>
      <w:keepNext/>
      <w:keepLines/>
      <w:spacing w:before="240" w:after="64" w:line="320" w:lineRule="auto"/>
      <w:outlineLvl w:val="6"/>
    </w:pPr>
    <w:rPr>
      <w:rFonts w:ascii="Calibri" w:eastAsia="MS Gothic" w:hAnsi="Calibri" w:cs="Times New Roman"/>
      <w:i/>
      <w:iCs/>
      <w:color w:val="404040"/>
      <w:kern w:val="0"/>
      <w:lang w:eastAsia="en-US"/>
    </w:rPr>
  </w:style>
  <w:style w:type="paragraph" w:styleId="8">
    <w:name w:val="heading 8"/>
    <w:basedOn w:val="a"/>
    <w:next w:val="a"/>
    <w:link w:val="80"/>
    <w:uiPriority w:val="9"/>
    <w:semiHidden/>
    <w:unhideWhenUsed/>
    <w:qFormat/>
    <w:rsid w:val="007240B5"/>
    <w:pPr>
      <w:keepNext/>
      <w:keepLines/>
      <w:spacing w:before="240" w:after="64" w:line="320" w:lineRule="auto"/>
      <w:outlineLvl w:val="7"/>
    </w:pPr>
    <w:rPr>
      <w:rFonts w:ascii="Calibri" w:eastAsia="MS Gothic" w:hAnsi="Calibri" w:cs="Times New Roman"/>
      <w:color w:val="4F81BD"/>
      <w:kern w:val="0"/>
      <w:sz w:val="20"/>
      <w:szCs w:val="20"/>
      <w:lang w:eastAsia="en-US"/>
    </w:rPr>
  </w:style>
  <w:style w:type="paragraph" w:styleId="9">
    <w:name w:val="heading 9"/>
    <w:basedOn w:val="a"/>
    <w:next w:val="a"/>
    <w:link w:val="90"/>
    <w:uiPriority w:val="9"/>
    <w:semiHidden/>
    <w:unhideWhenUsed/>
    <w:qFormat/>
    <w:rsid w:val="007240B5"/>
    <w:pPr>
      <w:keepNext/>
      <w:keepLines/>
      <w:spacing w:before="240" w:after="64" w:line="320" w:lineRule="auto"/>
      <w:outlineLvl w:val="8"/>
    </w:pPr>
    <w:rPr>
      <w:rFonts w:ascii="Calibri" w:eastAsia="MS Gothic" w:hAnsi="Calibri" w:cs="Times New Roman"/>
      <w:i/>
      <w:iCs/>
      <w:color w:val="404040"/>
      <w:kern w:val="0"/>
      <w:sz w:val="20"/>
      <w:szCs w:val="2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32">
    <w:name w:val="toc 3"/>
    <w:basedOn w:val="a"/>
    <w:next w:val="a"/>
    <w:uiPriority w:val="39"/>
    <w:unhideWhenUsed/>
    <w:qFormat/>
    <w:pPr>
      <w:widowControl/>
      <w:spacing w:after="100" w:line="259" w:lineRule="auto"/>
      <w:ind w:left="440"/>
      <w:jc w:val="left"/>
    </w:pPr>
    <w:rPr>
      <w:rFonts w:cs="Times New Roman"/>
      <w:kern w:val="0"/>
      <w:sz w:val="22"/>
    </w:rPr>
  </w:style>
  <w:style w:type="paragraph" w:styleId="a5">
    <w:name w:val="Plain Text"/>
    <w:basedOn w:val="a"/>
    <w:link w:val="a6"/>
    <w:qFormat/>
    <w:rPr>
      <w:rFonts w:ascii="宋体" w:eastAsia="宋体" w:hAnsi="Courier New" w:cs="Times New Roman"/>
      <w:szCs w:val="20"/>
    </w:r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13">
    <w:name w:val="toc 1"/>
    <w:basedOn w:val="a"/>
    <w:next w:val="a"/>
    <w:uiPriority w:val="39"/>
    <w:unhideWhenUsed/>
    <w:qFormat/>
  </w:style>
  <w:style w:type="paragraph" w:styleId="22">
    <w:name w:val="toc 2"/>
    <w:basedOn w:val="a"/>
    <w:next w:val="a"/>
    <w:uiPriority w:val="39"/>
    <w:unhideWhenUsed/>
    <w:qFormat/>
    <w:pPr>
      <w:widowControl/>
      <w:spacing w:after="100" w:line="259" w:lineRule="auto"/>
      <w:ind w:left="220"/>
      <w:jc w:val="left"/>
    </w:pPr>
    <w:rPr>
      <w:rFonts w:cs="Times New Roman"/>
      <w:kern w:val="0"/>
      <w:sz w:val="22"/>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line number"/>
    <w:basedOn w:val="a0"/>
    <w:uiPriority w:val="99"/>
    <w:semiHidden/>
    <w:unhideWhenUsed/>
    <w:qFormat/>
  </w:style>
  <w:style w:type="character" w:styleId="af1">
    <w:name w:val="Hyperlink"/>
    <w:basedOn w:val="a0"/>
    <w:uiPriority w:val="99"/>
    <w:unhideWhenUsed/>
    <w:qFormat/>
    <w:rPr>
      <w:color w:val="0563C1" w:themeColor="hyperlink"/>
      <w:u w:val="single"/>
    </w:rPr>
  </w:style>
  <w:style w:type="character" w:styleId="af2">
    <w:name w:val="annotation reference"/>
    <w:basedOn w:val="a0"/>
    <w:unhideWhenUsed/>
    <w:qFormat/>
    <w:rPr>
      <w:sz w:val="21"/>
      <w:szCs w:val="21"/>
    </w:rPr>
  </w:style>
  <w:style w:type="character" w:customStyle="1" w:styleId="af3">
    <w:name w:val="宋体五号下划线"/>
    <w:basedOn w:val="a0"/>
    <w:uiPriority w:val="1"/>
    <w:qFormat/>
    <w:rPr>
      <w:rFonts w:eastAsia="宋体"/>
      <w:sz w:val="21"/>
      <w:u w:val="single"/>
    </w:r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12">
    <w:name w:val="标题 1 字符"/>
    <w:basedOn w:val="a0"/>
    <w:link w:val="11"/>
    <w:uiPriority w:val="9"/>
    <w:qFormat/>
    <w:rPr>
      <w:b/>
      <w:bCs/>
      <w:kern w:val="44"/>
      <w:sz w:val="44"/>
      <w:szCs w:val="44"/>
    </w:rPr>
  </w:style>
  <w:style w:type="character" w:customStyle="1" w:styleId="20">
    <w:name w:val="标题 2 字符"/>
    <w:basedOn w:val="a0"/>
    <w:link w:val="2"/>
    <w:uiPriority w:val="9"/>
    <w:qFormat/>
    <w:rPr>
      <w:rFonts w:ascii="Arial" w:eastAsia="黑体" w:hAnsi="Arial" w:cs="Times New Roman"/>
      <w:b/>
      <w:bCs/>
      <w:sz w:val="32"/>
      <w:szCs w:val="32"/>
    </w:rPr>
  </w:style>
  <w:style w:type="character" w:styleId="af4">
    <w:name w:val="Placeholder Text"/>
    <w:basedOn w:val="a0"/>
    <w:uiPriority w:val="99"/>
    <w:semiHidden/>
    <w:qFormat/>
    <w:rPr>
      <w:color w:val="808080"/>
    </w:rPr>
  </w:style>
  <w:style w:type="character" w:customStyle="1" w:styleId="a8">
    <w:name w:val="批注框文本 字符"/>
    <w:basedOn w:val="a0"/>
    <w:link w:val="a7"/>
    <w:uiPriority w:val="99"/>
    <w:semiHidden/>
    <w:qFormat/>
    <w:rPr>
      <w:sz w:val="18"/>
      <w:szCs w:val="18"/>
    </w:rPr>
  </w:style>
  <w:style w:type="paragraph" w:customStyle="1" w:styleId="TOC1">
    <w:name w:val="TOC 标题1"/>
    <w:basedOn w:val="1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a6">
    <w:name w:val="纯文本 字符"/>
    <w:basedOn w:val="a0"/>
    <w:link w:val="a5"/>
    <w:qFormat/>
    <w:rPr>
      <w:rFonts w:ascii="宋体" w:eastAsia="宋体" w:hAnsi="Courier New" w:cs="Times New Roman"/>
      <w:szCs w:val="20"/>
    </w:rPr>
  </w:style>
  <w:style w:type="character" w:customStyle="1" w:styleId="Char">
    <w:name w:val="纯文本 Char"/>
    <w:basedOn w:val="a0"/>
    <w:uiPriority w:val="99"/>
    <w:semiHidden/>
    <w:qFormat/>
    <w:rPr>
      <w:rFonts w:ascii="宋体" w:eastAsia="宋体" w:hAnsi="Courier New" w:cs="Courier New"/>
      <w:szCs w:val="21"/>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 w:type="paragraph" w:styleId="af5">
    <w:name w:val="List Paragraph"/>
    <w:basedOn w:val="a"/>
    <w:uiPriority w:val="34"/>
    <w:qFormat/>
    <w:pPr>
      <w:ind w:firstLineChars="200" w:firstLine="420"/>
    </w:pPr>
  </w:style>
  <w:style w:type="table" w:customStyle="1" w:styleId="14">
    <w:name w:val="网格型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网格型2"/>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网格型3"/>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网格型4"/>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网格型5"/>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网格型6"/>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网格型7"/>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宋体" w:eastAsia="宋体" w:hAnsi="Times New Roman" w:cs="宋体"/>
      <w:color w:val="000000"/>
      <w:sz w:val="24"/>
      <w:szCs w:val="24"/>
    </w:rPr>
  </w:style>
  <w:style w:type="character" w:customStyle="1" w:styleId="15">
    <w:name w:val="样式1"/>
    <w:basedOn w:val="a0"/>
    <w:uiPriority w:val="1"/>
    <w:qFormat/>
    <w:rPr>
      <w:rFonts w:eastAsia="宋体"/>
      <w:sz w:val="21"/>
    </w:rPr>
  </w:style>
  <w:style w:type="character" w:customStyle="1" w:styleId="30">
    <w:name w:val="标题 3 字符"/>
    <w:basedOn w:val="a0"/>
    <w:link w:val="3"/>
    <w:uiPriority w:val="9"/>
    <w:qFormat/>
    <w:rPr>
      <w:b/>
      <w:bCs/>
      <w:sz w:val="32"/>
      <w:szCs w:val="32"/>
    </w:rPr>
  </w:style>
  <w:style w:type="table" w:customStyle="1" w:styleId="710">
    <w:name w:val="网格型7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网格型21"/>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修订1"/>
    <w:hidden/>
    <w:uiPriority w:val="99"/>
    <w:semiHidden/>
    <w:qFormat/>
    <w:rPr>
      <w:kern w:val="2"/>
      <w:sz w:val="21"/>
      <w:szCs w:val="22"/>
    </w:rPr>
  </w:style>
  <w:style w:type="table" w:customStyle="1" w:styleId="91">
    <w:name w:val="网格型91"/>
    <w:basedOn w:val="a1"/>
    <w:next w:val="af"/>
    <w:uiPriority w:val="39"/>
    <w:rsid w:val="003C0460"/>
    <w:rPr>
      <w:rFonts w:ascii="等线" w:eastAsia="等线" w:hAnsi="等线" w:cs="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网格型8"/>
    <w:basedOn w:val="a1"/>
    <w:next w:val="af"/>
    <w:uiPriority w:val="59"/>
    <w:qFormat/>
    <w:rsid w:val="007240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0">
    <w:name w:val="标题 4 字符"/>
    <w:basedOn w:val="a0"/>
    <w:link w:val="4"/>
    <w:uiPriority w:val="9"/>
    <w:semiHidden/>
    <w:rsid w:val="007240B5"/>
    <w:rPr>
      <w:rFonts w:ascii="Calibri" w:eastAsia="MS Gothic" w:hAnsi="Calibri" w:cs="Times New Roman"/>
      <w:b/>
      <w:bCs/>
      <w:i/>
      <w:iCs/>
      <w:color w:val="4F81BD"/>
      <w:sz w:val="21"/>
      <w:szCs w:val="22"/>
      <w:lang w:eastAsia="en-US"/>
    </w:rPr>
  </w:style>
  <w:style w:type="character" w:customStyle="1" w:styleId="50">
    <w:name w:val="标题 5 字符"/>
    <w:basedOn w:val="a0"/>
    <w:link w:val="5"/>
    <w:uiPriority w:val="9"/>
    <w:semiHidden/>
    <w:qFormat/>
    <w:rsid w:val="007240B5"/>
    <w:rPr>
      <w:rFonts w:ascii="Calibri" w:eastAsia="MS Gothic" w:hAnsi="Calibri" w:cs="Times New Roman"/>
      <w:color w:val="244061"/>
      <w:sz w:val="21"/>
      <w:szCs w:val="22"/>
      <w:lang w:eastAsia="en-US"/>
    </w:rPr>
  </w:style>
  <w:style w:type="character" w:customStyle="1" w:styleId="60">
    <w:name w:val="标题 6 字符"/>
    <w:basedOn w:val="a0"/>
    <w:link w:val="6"/>
    <w:uiPriority w:val="9"/>
    <w:semiHidden/>
    <w:rsid w:val="007240B5"/>
    <w:rPr>
      <w:rFonts w:ascii="Calibri" w:eastAsia="MS Gothic" w:hAnsi="Calibri" w:cs="Times New Roman"/>
      <w:i/>
      <w:iCs/>
      <w:color w:val="244061"/>
      <w:sz w:val="21"/>
      <w:szCs w:val="22"/>
      <w:lang w:eastAsia="en-US"/>
    </w:rPr>
  </w:style>
  <w:style w:type="character" w:customStyle="1" w:styleId="70">
    <w:name w:val="标题 7 字符"/>
    <w:basedOn w:val="a0"/>
    <w:link w:val="7"/>
    <w:uiPriority w:val="9"/>
    <w:semiHidden/>
    <w:rsid w:val="007240B5"/>
    <w:rPr>
      <w:rFonts w:ascii="Calibri" w:eastAsia="MS Gothic" w:hAnsi="Calibri" w:cs="Times New Roman"/>
      <w:i/>
      <w:iCs/>
      <w:color w:val="404040"/>
      <w:sz w:val="21"/>
      <w:szCs w:val="22"/>
      <w:lang w:eastAsia="en-US"/>
    </w:rPr>
  </w:style>
  <w:style w:type="character" w:customStyle="1" w:styleId="80">
    <w:name w:val="标题 8 字符"/>
    <w:basedOn w:val="a0"/>
    <w:link w:val="8"/>
    <w:uiPriority w:val="9"/>
    <w:semiHidden/>
    <w:rsid w:val="007240B5"/>
    <w:rPr>
      <w:rFonts w:ascii="Calibri" w:eastAsia="MS Gothic" w:hAnsi="Calibri" w:cs="Times New Roman"/>
      <w:color w:val="4F81BD"/>
      <w:lang w:eastAsia="en-US"/>
    </w:rPr>
  </w:style>
  <w:style w:type="character" w:customStyle="1" w:styleId="90">
    <w:name w:val="标题 9 字符"/>
    <w:basedOn w:val="a0"/>
    <w:link w:val="9"/>
    <w:uiPriority w:val="9"/>
    <w:semiHidden/>
    <w:rsid w:val="007240B5"/>
    <w:rPr>
      <w:rFonts w:ascii="Calibri" w:eastAsia="MS Gothic" w:hAnsi="Calibri" w:cs="Times New Roman"/>
      <w:i/>
      <w:iCs/>
      <w:color w:val="404040"/>
      <w:lang w:eastAsia="en-US"/>
    </w:rPr>
  </w:style>
  <w:style w:type="table" w:customStyle="1" w:styleId="311">
    <w:name w:val="网格型31"/>
    <w:basedOn w:val="a1"/>
    <w:next w:val="af"/>
    <w:uiPriority w:val="39"/>
    <w:rsid w:val="007240B5"/>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0">
    <w:name w:val="标题 41"/>
    <w:basedOn w:val="a"/>
    <w:next w:val="a"/>
    <w:uiPriority w:val="9"/>
    <w:semiHidden/>
    <w:unhideWhenUsed/>
    <w:qFormat/>
    <w:rsid w:val="007240B5"/>
    <w:pPr>
      <w:keepNext/>
      <w:keepLines/>
      <w:widowControl/>
      <w:spacing w:before="200" w:line="276" w:lineRule="auto"/>
      <w:jc w:val="left"/>
      <w:outlineLvl w:val="3"/>
    </w:pPr>
    <w:rPr>
      <w:rFonts w:ascii="Calibri" w:eastAsia="MS Gothic" w:hAnsi="Calibri" w:cs="Times New Roman"/>
      <w:b/>
      <w:bCs/>
      <w:i/>
      <w:iCs/>
      <w:color w:val="4F81BD"/>
      <w:kern w:val="0"/>
      <w:lang w:eastAsia="en-US"/>
    </w:rPr>
  </w:style>
  <w:style w:type="paragraph" w:customStyle="1" w:styleId="510">
    <w:name w:val="标题 51"/>
    <w:basedOn w:val="a"/>
    <w:next w:val="a"/>
    <w:uiPriority w:val="9"/>
    <w:semiHidden/>
    <w:unhideWhenUsed/>
    <w:qFormat/>
    <w:rsid w:val="007240B5"/>
    <w:pPr>
      <w:keepNext/>
      <w:keepLines/>
      <w:widowControl/>
      <w:spacing w:before="200" w:line="276" w:lineRule="auto"/>
      <w:jc w:val="left"/>
      <w:outlineLvl w:val="4"/>
    </w:pPr>
    <w:rPr>
      <w:rFonts w:ascii="Calibri" w:eastAsia="MS Gothic" w:hAnsi="Calibri" w:cs="Times New Roman"/>
      <w:color w:val="244061"/>
      <w:kern w:val="0"/>
      <w:lang w:eastAsia="en-US"/>
    </w:rPr>
  </w:style>
  <w:style w:type="paragraph" w:customStyle="1" w:styleId="610">
    <w:name w:val="标题 61"/>
    <w:basedOn w:val="a"/>
    <w:next w:val="a"/>
    <w:uiPriority w:val="9"/>
    <w:semiHidden/>
    <w:unhideWhenUsed/>
    <w:qFormat/>
    <w:rsid w:val="007240B5"/>
    <w:pPr>
      <w:keepNext/>
      <w:keepLines/>
      <w:widowControl/>
      <w:spacing w:before="200" w:line="276" w:lineRule="auto"/>
      <w:jc w:val="left"/>
      <w:outlineLvl w:val="5"/>
    </w:pPr>
    <w:rPr>
      <w:rFonts w:ascii="Calibri" w:eastAsia="MS Gothic" w:hAnsi="Calibri" w:cs="Times New Roman"/>
      <w:i/>
      <w:iCs/>
      <w:color w:val="244061"/>
      <w:kern w:val="0"/>
      <w:lang w:eastAsia="en-US"/>
    </w:rPr>
  </w:style>
  <w:style w:type="paragraph" w:customStyle="1" w:styleId="711">
    <w:name w:val="标题 71"/>
    <w:basedOn w:val="a"/>
    <w:next w:val="a"/>
    <w:uiPriority w:val="9"/>
    <w:semiHidden/>
    <w:unhideWhenUsed/>
    <w:qFormat/>
    <w:rsid w:val="007240B5"/>
    <w:pPr>
      <w:keepNext/>
      <w:keepLines/>
      <w:widowControl/>
      <w:spacing w:before="200" w:line="276" w:lineRule="auto"/>
      <w:jc w:val="left"/>
      <w:outlineLvl w:val="6"/>
    </w:pPr>
    <w:rPr>
      <w:rFonts w:ascii="Calibri" w:eastAsia="MS Gothic" w:hAnsi="Calibri" w:cs="Times New Roman"/>
      <w:i/>
      <w:iCs/>
      <w:color w:val="404040"/>
      <w:kern w:val="0"/>
      <w:lang w:eastAsia="en-US"/>
    </w:rPr>
  </w:style>
  <w:style w:type="paragraph" w:customStyle="1" w:styleId="810">
    <w:name w:val="标题 81"/>
    <w:basedOn w:val="a"/>
    <w:next w:val="a"/>
    <w:uiPriority w:val="9"/>
    <w:semiHidden/>
    <w:unhideWhenUsed/>
    <w:qFormat/>
    <w:rsid w:val="007240B5"/>
    <w:pPr>
      <w:keepNext/>
      <w:keepLines/>
      <w:widowControl/>
      <w:spacing w:before="200" w:line="276" w:lineRule="auto"/>
      <w:jc w:val="left"/>
      <w:outlineLvl w:val="7"/>
    </w:pPr>
    <w:rPr>
      <w:rFonts w:ascii="Calibri" w:eastAsia="MS Gothic" w:hAnsi="Calibri" w:cs="Times New Roman"/>
      <w:color w:val="4F81BD"/>
      <w:kern w:val="0"/>
      <w:sz w:val="20"/>
      <w:szCs w:val="20"/>
      <w:lang w:eastAsia="en-US"/>
    </w:rPr>
  </w:style>
  <w:style w:type="paragraph" w:customStyle="1" w:styleId="910">
    <w:name w:val="标题 91"/>
    <w:basedOn w:val="a"/>
    <w:next w:val="a"/>
    <w:uiPriority w:val="9"/>
    <w:semiHidden/>
    <w:unhideWhenUsed/>
    <w:qFormat/>
    <w:rsid w:val="007240B5"/>
    <w:pPr>
      <w:keepNext/>
      <w:keepLines/>
      <w:widowControl/>
      <w:spacing w:before="200" w:line="276" w:lineRule="auto"/>
      <w:jc w:val="left"/>
      <w:outlineLvl w:val="8"/>
    </w:pPr>
    <w:rPr>
      <w:rFonts w:ascii="Calibri" w:eastAsia="MS Gothic" w:hAnsi="Calibri" w:cs="Times New Roman"/>
      <w:i/>
      <w:iCs/>
      <w:color w:val="404040"/>
      <w:kern w:val="0"/>
      <w:sz w:val="20"/>
      <w:szCs w:val="20"/>
      <w:lang w:eastAsia="en-US"/>
    </w:rPr>
  </w:style>
  <w:style w:type="numbering" w:customStyle="1" w:styleId="17">
    <w:name w:val="无列表1"/>
    <w:next w:val="a2"/>
    <w:uiPriority w:val="99"/>
    <w:semiHidden/>
    <w:unhideWhenUsed/>
    <w:rsid w:val="007240B5"/>
  </w:style>
  <w:style w:type="paragraph" w:customStyle="1" w:styleId="18">
    <w:name w:val="宏文本1"/>
    <w:next w:val="af6"/>
    <w:link w:val="af7"/>
    <w:uiPriority w:val="99"/>
    <w:unhideWhenUsed/>
    <w:rsid w:val="007240B5"/>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character" w:customStyle="1" w:styleId="af7">
    <w:name w:val="宏文本 字符"/>
    <w:basedOn w:val="a0"/>
    <w:link w:val="18"/>
    <w:uiPriority w:val="99"/>
    <w:qFormat/>
    <w:rsid w:val="007240B5"/>
    <w:rPr>
      <w:rFonts w:ascii="Courier" w:hAnsi="Courier"/>
      <w:lang w:eastAsia="en-US"/>
    </w:rPr>
  </w:style>
  <w:style w:type="paragraph" w:customStyle="1" w:styleId="312">
    <w:name w:val="列表 31"/>
    <w:basedOn w:val="a"/>
    <w:next w:val="34"/>
    <w:uiPriority w:val="99"/>
    <w:unhideWhenUsed/>
    <w:qFormat/>
    <w:rsid w:val="007240B5"/>
    <w:pPr>
      <w:widowControl/>
      <w:spacing w:after="200" w:line="276" w:lineRule="auto"/>
      <w:ind w:left="1080" w:hanging="360"/>
      <w:contextualSpacing/>
      <w:jc w:val="left"/>
    </w:pPr>
    <w:rPr>
      <w:rFonts w:ascii="宋体" w:eastAsia="宋体" w:hAnsi="宋体"/>
      <w:kern w:val="0"/>
      <w:lang w:eastAsia="en-US"/>
    </w:rPr>
  </w:style>
  <w:style w:type="paragraph" w:customStyle="1" w:styleId="21">
    <w:name w:val="列表编号 21"/>
    <w:basedOn w:val="a"/>
    <w:next w:val="24"/>
    <w:uiPriority w:val="99"/>
    <w:unhideWhenUsed/>
    <w:rsid w:val="007240B5"/>
    <w:pPr>
      <w:widowControl/>
      <w:numPr>
        <w:numId w:val="11"/>
      </w:numPr>
      <w:tabs>
        <w:tab w:val="clear" w:pos="720"/>
      </w:tabs>
      <w:spacing w:after="200" w:line="276" w:lineRule="auto"/>
      <w:ind w:left="840" w:hanging="420"/>
      <w:contextualSpacing/>
      <w:jc w:val="left"/>
    </w:pPr>
    <w:rPr>
      <w:rFonts w:ascii="宋体" w:eastAsia="宋体" w:hAnsi="宋体"/>
      <w:kern w:val="0"/>
      <w:lang w:eastAsia="en-US"/>
    </w:rPr>
  </w:style>
  <w:style w:type="paragraph" w:customStyle="1" w:styleId="1">
    <w:name w:val="列表编号1"/>
    <w:basedOn w:val="a"/>
    <w:next w:val="af8"/>
    <w:uiPriority w:val="99"/>
    <w:unhideWhenUsed/>
    <w:rsid w:val="007240B5"/>
    <w:pPr>
      <w:widowControl/>
      <w:numPr>
        <w:numId w:val="12"/>
      </w:numPr>
      <w:tabs>
        <w:tab w:val="clear" w:pos="360"/>
      </w:tabs>
      <w:spacing w:after="200" w:line="276" w:lineRule="auto"/>
      <w:ind w:left="840" w:hanging="420"/>
      <w:contextualSpacing/>
      <w:jc w:val="left"/>
    </w:pPr>
    <w:rPr>
      <w:rFonts w:ascii="宋体" w:eastAsia="宋体" w:hAnsi="宋体"/>
      <w:kern w:val="0"/>
      <w:lang w:eastAsia="en-US"/>
    </w:rPr>
  </w:style>
  <w:style w:type="paragraph" w:customStyle="1" w:styleId="19">
    <w:name w:val="题注1"/>
    <w:basedOn w:val="a"/>
    <w:next w:val="a"/>
    <w:uiPriority w:val="35"/>
    <w:semiHidden/>
    <w:unhideWhenUsed/>
    <w:qFormat/>
    <w:rsid w:val="007240B5"/>
    <w:pPr>
      <w:widowControl/>
      <w:spacing w:after="200"/>
      <w:jc w:val="left"/>
    </w:pPr>
    <w:rPr>
      <w:rFonts w:ascii="宋体" w:eastAsia="宋体" w:hAnsi="宋体"/>
      <w:b/>
      <w:bCs/>
      <w:color w:val="4F81BD"/>
      <w:kern w:val="0"/>
      <w:sz w:val="18"/>
      <w:szCs w:val="18"/>
      <w:lang w:eastAsia="en-US"/>
    </w:rPr>
  </w:style>
  <w:style w:type="paragraph" w:customStyle="1" w:styleId="10">
    <w:name w:val="列表项目符号1"/>
    <w:basedOn w:val="a"/>
    <w:next w:val="af9"/>
    <w:uiPriority w:val="99"/>
    <w:unhideWhenUsed/>
    <w:qFormat/>
    <w:rsid w:val="007240B5"/>
    <w:pPr>
      <w:widowControl/>
      <w:numPr>
        <w:numId w:val="13"/>
      </w:numPr>
      <w:tabs>
        <w:tab w:val="clear" w:pos="360"/>
      </w:tabs>
      <w:spacing w:after="200" w:line="276" w:lineRule="auto"/>
      <w:ind w:left="1265" w:hanging="420"/>
      <w:contextualSpacing/>
      <w:jc w:val="left"/>
    </w:pPr>
    <w:rPr>
      <w:rFonts w:ascii="宋体" w:eastAsia="宋体" w:hAnsi="宋体"/>
      <w:kern w:val="0"/>
      <w:lang w:eastAsia="en-US"/>
    </w:rPr>
  </w:style>
  <w:style w:type="paragraph" w:customStyle="1" w:styleId="313">
    <w:name w:val="正文文本 31"/>
    <w:basedOn w:val="a"/>
    <w:next w:val="35"/>
    <w:link w:val="36"/>
    <w:uiPriority w:val="99"/>
    <w:unhideWhenUsed/>
    <w:rsid w:val="007240B5"/>
    <w:pPr>
      <w:widowControl/>
      <w:spacing w:after="120" w:line="276" w:lineRule="auto"/>
      <w:jc w:val="left"/>
    </w:pPr>
    <w:rPr>
      <w:rFonts w:ascii="宋体" w:eastAsia="宋体" w:hAnsi="宋体"/>
      <w:kern w:val="0"/>
      <w:sz w:val="16"/>
      <w:szCs w:val="16"/>
      <w:lang w:eastAsia="en-US"/>
    </w:rPr>
  </w:style>
  <w:style w:type="character" w:customStyle="1" w:styleId="36">
    <w:name w:val="正文文本 3 字符"/>
    <w:basedOn w:val="a0"/>
    <w:link w:val="313"/>
    <w:uiPriority w:val="99"/>
    <w:rsid w:val="007240B5"/>
    <w:rPr>
      <w:rFonts w:ascii="宋体" w:eastAsia="宋体" w:hAnsi="宋体"/>
      <w:sz w:val="16"/>
      <w:szCs w:val="16"/>
      <w:lang w:eastAsia="en-US"/>
    </w:rPr>
  </w:style>
  <w:style w:type="paragraph" w:customStyle="1" w:styleId="310">
    <w:name w:val="列表项目符号 31"/>
    <w:basedOn w:val="a"/>
    <w:next w:val="37"/>
    <w:uiPriority w:val="99"/>
    <w:unhideWhenUsed/>
    <w:qFormat/>
    <w:rsid w:val="007240B5"/>
    <w:pPr>
      <w:widowControl/>
      <w:numPr>
        <w:numId w:val="14"/>
      </w:numPr>
      <w:tabs>
        <w:tab w:val="clear" w:pos="1080"/>
      </w:tabs>
      <w:spacing w:after="200" w:line="276" w:lineRule="auto"/>
      <w:ind w:left="840" w:hanging="420"/>
      <w:contextualSpacing/>
      <w:jc w:val="left"/>
    </w:pPr>
    <w:rPr>
      <w:rFonts w:ascii="宋体" w:eastAsia="宋体" w:hAnsi="宋体"/>
      <w:kern w:val="0"/>
      <w:lang w:eastAsia="en-US"/>
    </w:rPr>
  </w:style>
  <w:style w:type="paragraph" w:customStyle="1" w:styleId="1a">
    <w:name w:val="正文文本1"/>
    <w:basedOn w:val="a"/>
    <w:next w:val="afa"/>
    <w:link w:val="afb"/>
    <w:uiPriority w:val="99"/>
    <w:unhideWhenUsed/>
    <w:qFormat/>
    <w:rsid w:val="007240B5"/>
    <w:pPr>
      <w:widowControl/>
      <w:spacing w:after="120" w:line="276" w:lineRule="auto"/>
      <w:jc w:val="left"/>
    </w:pPr>
    <w:rPr>
      <w:rFonts w:ascii="宋体" w:eastAsia="宋体" w:hAnsi="宋体"/>
      <w:kern w:val="0"/>
      <w:lang w:eastAsia="en-US"/>
    </w:rPr>
  </w:style>
  <w:style w:type="character" w:customStyle="1" w:styleId="afb">
    <w:name w:val="正文文本 字符"/>
    <w:basedOn w:val="a0"/>
    <w:link w:val="1a"/>
    <w:uiPriority w:val="99"/>
    <w:rsid w:val="007240B5"/>
    <w:rPr>
      <w:rFonts w:ascii="宋体" w:eastAsia="宋体" w:hAnsi="宋体"/>
      <w:sz w:val="21"/>
      <w:szCs w:val="22"/>
      <w:lang w:eastAsia="en-US"/>
    </w:rPr>
  </w:style>
  <w:style w:type="paragraph" w:customStyle="1" w:styleId="31">
    <w:name w:val="列表编号 31"/>
    <w:basedOn w:val="a"/>
    <w:next w:val="38"/>
    <w:uiPriority w:val="99"/>
    <w:unhideWhenUsed/>
    <w:rsid w:val="007240B5"/>
    <w:pPr>
      <w:widowControl/>
      <w:numPr>
        <w:numId w:val="15"/>
      </w:numPr>
      <w:tabs>
        <w:tab w:val="clear" w:pos="1080"/>
      </w:tabs>
      <w:spacing w:after="200" w:line="276" w:lineRule="auto"/>
      <w:ind w:left="840" w:hanging="420"/>
      <w:contextualSpacing/>
      <w:jc w:val="left"/>
    </w:pPr>
    <w:rPr>
      <w:rFonts w:ascii="宋体" w:eastAsia="宋体" w:hAnsi="宋体"/>
      <w:kern w:val="0"/>
      <w:lang w:eastAsia="en-US"/>
    </w:rPr>
  </w:style>
  <w:style w:type="paragraph" w:customStyle="1" w:styleId="212">
    <w:name w:val="列表 21"/>
    <w:basedOn w:val="a"/>
    <w:next w:val="25"/>
    <w:uiPriority w:val="99"/>
    <w:unhideWhenUsed/>
    <w:qFormat/>
    <w:rsid w:val="007240B5"/>
    <w:pPr>
      <w:widowControl/>
      <w:spacing w:after="200" w:line="276" w:lineRule="auto"/>
      <w:ind w:left="720" w:hanging="360"/>
      <w:contextualSpacing/>
      <w:jc w:val="left"/>
    </w:pPr>
    <w:rPr>
      <w:rFonts w:ascii="宋体" w:eastAsia="宋体" w:hAnsi="宋体"/>
      <w:kern w:val="0"/>
      <w:lang w:eastAsia="en-US"/>
    </w:rPr>
  </w:style>
  <w:style w:type="paragraph" w:customStyle="1" w:styleId="1b">
    <w:name w:val="列表接续1"/>
    <w:basedOn w:val="a"/>
    <w:next w:val="afc"/>
    <w:uiPriority w:val="99"/>
    <w:unhideWhenUsed/>
    <w:rsid w:val="007240B5"/>
    <w:pPr>
      <w:widowControl/>
      <w:spacing w:after="120" w:line="276" w:lineRule="auto"/>
      <w:ind w:left="360"/>
      <w:contextualSpacing/>
      <w:jc w:val="left"/>
    </w:pPr>
    <w:rPr>
      <w:rFonts w:ascii="宋体" w:eastAsia="宋体" w:hAnsi="宋体"/>
      <w:kern w:val="0"/>
      <w:lang w:eastAsia="en-US"/>
    </w:rPr>
  </w:style>
  <w:style w:type="paragraph" w:customStyle="1" w:styleId="210">
    <w:name w:val="列表项目符号 21"/>
    <w:basedOn w:val="a"/>
    <w:next w:val="26"/>
    <w:uiPriority w:val="99"/>
    <w:unhideWhenUsed/>
    <w:rsid w:val="007240B5"/>
    <w:pPr>
      <w:widowControl/>
      <w:numPr>
        <w:numId w:val="16"/>
      </w:numPr>
      <w:tabs>
        <w:tab w:val="clear" w:pos="720"/>
      </w:tabs>
      <w:spacing w:after="200" w:line="276" w:lineRule="auto"/>
      <w:ind w:left="840" w:hanging="420"/>
      <w:contextualSpacing/>
      <w:jc w:val="left"/>
    </w:pPr>
    <w:rPr>
      <w:rFonts w:ascii="宋体" w:eastAsia="宋体" w:hAnsi="宋体"/>
      <w:kern w:val="0"/>
      <w:lang w:eastAsia="en-US"/>
    </w:rPr>
  </w:style>
  <w:style w:type="paragraph" w:customStyle="1" w:styleId="1c">
    <w:name w:val="副标题1"/>
    <w:basedOn w:val="a"/>
    <w:next w:val="a"/>
    <w:uiPriority w:val="11"/>
    <w:qFormat/>
    <w:rsid w:val="007240B5"/>
    <w:pPr>
      <w:widowControl/>
      <w:spacing w:after="200" w:line="276" w:lineRule="auto"/>
      <w:jc w:val="left"/>
    </w:pPr>
    <w:rPr>
      <w:rFonts w:ascii="Calibri" w:eastAsia="MS Gothic" w:hAnsi="Calibri" w:cs="Times New Roman"/>
      <w:i/>
      <w:iCs/>
      <w:color w:val="4F81BD"/>
      <w:spacing w:val="15"/>
      <w:kern w:val="0"/>
      <w:sz w:val="24"/>
      <w:szCs w:val="24"/>
      <w:lang w:eastAsia="en-US"/>
    </w:rPr>
  </w:style>
  <w:style w:type="character" w:customStyle="1" w:styleId="afd">
    <w:name w:val="副标题 字符"/>
    <w:basedOn w:val="a0"/>
    <w:link w:val="afe"/>
    <w:uiPriority w:val="11"/>
    <w:rsid w:val="007240B5"/>
    <w:rPr>
      <w:rFonts w:ascii="Calibri" w:eastAsia="MS Gothic" w:hAnsi="Calibri" w:cs="Times New Roman"/>
      <w:i/>
      <w:iCs/>
      <w:color w:val="4F81BD"/>
      <w:spacing w:val="15"/>
      <w:sz w:val="24"/>
      <w:szCs w:val="24"/>
      <w:lang w:eastAsia="en-US"/>
    </w:rPr>
  </w:style>
  <w:style w:type="paragraph" w:customStyle="1" w:styleId="1d">
    <w:name w:val="列表1"/>
    <w:basedOn w:val="a"/>
    <w:next w:val="aff"/>
    <w:uiPriority w:val="99"/>
    <w:unhideWhenUsed/>
    <w:rsid w:val="007240B5"/>
    <w:pPr>
      <w:widowControl/>
      <w:spacing w:after="200" w:line="276" w:lineRule="auto"/>
      <w:ind w:left="360" w:hanging="360"/>
      <w:contextualSpacing/>
      <w:jc w:val="left"/>
    </w:pPr>
    <w:rPr>
      <w:rFonts w:ascii="宋体" w:eastAsia="宋体" w:hAnsi="宋体"/>
      <w:kern w:val="0"/>
      <w:lang w:eastAsia="en-US"/>
    </w:rPr>
  </w:style>
  <w:style w:type="paragraph" w:customStyle="1" w:styleId="213">
    <w:name w:val="正文文本 21"/>
    <w:basedOn w:val="a"/>
    <w:next w:val="27"/>
    <w:link w:val="28"/>
    <w:uiPriority w:val="99"/>
    <w:unhideWhenUsed/>
    <w:qFormat/>
    <w:rsid w:val="007240B5"/>
    <w:pPr>
      <w:widowControl/>
      <w:spacing w:after="120" w:line="480" w:lineRule="auto"/>
      <w:jc w:val="left"/>
    </w:pPr>
    <w:rPr>
      <w:rFonts w:ascii="宋体" w:eastAsia="宋体" w:hAnsi="宋体"/>
      <w:kern w:val="0"/>
      <w:lang w:eastAsia="en-US"/>
    </w:rPr>
  </w:style>
  <w:style w:type="character" w:customStyle="1" w:styleId="28">
    <w:name w:val="正文文本 2 字符"/>
    <w:basedOn w:val="a0"/>
    <w:link w:val="213"/>
    <w:uiPriority w:val="99"/>
    <w:rsid w:val="007240B5"/>
    <w:rPr>
      <w:rFonts w:ascii="宋体" w:eastAsia="宋体" w:hAnsi="宋体"/>
      <w:sz w:val="21"/>
      <w:szCs w:val="22"/>
      <w:lang w:eastAsia="en-US"/>
    </w:rPr>
  </w:style>
  <w:style w:type="paragraph" w:customStyle="1" w:styleId="214">
    <w:name w:val="列表接续 21"/>
    <w:basedOn w:val="a"/>
    <w:next w:val="29"/>
    <w:uiPriority w:val="99"/>
    <w:unhideWhenUsed/>
    <w:rsid w:val="007240B5"/>
    <w:pPr>
      <w:widowControl/>
      <w:spacing w:after="120" w:line="276" w:lineRule="auto"/>
      <w:ind w:left="720"/>
      <w:contextualSpacing/>
      <w:jc w:val="left"/>
    </w:pPr>
    <w:rPr>
      <w:rFonts w:ascii="宋体" w:eastAsia="宋体" w:hAnsi="宋体"/>
      <w:kern w:val="0"/>
      <w:lang w:eastAsia="en-US"/>
    </w:rPr>
  </w:style>
  <w:style w:type="paragraph" w:customStyle="1" w:styleId="314">
    <w:name w:val="列表接续 31"/>
    <w:basedOn w:val="a"/>
    <w:next w:val="39"/>
    <w:uiPriority w:val="99"/>
    <w:unhideWhenUsed/>
    <w:rsid w:val="007240B5"/>
    <w:pPr>
      <w:widowControl/>
      <w:spacing w:after="120" w:line="276" w:lineRule="auto"/>
      <w:ind w:left="1080"/>
      <w:contextualSpacing/>
      <w:jc w:val="left"/>
    </w:pPr>
    <w:rPr>
      <w:rFonts w:ascii="宋体" w:eastAsia="宋体" w:hAnsi="宋体"/>
      <w:kern w:val="0"/>
      <w:lang w:eastAsia="en-US"/>
    </w:rPr>
  </w:style>
  <w:style w:type="paragraph" w:customStyle="1" w:styleId="1e">
    <w:name w:val="标题1"/>
    <w:basedOn w:val="a"/>
    <w:next w:val="a"/>
    <w:uiPriority w:val="10"/>
    <w:qFormat/>
    <w:rsid w:val="007240B5"/>
    <w:pPr>
      <w:widowControl/>
      <w:pBdr>
        <w:bottom w:val="single" w:sz="8" w:space="4" w:color="4F81BD"/>
      </w:pBdr>
      <w:spacing w:after="300"/>
      <w:contextualSpacing/>
      <w:jc w:val="left"/>
    </w:pPr>
    <w:rPr>
      <w:rFonts w:ascii="Calibri" w:eastAsia="MS Gothic" w:hAnsi="Calibri" w:cs="Times New Roman"/>
      <w:color w:val="17365D"/>
      <w:spacing w:val="5"/>
      <w:kern w:val="28"/>
      <w:sz w:val="52"/>
      <w:szCs w:val="52"/>
      <w:lang w:eastAsia="en-US"/>
    </w:rPr>
  </w:style>
  <w:style w:type="character" w:customStyle="1" w:styleId="aff0">
    <w:name w:val="标题 字符"/>
    <w:basedOn w:val="a0"/>
    <w:link w:val="aff1"/>
    <w:uiPriority w:val="10"/>
    <w:qFormat/>
    <w:rsid w:val="007240B5"/>
    <w:rPr>
      <w:rFonts w:ascii="Calibri" w:eastAsia="MS Gothic" w:hAnsi="Calibri" w:cs="Times New Roman"/>
      <w:color w:val="17365D"/>
      <w:spacing w:val="5"/>
      <w:kern w:val="28"/>
      <w:sz w:val="52"/>
      <w:szCs w:val="52"/>
      <w:lang w:eastAsia="en-US"/>
    </w:rPr>
  </w:style>
  <w:style w:type="table" w:customStyle="1" w:styleId="92">
    <w:name w:val="网格型9"/>
    <w:basedOn w:val="a1"/>
    <w:next w:val="af"/>
    <w:uiPriority w:val="59"/>
    <w:qFormat/>
    <w:rsid w:val="007240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
    <w:name w:val="浅色底纹1"/>
    <w:basedOn w:val="a1"/>
    <w:next w:val="aff2"/>
    <w:uiPriority w:val="60"/>
    <w:qFormat/>
    <w:rsid w:val="007240B5"/>
    <w:rPr>
      <w:color w:val="00000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
    <w:name w:val="浅色底纹 - 着色 11"/>
    <w:basedOn w:val="a1"/>
    <w:next w:val="-1"/>
    <w:uiPriority w:val="60"/>
    <w:qFormat/>
    <w:rsid w:val="007240B5"/>
    <w:rPr>
      <w:color w:val="365F91"/>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21">
    <w:name w:val="浅色底纹 - 着色 21"/>
    <w:basedOn w:val="a1"/>
    <w:next w:val="-2"/>
    <w:uiPriority w:val="60"/>
    <w:qFormat/>
    <w:rsid w:val="007240B5"/>
    <w:rPr>
      <w:color w:val="943634"/>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31">
    <w:name w:val="浅色底纹 - 着色 31"/>
    <w:basedOn w:val="a1"/>
    <w:next w:val="-3"/>
    <w:uiPriority w:val="60"/>
    <w:qFormat/>
    <w:rsid w:val="007240B5"/>
    <w:rPr>
      <w:color w:val="76923C"/>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41">
    <w:name w:val="浅色底纹 - 着色 41"/>
    <w:basedOn w:val="a1"/>
    <w:next w:val="-4"/>
    <w:uiPriority w:val="60"/>
    <w:rsid w:val="007240B5"/>
    <w:rPr>
      <w:color w:val="5F497A"/>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51">
    <w:name w:val="浅色底纹 - 着色 51"/>
    <w:basedOn w:val="a1"/>
    <w:next w:val="-5"/>
    <w:uiPriority w:val="60"/>
    <w:rsid w:val="007240B5"/>
    <w:rPr>
      <w:color w:val="31849B"/>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61">
    <w:name w:val="浅色底纹 - 着色 61"/>
    <w:basedOn w:val="a1"/>
    <w:next w:val="-6"/>
    <w:uiPriority w:val="60"/>
    <w:qFormat/>
    <w:rsid w:val="007240B5"/>
    <w:rPr>
      <w:color w:val="E36C0A"/>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1f0">
    <w:name w:val="浅色列表1"/>
    <w:basedOn w:val="a1"/>
    <w:next w:val="aff3"/>
    <w:uiPriority w:val="61"/>
    <w:qFormat/>
    <w:rsid w:val="007240B5"/>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110">
    <w:name w:val="浅色列表 - 着色 11"/>
    <w:basedOn w:val="a1"/>
    <w:next w:val="-10"/>
    <w:uiPriority w:val="61"/>
    <w:qFormat/>
    <w:rsid w:val="007240B5"/>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210">
    <w:name w:val="浅色列表 - 着色 21"/>
    <w:basedOn w:val="a1"/>
    <w:next w:val="-20"/>
    <w:uiPriority w:val="61"/>
    <w:qFormat/>
    <w:rsid w:val="007240B5"/>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10">
    <w:name w:val="浅色列表 - 着色 31"/>
    <w:basedOn w:val="a1"/>
    <w:next w:val="-30"/>
    <w:uiPriority w:val="61"/>
    <w:qFormat/>
    <w:rsid w:val="007240B5"/>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410">
    <w:name w:val="浅色列表 - 着色 41"/>
    <w:basedOn w:val="a1"/>
    <w:next w:val="-40"/>
    <w:uiPriority w:val="61"/>
    <w:qFormat/>
    <w:rsid w:val="007240B5"/>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510">
    <w:name w:val="浅色列表 - 着色 51"/>
    <w:basedOn w:val="a1"/>
    <w:next w:val="-50"/>
    <w:uiPriority w:val="61"/>
    <w:qFormat/>
    <w:rsid w:val="007240B5"/>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610">
    <w:name w:val="浅色列表 - 着色 61"/>
    <w:basedOn w:val="a1"/>
    <w:next w:val="-60"/>
    <w:uiPriority w:val="61"/>
    <w:rsid w:val="007240B5"/>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1f1">
    <w:name w:val="浅色网格1"/>
    <w:basedOn w:val="a1"/>
    <w:next w:val="aff4"/>
    <w:uiPriority w:val="62"/>
    <w:qFormat/>
    <w:rsid w:val="007240B5"/>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111">
    <w:name w:val="浅色网格 - 着色 11"/>
    <w:basedOn w:val="a1"/>
    <w:next w:val="-12"/>
    <w:uiPriority w:val="62"/>
    <w:qFormat/>
    <w:rsid w:val="007240B5"/>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table" w:customStyle="1" w:styleId="-211">
    <w:name w:val="浅色网格 - 着色 21"/>
    <w:basedOn w:val="a1"/>
    <w:next w:val="-22"/>
    <w:uiPriority w:val="62"/>
    <w:qFormat/>
    <w:rsid w:val="007240B5"/>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auto"/>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auto"/>
        </w:tcBorders>
      </w:tcPr>
    </w:tblStylePr>
  </w:style>
  <w:style w:type="table" w:customStyle="1" w:styleId="-311">
    <w:name w:val="浅色网格 - 着色 31"/>
    <w:basedOn w:val="a1"/>
    <w:next w:val="-32"/>
    <w:uiPriority w:val="62"/>
    <w:qFormat/>
    <w:locked/>
    <w:rsid w:val="007240B5"/>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auto"/>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auto"/>
        </w:tcBorders>
      </w:tcPr>
    </w:tblStylePr>
  </w:style>
  <w:style w:type="table" w:customStyle="1" w:styleId="-411">
    <w:name w:val="浅色网格 - 着色 41"/>
    <w:basedOn w:val="a1"/>
    <w:next w:val="-42"/>
    <w:uiPriority w:val="62"/>
    <w:qFormat/>
    <w:locked/>
    <w:rsid w:val="007240B5"/>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auto"/>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auto"/>
        </w:tcBorders>
      </w:tcPr>
    </w:tblStylePr>
  </w:style>
  <w:style w:type="table" w:customStyle="1" w:styleId="-511">
    <w:name w:val="浅色网格 - 着色 51"/>
    <w:basedOn w:val="a1"/>
    <w:next w:val="-52"/>
    <w:uiPriority w:val="62"/>
    <w:locked/>
    <w:rsid w:val="007240B5"/>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auto"/>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auto"/>
        </w:tcBorders>
      </w:tcPr>
    </w:tblStylePr>
  </w:style>
  <w:style w:type="table" w:customStyle="1" w:styleId="-611">
    <w:name w:val="浅色网格 - 着色 61"/>
    <w:basedOn w:val="a1"/>
    <w:next w:val="-62"/>
    <w:uiPriority w:val="62"/>
    <w:locked/>
    <w:rsid w:val="007240B5"/>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auto"/>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auto"/>
        </w:tcBorders>
      </w:tcPr>
    </w:tblStylePr>
  </w:style>
  <w:style w:type="table" w:customStyle="1" w:styleId="110">
    <w:name w:val="中等深浅底纹 11"/>
    <w:basedOn w:val="a1"/>
    <w:next w:val="1f2"/>
    <w:uiPriority w:val="63"/>
    <w:rsid w:val="007240B5"/>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1-11">
    <w:name w:val="中等深浅底纹 1 - 着色 11"/>
    <w:basedOn w:val="a1"/>
    <w:next w:val="1-1"/>
    <w:uiPriority w:val="63"/>
    <w:rsid w:val="007240B5"/>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1-21">
    <w:name w:val="中等深浅底纹 1 - 着色 21"/>
    <w:basedOn w:val="a1"/>
    <w:next w:val="1-2"/>
    <w:uiPriority w:val="63"/>
    <w:locked/>
    <w:rsid w:val="007240B5"/>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1-31">
    <w:name w:val="中等深浅底纹 1 - 着色 31"/>
    <w:basedOn w:val="a1"/>
    <w:next w:val="1-3"/>
    <w:uiPriority w:val="63"/>
    <w:locked/>
    <w:rsid w:val="007240B5"/>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1-41">
    <w:name w:val="中等深浅底纹 1 - 着色 41"/>
    <w:basedOn w:val="a1"/>
    <w:next w:val="1-4"/>
    <w:uiPriority w:val="63"/>
    <w:locked/>
    <w:rsid w:val="007240B5"/>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1-51">
    <w:name w:val="中等深浅底纹 1 - 着色 51"/>
    <w:basedOn w:val="a1"/>
    <w:next w:val="1-5"/>
    <w:uiPriority w:val="63"/>
    <w:rsid w:val="007240B5"/>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1-61">
    <w:name w:val="中等深浅底纹 1 - 着色 61"/>
    <w:basedOn w:val="a1"/>
    <w:next w:val="1-6"/>
    <w:uiPriority w:val="63"/>
    <w:qFormat/>
    <w:rsid w:val="007240B5"/>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215">
    <w:name w:val="中等深浅底纹 21"/>
    <w:basedOn w:val="a1"/>
    <w:next w:val="2a"/>
    <w:uiPriority w:val="64"/>
    <w:rsid w:val="007240B5"/>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11">
    <w:name w:val="中等深浅底纹 2 - 着色 11"/>
    <w:basedOn w:val="a1"/>
    <w:next w:val="2-1"/>
    <w:uiPriority w:val="64"/>
    <w:qFormat/>
    <w:rsid w:val="007240B5"/>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21">
    <w:name w:val="中等深浅底纹 2 - 着色 21"/>
    <w:basedOn w:val="a1"/>
    <w:next w:val="2-2"/>
    <w:uiPriority w:val="64"/>
    <w:rsid w:val="007240B5"/>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31">
    <w:name w:val="中等深浅底纹 2 - 着色 31"/>
    <w:basedOn w:val="a1"/>
    <w:next w:val="2-3"/>
    <w:uiPriority w:val="64"/>
    <w:rsid w:val="007240B5"/>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41">
    <w:name w:val="中等深浅底纹 2 - 着色 41"/>
    <w:basedOn w:val="a1"/>
    <w:next w:val="2-4"/>
    <w:uiPriority w:val="64"/>
    <w:rsid w:val="007240B5"/>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51">
    <w:name w:val="中等深浅底纹 2 - 着色 51"/>
    <w:basedOn w:val="a1"/>
    <w:next w:val="2-5"/>
    <w:uiPriority w:val="64"/>
    <w:rsid w:val="007240B5"/>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2-61">
    <w:name w:val="中等深浅底纹 2 - 着色 61"/>
    <w:basedOn w:val="a1"/>
    <w:next w:val="2-6"/>
    <w:uiPriority w:val="64"/>
    <w:rsid w:val="007240B5"/>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111">
    <w:name w:val="中等深浅列表 11"/>
    <w:basedOn w:val="a1"/>
    <w:next w:val="1f3"/>
    <w:uiPriority w:val="65"/>
    <w:rsid w:val="007240B5"/>
    <w:rPr>
      <w:color w:val="000000"/>
    </w:rPr>
    <w:tblPr>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1-110">
    <w:name w:val="中等深浅列表 1 - 着色 11"/>
    <w:basedOn w:val="a1"/>
    <w:next w:val="1-10"/>
    <w:uiPriority w:val="65"/>
    <w:qFormat/>
    <w:rsid w:val="007240B5"/>
    <w:rPr>
      <w:color w:val="000000"/>
    </w:rPr>
    <w:tblPr>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1-210">
    <w:name w:val="中等深浅列表 1 - 着色 21"/>
    <w:basedOn w:val="a1"/>
    <w:next w:val="1-20"/>
    <w:uiPriority w:val="65"/>
    <w:qFormat/>
    <w:rsid w:val="007240B5"/>
    <w:rPr>
      <w:color w:val="000000"/>
    </w:rPr>
    <w:tblPr>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1-310">
    <w:name w:val="中等深浅列表 1 - 着色 31"/>
    <w:basedOn w:val="a1"/>
    <w:next w:val="1-30"/>
    <w:uiPriority w:val="65"/>
    <w:rsid w:val="007240B5"/>
    <w:rPr>
      <w:color w:val="000000"/>
    </w:rPr>
    <w:tblPr>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1-410">
    <w:name w:val="中等深浅列表 1 - 着色 41"/>
    <w:basedOn w:val="a1"/>
    <w:next w:val="1-40"/>
    <w:uiPriority w:val="65"/>
    <w:rsid w:val="007240B5"/>
    <w:rPr>
      <w:color w:val="000000"/>
    </w:rPr>
    <w:tblPr>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1-510">
    <w:name w:val="中等深浅列表 1 - 着色 51"/>
    <w:basedOn w:val="a1"/>
    <w:next w:val="1-50"/>
    <w:uiPriority w:val="65"/>
    <w:rsid w:val="007240B5"/>
    <w:rPr>
      <w:color w:val="000000"/>
    </w:rPr>
    <w:tblPr>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1-610">
    <w:name w:val="中等深浅列表 1 - 着色 61"/>
    <w:basedOn w:val="a1"/>
    <w:next w:val="1-60"/>
    <w:uiPriority w:val="65"/>
    <w:qFormat/>
    <w:rsid w:val="007240B5"/>
    <w:rPr>
      <w:color w:val="000000"/>
    </w:rPr>
    <w:tblPr>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216">
    <w:name w:val="中等深浅列表 21"/>
    <w:basedOn w:val="a1"/>
    <w:next w:val="2b"/>
    <w:uiPriority w:val="66"/>
    <w:rsid w:val="007240B5"/>
    <w:rPr>
      <w:rFonts w:ascii="Calibri" w:eastAsia="MS Gothic" w:hAnsi="Calibri" w:cs="Times New Roman"/>
      <w:color w:val="00000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2-110">
    <w:name w:val="中等深浅列表 2 - 着色 11"/>
    <w:basedOn w:val="a1"/>
    <w:next w:val="2-10"/>
    <w:uiPriority w:val="66"/>
    <w:rsid w:val="007240B5"/>
    <w:rPr>
      <w:rFonts w:ascii="Calibri" w:eastAsia="MS Gothic" w:hAnsi="Calibri" w:cs="Times New Roman"/>
      <w:color w:val="00000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2-210">
    <w:name w:val="中等深浅列表 2 - 着色 21"/>
    <w:basedOn w:val="a1"/>
    <w:next w:val="2-20"/>
    <w:uiPriority w:val="66"/>
    <w:rsid w:val="007240B5"/>
    <w:rPr>
      <w:rFonts w:ascii="Calibri" w:eastAsia="MS Gothic" w:hAnsi="Calibri" w:cs="Times New Roman"/>
      <w:color w:val="00000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2-310">
    <w:name w:val="中等深浅列表 2 - 着色 31"/>
    <w:basedOn w:val="a1"/>
    <w:next w:val="2-30"/>
    <w:uiPriority w:val="66"/>
    <w:rsid w:val="007240B5"/>
    <w:rPr>
      <w:rFonts w:ascii="Calibri" w:eastAsia="MS Gothic" w:hAnsi="Calibri" w:cs="Times New Roman"/>
      <w:color w:val="00000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2-410">
    <w:name w:val="中等深浅列表 2 - 着色 41"/>
    <w:basedOn w:val="a1"/>
    <w:next w:val="2-40"/>
    <w:uiPriority w:val="66"/>
    <w:rsid w:val="007240B5"/>
    <w:rPr>
      <w:rFonts w:ascii="Calibri" w:eastAsia="MS Gothic" w:hAnsi="Calibri" w:cs="Times New Roman"/>
      <w:color w:val="00000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2-510">
    <w:name w:val="中等深浅列表 2 - 着色 51"/>
    <w:basedOn w:val="a1"/>
    <w:next w:val="2-50"/>
    <w:uiPriority w:val="66"/>
    <w:rsid w:val="007240B5"/>
    <w:rPr>
      <w:rFonts w:ascii="Calibri" w:eastAsia="MS Gothic" w:hAnsi="Calibri" w:cs="Times New Roman"/>
      <w:color w:val="00000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2-610">
    <w:name w:val="中等深浅列表 2 - 着色 61"/>
    <w:basedOn w:val="a1"/>
    <w:next w:val="2-60"/>
    <w:uiPriority w:val="66"/>
    <w:rsid w:val="007240B5"/>
    <w:rPr>
      <w:rFonts w:ascii="Calibri" w:eastAsia="MS Gothic" w:hAnsi="Calibri" w:cs="Times New Roman"/>
      <w:color w:val="00000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112">
    <w:name w:val="中等深浅网格 11"/>
    <w:basedOn w:val="a1"/>
    <w:next w:val="1f4"/>
    <w:uiPriority w:val="67"/>
    <w:rsid w:val="007240B5"/>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1-111">
    <w:name w:val="中等深浅网格 1 - 着色 11"/>
    <w:basedOn w:val="a1"/>
    <w:next w:val="1-12"/>
    <w:uiPriority w:val="67"/>
    <w:rsid w:val="007240B5"/>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1-211">
    <w:name w:val="中等深浅网格 1 - 着色 21"/>
    <w:basedOn w:val="a1"/>
    <w:next w:val="1-22"/>
    <w:uiPriority w:val="67"/>
    <w:rsid w:val="007240B5"/>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1-311">
    <w:name w:val="中等深浅网格 1 - 着色 31"/>
    <w:basedOn w:val="a1"/>
    <w:next w:val="1-32"/>
    <w:uiPriority w:val="67"/>
    <w:rsid w:val="007240B5"/>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1-411">
    <w:name w:val="中等深浅网格 1 - 着色 41"/>
    <w:basedOn w:val="a1"/>
    <w:next w:val="1-42"/>
    <w:uiPriority w:val="67"/>
    <w:qFormat/>
    <w:rsid w:val="007240B5"/>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1-511">
    <w:name w:val="中等深浅网格 1 - 着色 51"/>
    <w:basedOn w:val="a1"/>
    <w:next w:val="1-52"/>
    <w:uiPriority w:val="67"/>
    <w:rsid w:val="007240B5"/>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1-611">
    <w:name w:val="中等深浅网格 1 - 着色 61"/>
    <w:basedOn w:val="a1"/>
    <w:next w:val="1-62"/>
    <w:uiPriority w:val="67"/>
    <w:rsid w:val="007240B5"/>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217">
    <w:name w:val="中等深浅网格 21"/>
    <w:basedOn w:val="a1"/>
    <w:next w:val="2c"/>
    <w:uiPriority w:val="68"/>
    <w:rsid w:val="007240B5"/>
    <w:rPr>
      <w:rFonts w:ascii="Calibri" w:eastAsia="MS Gothic" w:hAnsi="Calibri" w:cs="Times New Roma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auto"/>
          <w:insideV w:val="single" w:sz="6" w:space="0" w:color="auto"/>
        </w:tcBorders>
        <w:shd w:val="clear" w:color="auto" w:fill="808080"/>
      </w:tcPr>
    </w:tblStylePr>
    <w:tblStylePr w:type="nwCell">
      <w:tblPr/>
      <w:tcPr>
        <w:shd w:val="clear" w:color="auto" w:fill="FFFFFF"/>
      </w:tcPr>
    </w:tblStylePr>
  </w:style>
  <w:style w:type="table" w:customStyle="1" w:styleId="2-111">
    <w:name w:val="中等深浅网格 2 - 着色 11"/>
    <w:basedOn w:val="a1"/>
    <w:next w:val="2-12"/>
    <w:uiPriority w:val="68"/>
    <w:rsid w:val="007240B5"/>
    <w:rPr>
      <w:rFonts w:ascii="Calibri" w:eastAsia="MS Gothic" w:hAnsi="Calibri" w:cs="Times New Roma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auto"/>
          <w:insideV w:val="single" w:sz="6" w:space="0" w:color="auto"/>
        </w:tcBorders>
        <w:shd w:val="clear" w:color="auto" w:fill="A7BFDE"/>
      </w:tcPr>
    </w:tblStylePr>
    <w:tblStylePr w:type="nwCell">
      <w:tblPr/>
      <w:tcPr>
        <w:shd w:val="clear" w:color="auto" w:fill="FFFFFF"/>
      </w:tcPr>
    </w:tblStylePr>
  </w:style>
  <w:style w:type="table" w:customStyle="1" w:styleId="2-211">
    <w:name w:val="中等深浅网格 2 - 着色 21"/>
    <w:basedOn w:val="a1"/>
    <w:next w:val="2-22"/>
    <w:uiPriority w:val="68"/>
    <w:rsid w:val="007240B5"/>
    <w:rPr>
      <w:rFonts w:ascii="Calibri" w:eastAsia="MS Gothic" w:hAnsi="Calibri" w:cs="Times New Roma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auto"/>
          <w:insideV w:val="single" w:sz="6" w:space="0" w:color="auto"/>
        </w:tcBorders>
        <w:shd w:val="clear" w:color="auto" w:fill="DFA7A6"/>
      </w:tcPr>
    </w:tblStylePr>
    <w:tblStylePr w:type="nwCell">
      <w:tblPr/>
      <w:tcPr>
        <w:shd w:val="clear" w:color="auto" w:fill="FFFFFF"/>
      </w:tcPr>
    </w:tblStylePr>
  </w:style>
  <w:style w:type="table" w:customStyle="1" w:styleId="2-311">
    <w:name w:val="中等深浅网格 2 - 着色 31"/>
    <w:basedOn w:val="a1"/>
    <w:next w:val="2-32"/>
    <w:uiPriority w:val="68"/>
    <w:rsid w:val="007240B5"/>
    <w:rPr>
      <w:rFonts w:ascii="Calibri" w:eastAsia="MS Gothic" w:hAnsi="Calibri" w:cs="Times New Roma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auto"/>
          <w:insideV w:val="single" w:sz="6" w:space="0" w:color="auto"/>
        </w:tcBorders>
        <w:shd w:val="clear" w:color="auto" w:fill="CDDDAC"/>
      </w:tcPr>
    </w:tblStylePr>
    <w:tblStylePr w:type="nwCell">
      <w:tblPr/>
      <w:tcPr>
        <w:shd w:val="clear" w:color="auto" w:fill="FFFFFF"/>
      </w:tcPr>
    </w:tblStylePr>
  </w:style>
  <w:style w:type="table" w:customStyle="1" w:styleId="2-411">
    <w:name w:val="中等深浅网格 2 - 着色 41"/>
    <w:basedOn w:val="a1"/>
    <w:next w:val="2-42"/>
    <w:uiPriority w:val="68"/>
    <w:rsid w:val="007240B5"/>
    <w:rPr>
      <w:rFonts w:ascii="Calibri" w:eastAsia="MS Gothic" w:hAnsi="Calibri" w:cs="Times New Roma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auto"/>
          <w:insideV w:val="single" w:sz="6" w:space="0" w:color="auto"/>
        </w:tcBorders>
        <w:shd w:val="clear" w:color="auto" w:fill="BFB1D0"/>
      </w:tcPr>
    </w:tblStylePr>
    <w:tblStylePr w:type="nwCell">
      <w:tblPr/>
      <w:tcPr>
        <w:shd w:val="clear" w:color="auto" w:fill="FFFFFF"/>
      </w:tcPr>
    </w:tblStylePr>
  </w:style>
  <w:style w:type="table" w:customStyle="1" w:styleId="2-511">
    <w:name w:val="中等深浅网格 2 - 着色 51"/>
    <w:basedOn w:val="a1"/>
    <w:next w:val="2-52"/>
    <w:uiPriority w:val="68"/>
    <w:rsid w:val="007240B5"/>
    <w:rPr>
      <w:rFonts w:ascii="Calibri" w:eastAsia="MS Gothic" w:hAnsi="Calibri" w:cs="Times New Roma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auto"/>
          <w:insideV w:val="single" w:sz="6" w:space="0" w:color="auto"/>
        </w:tcBorders>
        <w:shd w:val="clear" w:color="auto" w:fill="A5D5E2"/>
      </w:tcPr>
    </w:tblStylePr>
    <w:tblStylePr w:type="nwCell">
      <w:tblPr/>
      <w:tcPr>
        <w:shd w:val="clear" w:color="auto" w:fill="FFFFFF"/>
      </w:tcPr>
    </w:tblStylePr>
  </w:style>
  <w:style w:type="table" w:customStyle="1" w:styleId="2-611">
    <w:name w:val="中等深浅网格 2 - 着色 61"/>
    <w:basedOn w:val="a1"/>
    <w:next w:val="2-62"/>
    <w:uiPriority w:val="68"/>
    <w:rsid w:val="007240B5"/>
    <w:rPr>
      <w:rFonts w:ascii="Calibri" w:eastAsia="MS Gothic" w:hAnsi="Calibri" w:cs="Times New Roma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auto"/>
          <w:insideV w:val="single" w:sz="6" w:space="0" w:color="auto"/>
        </w:tcBorders>
        <w:shd w:val="clear" w:color="auto" w:fill="FBCAA2"/>
      </w:tcPr>
    </w:tblStylePr>
    <w:tblStylePr w:type="nwCell">
      <w:tblPr/>
      <w:tcPr>
        <w:shd w:val="clear" w:color="auto" w:fill="FFFFFF"/>
      </w:tcPr>
    </w:tblStylePr>
  </w:style>
  <w:style w:type="table" w:customStyle="1" w:styleId="315">
    <w:name w:val="中等深浅网格 31"/>
    <w:basedOn w:val="a1"/>
    <w:next w:val="3a"/>
    <w:uiPriority w:val="69"/>
    <w:rsid w:val="007240B5"/>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style>
  <w:style w:type="table" w:customStyle="1" w:styleId="3-11">
    <w:name w:val="中等深浅网格 3 - 着色 11"/>
    <w:basedOn w:val="a1"/>
    <w:next w:val="3-1"/>
    <w:uiPriority w:val="69"/>
    <w:rsid w:val="007240B5"/>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style>
  <w:style w:type="table" w:customStyle="1" w:styleId="3-21">
    <w:name w:val="中等深浅网格 3 - 着色 21"/>
    <w:basedOn w:val="a1"/>
    <w:next w:val="3-2"/>
    <w:uiPriority w:val="69"/>
    <w:rsid w:val="007240B5"/>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style>
  <w:style w:type="table" w:customStyle="1" w:styleId="3-31">
    <w:name w:val="中等深浅网格 3 - 着色 31"/>
    <w:basedOn w:val="a1"/>
    <w:next w:val="3-3"/>
    <w:uiPriority w:val="69"/>
    <w:rsid w:val="007240B5"/>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style>
  <w:style w:type="table" w:customStyle="1" w:styleId="3-41">
    <w:name w:val="中等深浅网格 3 - 着色 41"/>
    <w:basedOn w:val="a1"/>
    <w:next w:val="3-4"/>
    <w:uiPriority w:val="69"/>
    <w:rsid w:val="007240B5"/>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style>
  <w:style w:type="table" w:customStyle="1" w:styleId="3-51">
    <w:name w:val="中等深浅网格 3 - 着色 51"/>
    <w:basedOn w:val="a1"/>
    <w:next w:val="3-5"/>
    <w:uiPriority w:val="69"/>
    <w:rsid w:val="007240B5"/>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style>
  <w:style w:type="table" w:customStyle="1" w:styleId="3-61">
    <w:name w:val="中等深浅网格 3 - 着色 61"/>
    <w:basedOn w:val="a1"/>
    <w:next w:val="3-6"/>
    <w:uiPriority w:val="69"/>
    <w:rsid w:val="007240B5"/>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style>
  <w:style w:type="table" w:customStyle="1" w:styleId="1f5">
    <w:name w:val="深色列表1"/>
    <w:basedOn w:val="a1"/>
    <w:next w:val="aff5"/>
    <w:uiPriority w:val="70"/>
    <w:rsid w:val="007240B5"/>
    <w:rPr>
      <w:color w:val="FFFFFF"/>
    </w:rP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112">
    <w:name w:val="深色列表 - 着色 11"/>
    <w:basedOn w:val="a1"/>
    <w:next w:val="-13"/>
    <w:uiPriority w:val="70"/>
    <w:rsid w:val="007240B5"/>
    <w:rPr>
      <w:color w:val="FFFFFF"/>
    </w:rP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212">
    <w:name w:val="深色列表 - 着色 21"/>
    <w:basedOn w:val="a1"/>
    <w:next w:val="-23"/>
    <w:uiPriority w:val="70"/>
    <w:rsid w:val="007240B5"/>
    <w:rPr>
      <w:color w:val="FFFFFF"/>
    </w:rP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312">
    <w:name w:val="深色列表 - 着色 31"/>
    <w:basedOn w:val="a1"/>
    <w:next w:val="-33"/>
    <w:uiPriority w:val="70"/>
    <w:rsid w:val="007240B5"/>
    <w:rPr>
      <w:color w:val="FFFFFF"/>
    </w:rP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412">
    <w:name w:val="深色列表 - 着色 41"/>
    <w:basedOn w:val="a1"/>
    <w:next w:val="-43"/>
    <w:uiPriority w:val="70"/>
    <w:rsid w:val="007240B5"/>
    <w:rPr>
      <w:color w:val="FFFFFF"/>
    </w:rP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512">
    <w:name w:val="深色列表 - 着色 51"/>
    <w:basedOn w:val="a1"/>
    <w:next w:val="-53"/>
    <w:uiPriority w:val="70"/>
    <w:rsid w:val="007240B5"/>
    <w:rPr>
      <w:color w:val="FFFFFF"/>
    </w:rP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612">
    <w:name w:val="深色列表 - 着色 61"/>
    <w:basedOn w:val="a1"/>
    <w:next w:val="-63"/>
    <w:uiPriority w:val="70"/>
    <w:rsid w:val="007240B5"/>
    <w:rPr>
      <w:color w:val="FFFFFF"/>
    </w:rP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1f6">
    <w:name w:val="彩色底纹1"/>
    <w:basedOn w:val="a1"/>
    <w:next w:val="aff6"/>
    <w:uiPriority w:val="71"/>
    <w:rsid w:val="007240B5"/>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auto"/>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113">
    <w:name w:val="彩色底纹 - 着色 11"/>
    <w:basedOn w:val="a1"/>
    <w:next w:val="-14"/>
    <w:uiPriority w:val="71"/>
    <w:rsid w:val="007240B5"/>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auto"/>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213">
    <w:name w:val="彩色底纹 - 着色 21"/>
    <w:basedOn w:val="a1"/>
    <w:next w:val="-24"/>
    <w:uiPriority w:val="71"/>
    <w:rsid w:val="007240B5"/>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auto"/>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313">
    <w:name w:val="彩色底纹 - 着色 31"/>
    <w:basedOn w:val="a1"/>
    <w:next w:val="-34"/>
    <w:uiPriority w:val="71"/>
    <w:rsid w:val="007240B5"/>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auto"/>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413">
    <w:name w:val="彩色底纹 - 着色 41"/>
    <w:basedOn w:val="a1"/>
    <w:next w:val="-44"/>
    <w:uiPriority w:val="71"/>
    <w:rsid w:val="007240B5"/>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auto"/>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513">
    <w:name w:val="彩色底纹 - 着色 51"/>
    <w:basedOn w:val="a1"/>
    <w:next w:val="-54"/>
    <w:uiPriority w:val="71"/>
    <w:rsid w:val="007240B5"/>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auto"/>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613">
    <w:name w:val="彩色底纹 - 着色 61"/>
    <w:basedOn w:val="a1"/>
    <w:next w:val="-64"/>
    <w:uiPriority w:val="71"/>
    <w:rsid w:val="007240B5"/>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auto"/>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1f7">
    <w:name w:val="彩色列表1"/>
    <w:basedOn w:val="a1"/>
    <w:next w:val="aff7"/>
    <w:uiPriority w:val="72"/>
    <w:rsid w:val="007240B5"/>
    <w:rPr>
      <w:color w:val="000000"/>
    </w:rP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114">
    <w:name w:val="彩色列表 - 着色 11"/>
    <w:basedOn w:val="a1"/>
    <w:next w:val="-15"/>
    <w:uiPriority w:val="72"/>
    <w:rsid w:val="007240B5"/>
    <w:rPr>
      <w:color w:val="000000"/>
    </w:rP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214">
    <w:name w:val="彩色列表 - 着色 21"/>
    <w:basedOn w:val="a1"/>
    <w:next w:val="-25"/>
    <w:uiPriority w:val="72"/>
    <w:rsid w:val="007240B5"/>
    <w:rPr>
      <w:color w:val="000000"/>
    </w:rP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314">
    <w:name w:val="彩色列表 - 着色 31"/>
    <w:basedOn w:val="a1"/>
    <w:next w:val="-35"/>
    <w:uiPriority w:val="72"/>
    <w:rsid w:val="007240B5"/>
    <w:rPr>
      <w:color w:val="000000"/>
    </w:rP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414">
    <w:name w:val="彩色列表 - 着色 41"/>
    <w:basedOn w:val="a1"/>
    <w:next w:val="-45"/>
    <w:uiPriority w:val="72"/>
    <w:rsid w:val="007240B5"/>
    <w:rPr>
      <w:color w:val="000000"/>
    </w:rP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514">
    <w:name w:val="彩色列表 - 着色 51"/>
    <w:basedOn w:val="a1"/>
    <w:next w:val="-55"/>
    <w:uiPriority w:val="72"/>
    <w:rsid w:val="007240B5"/>
    <w:rPr>
      <w:color w:val="000000"/>
    </w:rP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614">
    <w:name w:val="彩色列表 - 着色 61"/>
    <w:basedOn w:val="a1"/>
    <w:next w:val="-65"/>
    <w:uiPriority w:val="72"/>
    <w:rsid w:val="007240B5"/>
    <w:rPr>
      <w:color w:val="000000"/>
    </w:rP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1f8">
    <w:name w:val="彩色网格1"/>
    <w:basedOn w:val="a1"/>
    <w:next w:val="aff8"/>
    <w:uiPriority w:val="73"/>
    <w:rsid w:val="007240B5"/>
    <w:rPr>
      <w:color w:val="00000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115">
    <w:name w:val="彩色网格 - 着色 11"/>
    <w:basedOn w:val="a1"/>
    <w:next w:val="-16"/>
    <w:uiPriority w:val="73"/>
    <w:rsid w:val="007240B5"/>
    <w:rPr>
      <w:color w:val="00000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215">
    <w:name w:val="彩色网格 - 着色 21"/>
    <w:basedOn w:val="a1"/>
    <w:next w:val="-26"/>
    <w:uiPriority w:val="73"/>
    <w:rsid w:val="007240B5"/>
    <w:rPr>
      <w:color w:val="00000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315">
    <w:name w:val="彩色网格 - 着色 31"/>
    <w:basedOn w:val="a1"/>
    <w:next w:val="-36"/>
    <w:uiPriority w:val="73"/>
    <w:rsid w:val="007240B5"/>
    <w:rPr>
      <w:color w:val="00000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415">
    <w:name w:val="彩色网格 - 着色 41"/>
    <w:basedOn w:val="a1"/>
    <w:next w:val="-46"/>
    <w:uiPriority w:val="73"/>
    <w:rsid w:val="007240B5"/>
    <w:rPr>
      <w:color w:val="00000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515">
    <w:name w:val="彩色网格 - 着色 51"/>
    <w:basedOn w:val="a1"/>
    <w:next w:val="-56"/>
    <w:uiPriority w:val="73"/>
    <w:rsid w:val="007240B5"/>
    <w:rPr>
      <w:color w:val="00000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615">
    <w:name w:val="彩色网格 - 着色 61"/>
    <w:basedOn w:val="a1"/>
    <w:next w:val="-66"/>
    <w:uiPriority w:val="73"/>
    <w:rsid w:val="007240B5"/>
    <w:rPr>
      <w:color w:val="00000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styleId="aff9">
    <w:name w:val="Strong"/>
    <w:basedOn w:val="a0"/>
    <w:uiPriority w:val="22"/>
    <w:qFormat/>
    <w:rsid w:val="007240B5"/>
    <w:rPr>
      <w:b/>
      <w:bCs/>
    </w:rPr>
  </w:style>
  <w:style w:type="character" w:styleId="affa">
    <w:name w:val="Emphasis"/>
    <w:basedOn w:val="a0"/>
    <w:uiPriority w:val="20"/>
    <w:qFormat/>
    <w:rsid w:val="007240B5"/>
    <w:rPr>
      <w:i/>
      <w:iCs/>
    </w:rPr>
  </w:style>
  <w:style w:type="paragraph" w:customStyle="1" w:styleId="1f9">
    <w:name w:val="无间隔1"/>
    <w:next w:val="affb"/>
    <w:uiPriority w:val="1"/>
    <w:qFormat/>
    <w:rsid w:val="007240B5"/>
    <w:rPr>
      <w:sz w:val="22"/>
      <w:szCs w:val="22"/>
      <w:lang w:eastAsia="en-US"/>
    </w:rPr>
  </w:style>
  <w:style w:type="paragraph" w:customStyle="1" w:styleId="1fa">
    <w:name w:val="引用1"/>
    <w:basedOn w:val="a"/>
    <w:next w:val="a"/>
    <w:uiPriority w:val="29"/>
    <w:qFormat/>
    <w:rsid w:val="007240B5"/>
    <w:pPr>
      <w:widowControl/>
      <w:spacing w:after="200" w:line="276" w:lineRule="auto"/>
      <w:jc w:val="left"/>
    </w:pPr>
    <w:rPr>
      <w:rFonts w:ascii="宋体" w:eastAsia="宋体" w:hAnsi="宋体"/>
      <w:i/>
      <w:iCs/>
      <w:color w:val="000000"/>
      <w:kern w:val="0"/>
      <w:lang w:eastAsia="en-US"/>
    </w:rPr>
  </w:style>
  <w:style w:type="character" w:customStyle="1" w:styleId="affc">
    <w:name w:val="引用 字符"/>
    <w:basedOn w:val="a0"/>
    <w:link w:val="affd"/>
    <w:uiPriority w:val="29"/>
    <w:qFormat/>
    <w:rsid w:val="007240B5"/>
    <w:rPr>
      <w:rFonts w:ascii="宋体" w:eastAsia="宋体" w:hAnsi="宋体"/>
      <w:i/>
      <w:iCs/>
      <w:color w:val="000000"/>
      <w:sz w:val="21"/>
      <w:szCs w:val="22"/>
      <w:lang w:eastAsia="en-US"/>
    </w:rPr>
  </w:style>
  <w:style w:type="paragraph" w:customStyle="1" w:styleId="1fb">
    <w:name w:val="明显引用1"/>
    <w:basedOn w:val="a"/>
    <w:next w:val="a"/>
    <w:uiPriority w:val="30"/>
    <w:qFormat/>
    <w:rsid w:val="007240B5"/>
    <w:pPr>
      <w:widowControl/>
      <w:pBdr>
        <w:bottom w:val="single" w:sz="4" w:space="4" w:color="4F81BD"/>
      </w:pBdr>
      <w:spacing w:before="200" w:after="280" w:line="276" w:lineRule="auto"/>
      <w:ind w:left="936" w:right="936"/>
      <w:jc w:val="left"/>
    </w:pPr>
    <w:rPr>
      <w:rFonts w:ascii="宋体" w:eastAsia="宋体" w:hAnsi="宋体"/>
      <w:b/>
      <w:bCs/>
      <w:i/>
      <w:iCs/>
      <w:color w:val="4F81BD"/>
      <w:kern w:val="0"/>
      <w:lang w:eastAsia="en-US"/>
    </w:rPr>
  </w:style>
  <w:style w:type="character" w:customStyle="1" w:styleId="affe">
    <w:name w:val="明显引用 字符"/>
    <w:basedOn w:val="a0"/>
    <w:link w:val="afff"/>
    <w:uiPriority w:val="30"/>
    <w:rsid w:val="007240B5"/>
    <w:rPr>
      <w:rFonts w:ascii="宋体" w:eastAsia="宋体" w:hAnsi="宋体"/>
      <w:b/>
      <w:bCs/>
      <w:i/>
      <w:iCs/>
      <w:color w:val="4F81BD"/>
      <w:sz w:val="21"/>
      <w:szCs w:val="22"/>
      <w:lang w:eastAsia="en-US"/>
    </w:rPr>
  </w:style>
  <w:style w:type="character" w:customStyle="1" w:styleId="1fc">
    <w:name w:val="不明显强调1"/>
    <w:basedOn w:val="a0"/>
    <w:uiPriority w:val="19"/>
    <w:qFormat/>
    <w:rsid w:val="007240B5"/>
    <w:rPr>
      <w:i/>
      <w:iCs/>
      <w:color w:val="7F7F7F"/>
    </w:rPr>
  </w:style>
  <w:style w:type="character" w:customStyle="1" w:styleId="1fd">
    <w:name w:val="明显强调1"/>
    <w:basedOn w:val="a0"/>
    <w:uiPriority w:val="21"/>
    <w:qFormat/>
    <w:rsid w:val="007240B5"/>
    <w:rPr>
      <w:b/>
      <w:bCs/>
      <w:i/>
      <w:iCs/>
      <w:color w:val="4F81BD"/>
    </w:rPr>
  </w:style>
  <w:style w:type="character" w:customStyle="1" w:styleId="1fe">
    <w:name w:val="不明显参考1"/>
    <w:basedOn w:val="a0"/>
    <w:uiPriority w:val="31"/>
    <w:qFormat/>
    <w:rsid w:val="007240B5"/>
    <w:rPr>
      <w:smallCaps/>
      <w:color w:val="C0504D"/>
      <w:u w:val="single"/>
    </w:rPr>
  </w:style>
  <w:style w:type="character" w:customStyle="1" w:styleId="1ff">
    <w:name w:val="明显参考1"/>
    <w:basedOn w:val="a0"/>
    <w:uiPriority w:val="32"/>
    <w:qFormat/>
    <w:rsid w:val="007240B5"/>
    <w:rPr>
      <w:b/>
      <w:bCs/>
      <w:smallCaps/>
      <w:color w:val="C0504D"/>
      <w:spacing w:val="5"/>
      <w:u w:val="single"/>
    </w:rPr>
  </w:style>
  <w:style w:type="character" w:customStyle="1" w:styleId="1ff0">
    <w:name w:val="书籍标题1"/>
    <w:basedOn w:val="a0"/>
    <w:uiPriority w:val="33"/>
    <w:qFormat/>
    <w:rsid w:val="007240B5"/>
    <w:rPr>
      <w:b/>
      <w:bCs/>
      <w:smallCaps/>
      <w:spacing w:val="5"/>
    </w:rPr>
  </w:style>
  <w:style w:type="character" w:customStyle="1" w:styleId="411">
    <w:name w:val="标题 4 字符1"/>
    <w:basedOn w:val="a0"/>
    <w:uiPriority w:val="9"/>
    <w:semiHidden/>
    <w:rsid w:val="007240B5"/>
    <w:rPr>
      <w:rFonts w:asciiTheme="majorHAnsi" w:eastAsiaTheme="majorEastAsia" w:hAnsiTheme="majorHAnsi" w:cstheme="majorBidi"/>
      <w:b/>
      <w:bCs/>
      <w:kern w:val="2"/>
      <w:sz w:val="28"/>
      <w:szCs w:val="28"/>
    </w:rPr>
  </w:style>
  <w:style w:type="character" w:customStyle="1" w:styleId="511">
    <w:name w:val="标题 5 字符1"/>
    <w:basedOn w:val="a0"/>
    <w:uiPriority w:val="9"/>
    <w:semiHidden/>
    <w:rsid w:val="007240B5"/>
    <w:rPr>
      <w:b/>
      <w:bCs/>
      <w:kern w:val="2"/>
      <w:sz w:val="28"/>
      <w:szCs w:val="28"/>
    </w:rPr>
  </w:style>
  <w:style w:type="character" w:customStyle="1" w:styleId="611">
    <w:name w:val="标题 6 字符1"/>
    <w:basedOn w:val="a0"/>
    <w:uiPriority w:val="9"/>
    <w:semiHidden/>
    <w:rsid w:val="007240B5"/>
    <w:rPr>
      <w:rFonts w:asciiTheme="majorHAnsi" w:eastAsiaTheme="majorEastAsia" w:hAnsiTheme="majorHAnsi" w:cstheme="majorBidi"/>
      <w:b/>
      <w:bCs/>
      <w:kern w:val="2"/>
      <w:sz w:val="24"/>
      <w:szCs w:val="24"/>
    </w:rPr>
  </w:style>
  <w:style w:type="character" w:customStyle="1" w:styleId="712">
    <w:name w:val="标题 7 字符1"/>
    <w:basedOn w:val="a0"/>
    <w:uiPriority w:val="9"/>
    <w:semiHidden/>
    <w:rsid w:val="007240B5"/>
    <w:rPr>
      <w:b/>
      <w:bCs/>
      <w:kern w:val="2"/>
      <w:sz w:val="24"/>
      <w:szCs w:val="24"/>
    </w:rPr>
  </w:style>
  <w:style w:type="character" w:customStyle="1" w:styleId="811">
    <w:name w:val="标题 8 字符1"/>
    <w:basedOn w:val="a0"/>
    <w:uiPriority w:val="9"/>
    <w:semiHidden/>
    <w:rsid w:val="007240B5"/>
    <w:rPr>
      <w:rFonts w:asciiTheme="majorHAnsi" w:eastAsiaTheme="majorEastAsia" w:hAnsiTheme="majorHAnsi" w:cstheme="majorBidi"/>
      <w:kern w:val="2"/>
      <w:sz w:val="24"/>
      <w:szCs w:val="24"/>
    </w:rPr>
  </w:style>
  <w:style w:type="character" w:customStyle="1" w:styleId="911">
    <w:name w:val="标题 9 字符1"/>
    <w:basedOn w:val="a0"/>
    <w:uiPriority w:val="9"/>
    <w:semiHidden/>
    <w:rsid w:val="007240B5"/>
    <w:rPr>
      <w:rFonts w:asciiTheme="majorHAnsi" w:eastAsiaTheme="majorEastAsia" w:hAnsiTheme="majorHAnsi" w:cstheme="majorBidi"/>
      <w:kern w:val="2"/>
      <w:sz w:val="21"/>
      <w:szCs w:val="21"/>
    </w:rPr>
  </w:style>
  <w:style w:type="paragraph" w:styleId="af6">
    <w:name w:val="macro"/>
    <w:link w:val="1ff1"/>
    <w:uiPriority w:val="99"/>
    <w:semiHidden/>
    <w:unhideWhenUsed/>
    <w:rsid w:val="007240B5"/>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kern w:val="2"/>
      <w:sz w:val="24"/>
      <w:szCs w:val="24"/>
    </w:rPr>
  </w:style>
  <w:style w:type="character" w:customStyle="1" w:styleId="1ff1">
    <w:name w:val="宏文本 字符1"/>
    <w:basedOn w:val="a0"/>
    <w:link w:val="af6"/>
    <w:uiPriority w:val="99"/>
    <w:semiHidden/>
    <w:rsid w:val="007240B5"/>
    <w:rPr>
      <w:rFonts w:ascii="Courier New" w:eastAsia="宋体" w:hAnsi="Courier New" w:cs="Courier New"/>
      <w:kern w:val="2"/>
      <w:sz w:val="24"/>
      <w:szCs w:val="24"/>
    </w:rPr>
  </w:style>
  <w:style w:type="paragraph" w:styleId="34">
    <w:name w:val="List 3"/>
    <w:basedOn w:val="a"/>
    <w:uiPriority w:val="99"/>
    <w:semiHidden/>
    <w:unhideWhenUsed/>
    <w:rsid w:val="007240B5"/>
    <w:pPr>
      <w:ind w:leftChars="400" w:left="100" w:hangingChars="200" w:hanging="200"/>
      <w:contextualSpacing/>
    </w:pPr>
  </w:style>
  <w:style w:type="paragraph" w:styleId="24">
    <w:name w:val="List Number 2"/>
    <w:basedOn w:val="a"/>
    <w:uiPriority w:val="99"/>
    <w:semiHidden/>
    <w:unhideWhenUsed/>
    <w:rsid w:val="007240B5"/>
    <w:pPr>
      <w:tabs>
        <w:tab w:val="left" w:pos="720"/>
      </w:tabs>
      <w:ind w:left="720" w:hanging="360"/>
      <w:contextualSpacing/>
    </w:pPr>
  </w:style>
  <w:style w:type="paragraph" w:styleId="af8">
    <w:name w:val="List Number"/>
    <w:basedOn w:val="a"/>
    <w:uiPriority w:val="99"/>
    <w:semiHidden/>
    <w:unhideWhenUsed/>
    <w:rsid w:val="007240B5"/>
    <w:pPr>
      <w:tabs>
        <w:tab w:val="left" w:pos="360"/>
      </w:tabs>
      <w:ind w:left="360" w:hanging="360"/>
      <w:contextualSpacing/>
    </w:pPr>
  </w:style>
  <w:style w:type="paragraph" w:styleId="af9">
    <w:name w:val="List Bullet"/>
    <w:basedOn w:val="a"/>
    <w:uiPriority w:val="99"/>
    <w:semiHidden/>
    <w:unhideWhenUsed/>
    <w:rsid w:val="007240B5"/>
    <w:pPr>
      <w:tabs>
        <w:tab w:val="left" w:pos="360"/>
      </w:tabs>
      <w:ind w:left="360" w:hanging="360"/>
      <w:contextualSpacing/>
    </w:pPr>
  </w:style>
  <w:style w:type="paragraph" w:styleId="35">
    <w:name w:val="Body Text 3"/>
    <w:basedOn w:val="a"/>
    <w:link w:val="316"/>
    <w:uiPriority w:val="99"/>
    <w:semiHidden/>
    <w:unhideWhenUsed/>
    <w:rsid w:val="007240B5"/>
    <w:pPr>
      <w:spacing w:after="120"/>
    </w:pPr>
    <w:rPr>
      <w:sz w:val="16"/>
      <w:szCs w:val="16"/>
    </w:rPr>
  </w:style>
  <w:style w:type="character" w:customStyle="1" w:styleId="316">
    <w:name w:val="正文文本 3 字符1"/>
    <w:basedOn w:val="a0"/>
    <w:link w:val="35"/>
    <w:uiPriority w:val="99"/>
    <w:semiHidden/>
    <w:rsid w:val="007240B5"/>
    <w:rPr>
      <w:kern w:val="2"/>
      <w:sz w:val="16"/>
      <w:szCs w:val="16"/>
    </w:rPr>
  </w:style>
  <w:style w:type="paragraph" w:styleId="37">
    <w:name w:val="List Bullet 3"/>
    <w:basedOn w:val="a"/>
    <w:uiPriority w:val="99"/>
    <w:semiHidden/>
    <w:unhideWhenUsed/>
    <w:rsid w:val="007240B5"/>
    <w:pPr>
      <w:tabs>
        <w:tab w:val="left" w:pos="1080"/>
      </w:tabs>
      <w:ind w:left="1080" w:hanging="360"/>
      <w:contextualSpacing/>
    </w:pPr>
  </w:style>
  <w:style w:type="paragraph" w:styleId="afa">
    <w:name w:val="Body Text"/>
    <w:basedOn w:val="a"/>
    <w:link w:val="1ff2"/>
    <w:uiPriority w:val="99"/>
    <w:semiHidden/>
    <w:unhideWhenUsed/>
    <w:rsid w:val="007240B5"/>
    <w:pPr>
      <w:spacing w:after="120"/>
    </w:pPr>
  </w:style>
  <w:style w:type="character" w:customStyle="1" w:styleId="1ff2">
    <w:name w:val="正文文本 字符1"/>
    <w:basedOn w:val="a0"/>
    <w:link w:val="afa"/>
    <w:uiPriority w:val="99"/>
    <w:semiHidden/>
    <w:rsid w:val="007240B5"/>
    <w:rPr>
      <w:kern w:val="2"/>
      <w:sz w:val="21"/>
      <w:szCs w:val="22"/>
    </w:rPr>
  </w:style>
  <w:style w:type="paragraph" w:styleId="38">
    <w:name w:val="List Number 3"/>
    <w:basedOn w:val="a"/>
    <w:uiPriority w:val="99"/>
    <w:semiHidden/>
    <w:unhideWhenUsed/>
    <w:rsid w:val="007240B5"/>
    <w:pPr>
      <w:tabs>
        <w:tab w:val="left" w:pos="1080"/>
      </w:tabs>
      <w:ind w:left="1080" w:hanging="360"/>
      <w:contextualSpacing/>
    </w:pPr>
  </w:style>
  <w:style w:type="paragraph" w:styleId="25">
    <w:name w:val="List 2"/>
    <w:basedOn w:val="a"/>
    <w:uiPriority w:val="99"/>
    <w:semiHidden/>
    <w:unhideWhenUsed/>
    <w:rsid w:val="007240B5"/>
    <w:pPr>
      <w:ind w:leftChars="200" w:left="100" w:hangingChars="200" w:hanging="200"/>
      <w:contextualSpacing/>
    </w:pPr>
  </w:style>
  <w:style w:type="paragraph" w:styleId="afc">
    <w:name w:val="List Continue"/>
    <w:basedOn w:val="a"/>
    <w:uiPriority w:val="99"/>
    <w:semiHidden/>
    <w:unhideWhenUsed/>
    <w:rsid w:val="007240B5"/>
    <w:pPr>
      <w:spacing w:after="120"/>
      <w:ind w:leftChars="200" w:left="420"/>
      <w:contextualSpacing/>
    </w:pPr>
  </w:style>
  <w:style w:type="paragraph" w:styleId="26">
    <w:name w:val="List Bullet 2"/>
    <w:basedOn w:val="a"/>
    <w:uiPriority w:val="99"/>
    <w:semiHidden/>
    <w:unhideWhenUsed/>
    <w:rsid w:val="007240B5"/>
    <w:pPr>
      <w:tabs>
        <w:tab w:val="left" w:pos="720"/>
      </w:tabs>
      <w:ind w:left="720" w:hanging="360"/>
      <w:contextualSpacing/>
    </w:pPr>
  </w:style>
  <w:style w:type="paragraph" w:styleId="afe">
    <w:name w:val="Subtitle"/>
    <w:basedOn w:val="a"/>
    <w:next w:val="a"/>
    <w:link w:val="afd"/>
    <w:uiPriority w:val="11"/>
    <w:qFormat/>
    <w:rsid w:val="007240B5"/>
    <w:pPr>
      <w:spacing w:before="240" w:after="60" w:line="312" w:lineRule="auto"/>
      <w:jc w:val="center"/>
      <w:outlineLvl w:val="1"/>
    </w:pPr>
    <w:rPr>
      <w:rFonts w:ascii="Calibri" w:eastAsia="MS Gothic" w:hAnsi="Calibri" w:cs="Times New Roman"/>
      <w:i/>
      <w:iCs/>
      <w:color w:val="4F81BD"/>
      <w:spacing w:val="15"/>
      <w:kern w:val="0"/>
      <w:sz w:val="24"/>
      <w:szCs w:val="24"/>
      <w:lang w:eastAsia="en-US"/>
    </w:rPr>
  </w:style>
  <w:style w:type="character" w:customStyle="1" w:styleId="1ff3">
    <w:name w:val="副标题 字符1"/>
    <w:basedOn w:val="a0"/>
    <w:uiPriority w:val="11"/>
    <w:rsid w:val="007240B5"/>
    <w:rPr>
      <w:b/>
      <w:bCs/>
      <w:kern w:val="28"/>
      <w:sz w:val="32"/>
      <w:szCs w:val="32"/>
    </w:rPr>
  </w:style>
  <w:style w:type="paragraph" w:styleId="aff">
    <w:name w:val="List"/>
    <w:basedOn w:val="a"/>
    <w:uiPriority w:val="99"/>
    <w:semiHidden/>
    <w:unhideWhenUsed/>
    <w:rsid w:val="007240B5"/>
    <w:pPr>
      <w:ind w:left="200" w:hangingChars="200" w:hanging="200"/>
      <w:contextualSpacing/>
    </w:pPr>
  </w:style>
  <w:style w:type="paragraph" w:styleId="27">
    <w:name w:val="Body Text 2"/>
    <w:basedOn w:val="a"/>
    <w:link w:val="218"/>
    <w:uiPriority w:val="99"/>
    <w:semiHidden/>
    <w:unhideWhenUsed/>
    <w:rsid w:val="007240B5"/>
    <w:pPr>
      <w:spacing w:after="120" w:line="480" w:lineRule="auto"/>
    </w:pPr>
  </w:style>
  <w:style w:type="character" w:customStyle="1" w:styleId="218">
    <w:name w:val="正文文本 2 字符1"/>
    <w:basedOn w:val="a0"/>
    <w:link w:val="27"/>
    <w:uiPriority w:val="99"/>
    <w:semiHidden/>
    <w:rsid w:val="007240B5"/>
    <w:rPr>
      <w:kern w:val="2"/>
      <w:sz w:val="21"/>
      <w:szCs w:val="22"/>
    </w:rPr>
  </w:style>
  <w:style w:type="paragraph" w:styleId="29">
    <w:name w:val="List Continue 2"/>
    <w:basedOn w:val="a"/>
    <w:uiPriority w:val="99"/>
    <w:semiHidden/>
    <w:unhideWhenUsed/>
    <w:rsid w:val="007240B5"/>
    <w:pPr>
      <w:spacing w:after="120"/>
      <w:ind w:leftChars="400" w:left="840"/>
      <w:contextualSpacing/>
    </w:pPr>
  </w:style>
  <w:style w:type="paragraph" w:styleId="39">
    <w:name w:val="List Continue 3"/>
    <w:basedOn w:val="a"/>
    <w:uiPriority w:val="99"/>
    <w:semiHidden/>
    <w:unhideWhenUsed/>
    <w:rsid w:val="007240B5"/>
    <w:pPr>
      <w:spacing w:after="120"/>
      <w:ind w:leftChars="600" w:left="1260"/>
      <w:contextualSpacing/>
    </w:pPr>
  </w:style>
  <w:style w:type="paragraph" w:styleId="aff1">
    <w:name w:val="Title"/>
    <w:basedOn w:val="a"/>
    <w:next w:val="a"/>
    <w:link w:val="aff0"/>
    <w:uiPriority w:val="10"/>
    <w:qFormat/>
    <w:rsid w:val="007240B5"/>
    <w:pPr>
      <w:spacing w:before="240" w:after="60"/>
      <w:jc w:val="center"/>
      <w:outlineLvl w:val="0"/>
    </w:pPr>
    <w:rPr>
      <w:rFonts w:ascii="Calibri" w:eastAsia="MS Gothic" w:hAnsi="Calibri" w:cs="Times New Roman"/>
      <w:color w:val="17365D"/>
      <w:spacing w:val="5"/>
      <w:kern w:val="28"/>
      <w:sz w:val="52"/>
      <w:szCs w:val="52"/>
      <w:lang w:eastAsia="en-US"/>
    </w:rPr>
  </w:style>
  <w:style w:type="character" w:customStyle="1" w:styleId="1ff4">
    <w:name w:val="标题 字符1"/>
    <w:basedOn w:val="a0"/>
    <w:uiPriority w:val="10"/>
    <w:rsid w:val="007240B5"/>
    <w:rPr>
      <w:rFonts w:asciiTheme="majorHAnsi" w:eastAsiaTheme="majorEastAsia" w:hAnsiTheme="majorHAnsi" w:cstheme="majorBidi"/>
      <w:b/>
      <w:bCs/>
      <w:kern w:val="2"/>
      <w:sz w:val="32"/>
      <w:szCs w:val="32"/>
    </w:rPr>
  </w:style>
  <w:style w:type="table" w:styleId="aff2">
    <w:name w:val="Light Shading"/>
    <w:basedOn w:val="a1"/>
    <w:uiPriority w:val="60"/>
    <w:semiHidden/>
    <w:unhideWhenUsed/>
    <w:rsid w:val="007240B5"/>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1"/>
    <w:uiPriority w:val="60"/>
    <w:semiHidden/>
    <w:unhideWhenUsed/>
    <w:rsid w:val="007240B5"/>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
    <w:name w:val="Light Shading Accent 2"/>
    <w:basedOn w:val="a1"/>
    <w:uiPriority w:val="60"/>
    <w:semiHidden/>
    <w:unhideWhenUsed/>
    <w:rsid w:val="007240B5"/>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1"/>
    <w:uiPriority w:val="60"/>
    <w:semiHidden/>
    <w:unhideWhenUsed/>
    <w:rsid w:val="007240B5"/>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1"/>
    <w:uiPriority w:val="60"/>
    <w:semiHidden/>
    <w:unhideWhenUsed/>
    <w:rsid w:val="007240B5"/>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1"/>
    <w:uiPriority w:val="60"/>
    <w:semiHidden/>
    <w:unhideWhenUsed/>
    <w:rsid w:val="007240B5"/>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1"/>
    <w:uiPriority w:val="60"/>
    <w:semiHidden/>
    <w:unhideWhenUsed/>
    <w:rsid w:val="007240B5"/>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3">
    <w:name w:val="Light List"/>
    <w:basedOn w:val="a1"/>
    <w:uiPriority w:val="61"/>
    <w:semiHidden/>
    <w:unhideWhenUsed/>
    <w:rsid w:val="007240B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1"/>
    <w:uiPriority w:val="61"/>
    <w:semiHidden/>
    <w:unhideWhenUsed/>
    <w:rsid w:val="007240B5"/>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0">
    <w:name w:val="Light List Accent 2"/>
    <w:basedOn w:val="a1"/>
    <w:uiPriority w:val="61"/>
    <w:semiHidden/>
    <w:unhideWhenUsed/>
    <w:rsid w:val="007240B5"/>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1"/>
    <w:uiPriority w:val="61"/>
    <w:semiHidden/>
    <w:unhideWhenUsed/>
    <w:rsid w:val="007240B5"/>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1"/>
    <w:uiPriority w:val="61"/>
    <w:semiHidden/>
    <w:unhideWhenUsed/>
    <w:rsid w:val="007240B5"/>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1"/>
    <w:uiPriority w:val="61"/>
    <w:semiHidden/>
    <w:unhideWhenUsed/>
    <w:rsid w:val="007240B5"/>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0">
    <w:name w:val="Light List Accent 6"/>
    <w:basedOn w:val="a1"/>
    <w:uiPriority w:val="61"/>
    <w:semiHidden/>
    <w:unhideWhenUsed/>
    <w:rsid w:val="007240B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4">
    <w:name w:val="Light Grid"/>
    <w:basedOn w:val="a1"/>
    <w:uiPriority w:val="62"/>
    <w:semiHidden/>
    <w:unhideWhenUsed/>
    <w:rsid w:val="007240B5"/>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2">
    <w:name w:val="Light Grid Accent 1"/>
    <w:basedOn w:val="a1"/>
    <w:uiPriority w:val="62"/>
    <w:semiHidden/>
    <w:unhideWhenUsed/>
    <w:rsid w:val="007240B5"/>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22">
    <w:name w:val="Light Grid Accent 2"/>
    <w:basedOn w:val="a1"/>
    <w:uiPriority w:val="62"/>
    <w:semiHidden/>
    <w:unhideWhenUsed/>
    <w:rsid w:val="007240B5"/>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32">
    <w:name w:val="Light Grid Accent 3"/>
    <w:basedOn w:val="a1"/>
    <w:uiPriority w:val="62"/>
    <w:semiHidden/>
    <w:unhideWhenUsed/>
    <w:rsid w:val="007240B5"/>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42">
    <w:name w:val="Light Grid Accent 4"/>
    <w:basedOn w:val="a1"/>
    <w:uiPriority w:val="62"/>
    <w:semiHidden/>
    <w:unhideWhenUsed/>
    <w:rsid w:val="007240B5"/>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52">
    <w:name w:val="Light Grid Accent 5"/>
    <w:basedOn w:val="a1"/>
    <w:uiPriority w:val="62"/>
    <w:semiHidden/>
    <w:unhideWhenUsed/>
    <w:rsid w:val="007240B5"/>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62">
    <w:name w:val="Light Grid Accent 6"/>
    <w:basedOn w:val="a1"/>
    <w:uiPriority w:val="62"/>
    <w:semiHidden/>
    <w:unhideWhenUsed/>
    <w:rsid w:val="007240B5"/>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1f2">
    <w:name w:val="Medium Shading 1"/>
    <w:basedOn w:val="a1"/>
    <w:uiPriority w:val="63"/>
    <w:semiHidden/>
    <w:unhideWhenUsed/>
    <w:rsid w:val="007240B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1"/>
    <w:uiPriority w:val="63"/>
    <w:semiHidden/>
    <w:unhideWhenUsed/>
    <w:rsid w:val="007240B5"/>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1"/>
    <w:uiPriority w:val="63"/>
    <w:semiHidden/>
    <w:unhideWhenUsed/>
    <w:rsid w:val="007240B5"/>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1"/>
    <w:uiPriority w:val="63"/>
    <w:semiHidden/>
    <w:unhideWhenUsed/>
    <w:rsid w:val="007240B5"/>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1"/>
    <w:uiPriority w:val="63"/>
    <w:semiHidden/>
    <w:unhideWhenUsed/>
    <w:rsid w:val="007240B5"/>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1"/>
    <w:uiPriority w:val="63"/>
    <w:semiHidden/>
    <w:unhideWhenUsed/>
    <w:rsid w:val="007240B5"/>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1"/>
    <w:uiPriority w:val="63"/>
    <w:semiHidden/>
    <w:unhideWhenUsed/>
    <w:rsid w:val="007240B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a">
    <w:name w:val="Medium Shading 2"/>
    <w:basedOn w:val="a1"/>
    <w:uiPriority w:val="64"/>
    <w:semiHidden/>
    <w:unhideWhenUsed/>
    <w:rsid w:val="007240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1">
    <w:name w:val="Medium Shading 2 Accent 1"/>
    <w:basedOn w:val="a1"/>
    <w:uiPriority w:val="64"/>
    <w:semiHidden/>
    <w:unhideWhenUsed/>
    <w:rsid w:val="007240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2">
    <w:name w:val="Medium Shading 2 Accent 2"/>
    <w:basedOn w:val="a1"/>
    <w:uiPriority w:val="64"/>
    <w:semiHidden/>
    <w:unhideWhenUsed/>
    <w:rsid w:val="007240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3">
    <w:name w:val="Medium Shading 2 Accent 3"/>
    <w:basedOn w:val="a1"/>
    <w:uiPriority w:val="64"/>
    <w:semiHidden/>
    <w:unhideWhenUsed/>
    <w:rsid w:val="007240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4">
    <w:name w:val="Medium Shading 2 Accent 4"/>
    <w:basedOn w:val="a1"/>
    <w:uiPriority w:val="64"/>
    <w:semiHidden/>
    <w:unhideWhenUsed/>
    <w:rsid w:val="007240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5">
    <w:name w:val="Medium Shading 2 Accent 5"/>
    <w:basedOn w:val="a1"/>
    <w:uiPriority w:val="64"/>
    <w:semiHidden/>
    <w:unhideWhenUsed/>
    <w:rsid w:val="007240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2-6">
    <w:name w:val="Medium Shading 2 Accent 6"/>
    <w:basedOn w:val="a1"/>
    <w:uiPriority w:val="64"/>
    <w:semiHidden/>
    <w:unhideWhenUsed/>
    <w:rsid w:val="007240B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1f3">
    <w:name w:val="Medium List 1"/>
    <w:basedOn w:val="a1"/>
    <w:uiPriority w:val="65"/>
    <w:semiHidden/>
    <w:unhideWhenUsed/>
    <w:rsid w:val="007240B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1"/>
    <w:uiPriority w:val="65"/>
    <w:semiHidden/>
    <w:unhideWhenUsed/>
    <w:rsid w:val="007240B5"/>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1"/>
    <w:uiPriority w:val="65"/>
    <w:semiHidden/>
    <w:unhideWhenUsed/>
    <w:rsid w:val="007240B5"/>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1"/>
    <w:uiPriority w:val="65"/>
    <w:semiHidden/>
    <w:unhideWhenUsed/>
    <w:rsid w:val="007240B5"/>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1"/>
    <w:uiPriority w:val="65"/>
    <w:semiHidden/>
    <w:unhideWhenUsed/>
    <w:rsid w:val="007240B5"/>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1"/>
    <w:uiPriority w:val="65"/>
    <w:semiHidden/>
    <w:unhideWhenUsed/>
    <w:rsid w:val="007240B5"/>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1"/>
    <w:uiPriority w:val="65"/>
    <w:semiHidden/>
    <w:unhideWhenUsed/>
    <w:rsid w:val="007240B5"/>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b">
    <w:name w:val="Medium List 2"/>
    <w:basedOn w:val="a1"/>
    <w:uiPriority w:val="66"/>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1"/>
    <w:uiPriority w:val="66"/>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1"/>
    <w:uiPriority w:val="66"/>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1"/>
    <w:uiPriority w:val="66"/>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1"/>
    <w:uiPriority w:val="66"/>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1"/>
    <w:uiPriority w:val="66"/>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1"/>
    <w:uiPriority w:val="66"/>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f4">
    <w:name w:val="Medium Grid 1"/>
    <w:basedOn w:val="a1"/>
    <w:uiPriority w:val="67"/>
    <w:semiHidden/>
    <w:unhideWhenUsed/>
    <w:rsid w:val="007240B5"/>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2">
    <w:name w:val="Medium Grid 1 Accent 1"/>
    <w:basedOn w:val="a1"/>
    <w:uiPriority w:val="67"/>
    <w:semiHidden/>
    <w:unhideWhenUsed/>
    <w:rsid w:val="007240B5"/>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2">
    <w:name w:val="Medium Grid 1 Accent 2"/>
    <w:basedOn w:val="a1"/>
    <w:uiPriority w:val="67"/>
    <w:semiHidden/>
    <w:unhideWhenUsed/>
    <w:rsid w:val="007240B5"/>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2">
    <w:name w:val="Medium Grid 1 Accent 3"/>
    <w:basedOn w:val="a1"/>
    <w:uiPriority w:val="67"/>
    <w:semiHidden/>
    <w:unhideWhenUsed/>
    <w:rsid w:val="007240B5"/>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2">
    <w:name w:val="Medium Grid 1 Accent 4"/>
    <w:basedOn w:val="a1"/>
    <w:uiPriority w:val="67"/>
    <w:semiHidden/>
    <w:unhideWhenUsed/>
    <w:rsid w:val="007240B5"/>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2">
    <w:name w:val="Medium Grid 1 Accent 5"/>
    <w:basedOn w:val="a1"/>
    <w:uiPriority w:val="67"/>
    <w:semiHidden/>
    <w:unhideWhenUsed/>
    <w:rsid w:val="007240B5"/>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2">
    <w:name w:val="Medium Grid 1 Accent 6"/>
    <w:basedOn w:val="a1"/>
    <w:uiPriority w:val="67"/>
    <w:semiHidden/>
    <w:unhideWhenUsed/>
    <w:rsid w:val="007240B5"/>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c">
    <w:name w:val="Medium Grid 2"/>
    <w:basedOn w:val="a1"/>
    <w:uiPriority w:val="68"/>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2">
    <w:name w:val="Medium Grid 2 Accent 1"/>
    <w:basedOn w:val="a1"/>
    <w:uiPriority w:val="68"/>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2-22">
    <w:name w:val="Medium Grid 2 Accent 2"/>
    <w:basedOn w:val="a1"/>
    <w:uiPriority w:val="68"/>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2-32">
    <w:name w:val="Medium Grid 2 Accent 3"/>
    <w:basedOn w:val="a1"/>
    <w:uiPriority w:val="68"/>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2-42">
    <w:name w:val="Medium Grid 2 Accent 4"/>
    <w:basedOn w:val="a1"/>
    <w:uiPriority w:val="68"/>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2-52">
    <w:name w:val="Medium Grid 2 Accent 5"/>
    <w:basedOn w:val="a1"/>
    <w:uiPriority w:val="68"/>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2-62">
    <w:name w:val="Medium Grid 2 Accent 6"/>
    <w:basedOn w:val="a1"/>
    <w:uiPriority w:val="68"/>
    <w:semiHidden/>
    <w:unhideWhenUsed/>
    <w:rsid w:val="007240B5"/>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3a">
    <w:name w:val="Medium Grid 3"/>
    <w:basedOn w:val="a1"/>
    <w:uiPriority w:val="69"/>
    <w:semiHidden/>
    <w:unhideWhenUsed/>
    <w:rsid w:val="007240B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1"/>
    <w:uiPriority w:val="69"/>
    <w:semiHidden/>
    <w:unhideWhenUsed/>
    <w:rsid w:val="007240B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3-2">
    <w:name w:val="Medium Grid 3 Accent 2"/>
    <w:basedOn w:val="a1"/>
    <w:uiPriority w:val="69"/>
    <w:semiHidden/>
    <w:unhideWhenUsed/>
    <w:rsid w:val="007240B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3-3">
    <w:name w:val="Medium Grid 3 Accent 3"/>
    <w:basedOn w:val="a1"/>
    <w:uiPriority w:val="69"/>
    <w:semiHidden/>
    <w:unhideWhenUsed/>
    <w:rsid w:val="007240B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3-4">
    <w:name w:val="Medium Grid 3 Accent 4"/>
    <w:basedOn w:val="a1"/>
    <w:uiPriority w:val="69"/>
    <w:semiHidden/>
    <w:unhideWhenUsed/>
    <w:rsid w:val="007240B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3-5">
    <w:name w:val="Medium Grid 3 Accent 5"/>
    <w:basedOn w:val="a1"/>
    <w:uiPriority w:val="69"/>
    <w:semiHidden/>
    <w:unhideWhenUsed/>
    <w:rsid w:val="007240B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3-6">
    <w:name w:val="Medium Grid 3 Accent 6"/>
    <w:basedOn w:val="a1"/>
    <w:uiPriority w:val="69"/>
    <w:semiHidden/>
    <w:unhideWhenUsed/>
    <w:rsid w:val="007240B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aff5">
    <w:name w:val="Dark List"/>
    <w:basedOn w:val="a1"/>
    <w:uiPriority w:val="70"/>
    <w:semiHidden/>
    <w:unhideWhenUsed/>
    <w:rsid w:val="007240B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3">
    <w:name w:val="Dark List Accent 1"/>
    <w:basedOn w:val="a1"/>
    <w:uiPriority w:val="70"/>
    <w:semiHidden/>
    <w:unhideWhenUsed/>
    <w:rsid w:val="007240B5"/>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3">
    <w:name w:val="Dark List Accent 2"/>
    <w:basedOn w:val="a1"/>
    <w:uiPriority w:val="70"/>
    <w:semiHidden/>
    <w:unhideWhenUsed/>
    <w:rsid w:val="007240B5"/>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3">
    <w:name w:val="Dark List Accent 3"/>
    <w:basedOn w:val="a1"/>
    <w:uiPriority w:val="70"/>
    <w:semiHidden/>
    <w:unhideWhenUsed/>
    <w:rsid w:val="007240B5"/>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3">
    <w:name w:val="Dark List Accent 4"/>
    <w:basedOn w:val="a1"/>
    <w:uiPriority w:val="70"/>
    <w:semiHidden/>
    <w:unhideWhenUsed/>
    <w:rsid w:val="007240B5"/>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3">
    <w:name w:val="Dark List Accent 5"/>
    <w:basedOn w:val="a1"/>
    <w:uiPriority w:val="70"/>
    <w:semiHidden/>
    <w:unhideWhenUsed/>
    <w:rsid w:val="007240B5"/>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3">
    <w:name w:val="Dark List Accent 6"/>
    <w:basedOn w:val="a1"/>
    <w:uiPriority w:val="70"/>
    <w:semiHidden/>
    <w:unhideWhenUsed/>
    <w:rsid w:val="007240B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6">
    <w:name w:val="Colorful Shading"/>
    <w:basedOn w:val="a1"/>
    <w:uiPriority w:val="71"/>
    <w:semiHidden/>
    <w:unhideWhenUsed/>
    <w:rsid w:val="007240B5"/>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4">
    <w:name w:val="Colorful Shading Accent 1"/>
    <w:basedOn w:val="a1"/>
    <w:uiPriority w:val="71"/>
    <w:semiHidden/>
    <w:unhideWhenUsed/>
    <w:rsid w:val="007240B5"/>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4">
    <w:name w:val="Colorful Shading Accent 2"/>
    <w:basedOn w:val="a1"/>
    <w:uiPriority w:val="71"/>
    <w:semiHidden/>
    <w:unhideWhenUsed/>
    <w:rsid w:val="007240B5"/>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4">
    <w:name w:val="Colorful Shading Accent 3"/>
    <w:basedOn w:val="a1"/>
    <w:uiPriority w:val="71"/>
    <w:semiHidden/>
    <w:unhideWhenUsed/>
    <w:rsid w:val="007240B5"/>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4">
    <w:name w:val="Colorful Shading Accent 4"/>
    <w:basedOn w:val="a1"/>
    <w:uiPriority w:val="71"/>
    <w:semiHidden/>
    <w:unhideWhenUsed/>
    <w:rsid w:val="007240B5"/>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4">
    <w:name w:val="Colorful Shading Accent 5"/>
    <w:basedOn w:val="a1"/>
    <w:uiPriority w:val="71"/>
    <w:semiHidden/>
    <w:unhideWhenUsed/>
    <w:rsid w:val="007240B5"/>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4">
    <w:name w:val="Colorful Shading Accent 6"/>
    <w:basedOn w:val="a1"/>
    <w:uiPriority w:val="71"/>
    <w:semiHidden/>
    <w:unhideWhenUsed/>
    <w:rsid w:val="007240B5"/>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1"/>
    <w:uiPriority w:val="72"/>
    <w:semiHidden/>
    <w:unhideWhenUsed/>
    <w:rsid w:val="007240B5"/>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5">
    <w:name w:val="Colorful List Accent 1"/>
    <w:basedOn w:val="a1"/>
    <w:uiPriority w:val="72"/>
    <w:semiHidden/>
    <w:unhideWhenUsed/>
    <w:rsid w:val="007240B5"/>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5">
    <w:name w:val="Colorful List Accent 2"/>
    <w:basedOn w:val="a1"/>
    <w:uiPriority w:val="72"/>
    <w:semiHidden/>
    <w:unhideWhenUsed/>
    <w:rsid w:val="007240B5"/>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5">
    <w:name w:val="Colorful List Accent 3"/>
    <w:basedOn w:val="a1"/>
    <w:uiPriority w:val="72"/>
    <w:semiHidden/>
    <w:unhideWhenUsed/>
    <w:rsid w:val="007240B5"/>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5">
    <w:name w:val="Colorful List Accent 4"/>
    <w:basedOn w:val="a1"/>
    <w:uiPriority w:val="72"/>
    <w:semiHidden/>
    <w:unhideWhenUsed/>
    <w:rsid w:val="007240B5"/>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5">
    <w:name w:val="Colorful List Accent 5"/>
    <w:basedOn w:val="a1"/>
    <w:uiPriority w:val="72"/>
    <w:semiHidden/>
    <w:unhideWhenUsed/>
    <w:rsid w:val="007240B5"/>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5">
    <w:name w:val="Colorful List Accent 6"/>
    <w:basedOn w:val="a1"/>
    <w:uiPriority w:val="72"/>
    <w:semiHidden/>
    <w:unhideWhenUsed/>
    <w:rsid w:val="007240B5"/>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8">
    <w:name w:val="Colorful Grid"/>
    <w:basedOn w:val="a1"/>
    <w:uiPriority w:val="73"/>
    <w:semiHidden/>
    <w:unhideWhenUsed/>
    <w:rsid w:val="007240B5"/>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6">
    <w:name w:val="Colorful Grid Accent 1"/>
    <w:basedOn w:val="a1"/>
    <w:uiPriority w:val="73"/>
    <w:semiHidden/>
    <w:unhideWhenUsed/>
    <w:rsid w:val="007240B5"/>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6">
    <w:name w:val="Colorful Grid Accent 2"/>
    <w:basedOn w:val="a1"/>
    <w:uiPriority w:val="73"/>
    <w:semiHidden/>
    <w:unhideWhenUsed/>
    <w:rsid w:val="007240B5"/>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6">
    <w:name w:val="Colorful Grid Accent 3"/>
    <w:basedOn w:val="a1"/>
    <w:uiPriority w:val="73"/>
    <w:semiHidden/>
    <w:unhideWhenUsed/>
    <w:rsid w:val="007240B5"/>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6">
    <w:name w:val="Colorful Grid Accent 4"/>
    <w:basedOn w:val="a1"/>
    <w:uiPriority w:val="73"/>
    <w:semiHidden/>
    <w:unhideWhenUsed/>
    <w:rsid w:val="007240B5"/>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6">
    <w:name w:val="Colorful Grid Accent 5"/>
    <w:basedOn w:val="a1"/>
    <w:uiPriority w:val="73"/>
    <w:semiHidden/>
    <w:unhideWhenUsed/>
    <w:rsid w:val="007240B5"/>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6">
    <w:name w:val="Colorful Grid Accent 6"/>
    <w:basedOn w:val="a1"/>
    <w:uiPriority w:val="73"/>
    <w:semiHidden/>
    <w:unhideWhenUsed/>
    <w:rsid w:val="007240B5"/>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affb">
    <w:name w:val="No Spacing"/>
    <w:uiPriority w:val="99"/>
    <w:rsid w:val="007240B5"/>
    <w:pPr>
      <w:widowControl w:val="0"/>
      <w:jc w:val="both"/>
    </w:pPr>
    <w:rPr>
      <w:kern w:val="2"/>
      <w:sz w:val="21"/>
      <w:szCs w:val="22"/>
    </w:rPr>
  </w:style>
  <w:style w:type="paragraph" w:styleId="affd">
    <w:name w:val="Quote"/>
    <w:basedOn w:val="a"/>
    <w:next w:val="a"/>
    <w:link w:val="affc"/>
    <w:uiPriority w:val="29"/>
    <w:rsid w:val="007240B5"/>
    <w:pPr>
      <w:spacing w:before="200" w:after="160"/>
      <w:ind w:left="864" w:right="864"/>
      <w:jc w:val="center"/>
    </w:pPr>
    <w:rPr>
      <w:rFonts w:ascii="宋体" w:eastAsia="宋体" w:hAnsi="宋体"/>
      <w:i/>
      <w:iCs/>
      <w:color w:val="000000"/>
      <w:kern w:val="0"/>
      <w:lang w:eastAsia="en-US"/>
    </w:rPr>
  </w:style>
  <w:style w:type="character" w:customStyle="1" w:styleId="1ff5">
    <w:name w:val="引用 字符1"/>
    <w:basedOn w:val="a0"/>
    <w:uiPriority w:val="99"/>
    <w:rsid w:val="007240B5"/>
    <w:rPr>
      <w:i/>
      <w:iCs/>
      <w:color w:val="404040" w:themeColor="text1" w:themeTint="BF"/>
      <w:kern w:val="2"/>
      <w:sz w:val="21"/>
      <w:szCs w:val="22"/>
    </w:rPr>
  </w:style>
  <w:style w:type="paragraph" w:styleId="afff">
    <w:name w:val="Intense Quote"/>
    <w:basedOn w:val="a"/>
    <w:next w:val="a"/>
    <w:link w:val="affe"/>
    <w:uiPriority w:val="30"/>
    <w:rsid w:val="007240B5"/>
    <w:pPr>
      <w:pBdr>
        <w:top w:val="single" w:sz="4" w:space="10" w:color="5B9BD5" w:themeColor="accent1"/>
        <w:bottom w:val="single" w:sz="4" w:space="10" w:color="5B9BD5" w:themeColor="accent1"/>
      </w:pBdr>
      <w:spacing w:before="360" w:after="360"/>
      <w:ind w:left="864" w:right="864"/>
      <w:jc w:val="center"/>
    </w:pPr>
    <w:rPr>
      <w:rFonts w:ascii="宋体" w:eastAsia="宋体" w:hAnsi="宋体"/>
      <w:b/>
      <w:bCs/>
      <w:i/>
      <w:iCs/>
      <w:color w:val="4F81BD"/>
      <w:kern w:val="0"/>
      <w:lang w:eastAsia="en-US"/>
    </w:rPr>
  </w:style>
  <w:style w:type="character" w:customStyle="1" w:styleId="1ff6">
    <w:name w:val="明显引用 字符1"/>
    <w:basedOn w:val="a0"/>
    <w:uiPriority w:val="99"/>
    <w:rsid w:val="007240B5"/>
    <w:rPr>
      <w:i/>
      <w:iCs/>
      <w:color w:val="5B9BD5" w:themeColor="accent1"/>
      <w:kern w:val="2"/>
      <w:sz w:val="21"/>
      <w:szCs w:val="22"/>
    </w:rPr>
  </w:style>
  <w:style w:type="paragraph" w:styleId="afff0">
    <w:name w:val="Revision"/>
    <w:hidden/>
    <w:uiPriority w:val="99"/>
    <w:semiHidden/>
    <w:rsid w:val="0054741F"/>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9786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qianhaizhaotoubiao@qianhaipower.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ygcg.szexgrp.com/" TargetMode="External"/><Relationship Id="rId4" Type="http://schemas.openxmlformats.org/officeDocument/2006/relationships/settings" Target="settings.xml"/><Relationship Id="rId9" Type="http://schemas.openxmlformats.org/officeDocument/2006/relationships/hyperlink" Target="mailto:"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60977237EFC430880E3A8173828F9B3"/>
        <w:category>
          <w:name w:val="常规"/>
          <w:gallery w:val="placeholder"/>
        </w:category>
        <w:types>
          <w:type w:val="bbPlcHdr"/>
        </w:types>
        <w:behaviors>
          <w:behavior w:val="content"/>
        </w:behaviors>
        <w:guid w:val="{4DC0A6DD-EADB-4333-A72C-E4FE75E43053}"/>
      </w:docPartPr>
      <w:docPartBody>
        <w:p w:rsidR="002A4FEE" w:rsidRDefault="002A4FEE">
          <w:pPr>
            <w:pStyle w:val="C60977237EFC430880E3A8173828F9B3"/>
          </w:pPr>
          <w:r>
            <w:rPr>
              <w:rStyle w:val="a3"/>
            </w:rPr>
            <w:t>单击或点击此处输入文字。</w:t>
          </w:r>
        </w:p>
      </w:docPartBody>
    </w:docPart>
    <w:docPart>
      <w:docPartPr>
        <w:name w:val="E4CA1962D4D846E291B515D0B8C0B857"/>
        <w:category>
          <w:name w:val="常规"/>
          <w:gallery w:val="placeholder"/>
        </w:category>
        <w:types>
          <w:type w:val="bbPlcHdr"/>
        </w:types>
        <w:behaviors>
          <w:behavior w:val="content"/>
        </w:behaviors>
        <w:guid w:val="{42D68AFE-DB2F-42BA-A36B-D20263DDEC42}"/>
      </w:docPartPr>
      <w:docPartBody>
        <w:p w:rsidR="002A4FEE" w:rsidRDefault="002A4FEE">
          <w:pPr>
            <w:pStyle w:val="E4CA1962D4D846E291B515D0B8C0B857"/>
          </w:pPr>
          <w:r>
            <w:rPr>
              <w:rStyle w:val="a3"/>
            </w:rPr>
            <w:t>单击或点击此处输入文字。</w:t>
          </w:r>
        </w:p>
      </w:docPartBody>
    </w:docPart>
    <w:docPart>
      <w:docPartPr>
        <w:name w:val="0BB2F8C19A694B68BBDBF950377003AD"/>
        <w:category>
          <w:name w:val="常规"/>
          <w:gallery w:val="placeholder"/>
        </w:category>
        <w:types>
          <w:type w:val="bbPlcHdr"/>
        </w:types>
        <w:behaviors>
          <w:behavior w:val="content"/>
        </w:behaviors>
        <w:guid w:val="{CE35AFA1-40C4-42F8-84ED-597C804BF392}"/>
      </w:docPartPr>
      <w:docPartBody>
        <w:p w:rsidR="002A4FEE" w:rsidRDefault="002A4FEE">
          <w:pPr>
            <w:pStyle w:val="0BB2F8C19A694B68BBDBF950377003AD"/>
          </w:pPr>
          <w:r>
            <w:rPr>
              <w:rStyle w:val="a3"/>
            </w:rPr>
            <w:t>单击或点击此处输入文字。</w:t>
          </w:r>
        </w:p>
      </w:docPartBody>
    </w:docPart>
    <w:docPart>
      <w:docPartPr>
        <w:name w:val="5A3D5A398F6F409FB714807B5E1F0AE4"/>
        <w:category>
          <w:name w:val="常规"/>
          <w:gallery w:val="placeholder"/>
        </w:category>
        <w:types>
          <w:type w:val="bbPlcHdr"/>
        </w:types>
        <w:behaviors>
          <w:behavior w:val="content"/>
        </w:behaviors>
        <w:guid w:val="{6519FBF5-D8CB-480F-A338-1F54056CC3FC}"/>
      </w:docPartPr>
      <w:docPartBody>
        <w:p w:rsidR="002A4FEE" w:rsidRDefault="002A4FEE">
          <w:pPr>
            <w:pStyle w:val="5A3D5A398F6F409FB714807B5E1F0AE4"/>
          </w:pPr>
          <w:r>
            <w:rPr>
              <w:rStyle w:val="a3"/>
            </w:rPr>
            <w:t>单击或点击此处输入文字。</w:t>
          </w:r>
        </w:p>
      </w:docPartBody>
    </w:docPart>
    <w:docPart>
      <w:docPartPr>
        <w:name w:val="309BD572530C470B8530953FA1F244B9"/>
        <w:category>
          <w:name w:val="常规"/>
          <w:gallery w:val="placeholder"/>
        </w:category>
        <w:types>
          <w:type w:val="bbPlcHdr"/>
        </w:types>
        <w:behaviors>
          <w:behavior w:val="content"/>
        </w:behaviors>
        <w:guid w:val="{F2602A8B-2108-4455-B140-0B577F956C20}"/>
      </w:docPartPr>
      <w:docPartBody>
        <w:p w:rsidR="002A4FEE" w:rsidRDefault="002A4FEE">
          <w:pPr>
            <w:pStyle w:val="309BD572530C470B8530953FA1F244B9"/>
          </w:pPr>
          <w:r>
            <w:rPr>
              <w:rStyle w:val="a3"/>
            </w:rPr>
            <w:t>单击或点击此处输入文字。</w:t>
          </w:r>
        </w:p>
      </w:docPartBody>
    </w:docPart>
    <w:docPart>
      <w:docPartPr>
        <w:name w:val="DE43E2DC523F4DAD8D185B8F56F5E7E1"/>
        <w:category>
          <w:name w:val="常规"/>
          <w:gallery w:val="placeholder"/>
        </w:category>
        <w:types>
          <w:type w:val="bbPlcHdr"/>
        </w:types>
        <w:behaviors>
          <w:behavior w:val="content"/>
        </w:behaviors>
        <w:guid w:val="{FB535571-464A-425B-AD74-81A24AE9E6A5}"/>
      </w:docPartPr>
      <w:docPartBody>
        <w:p w:rsidR="002A4FEE" w:rsidRDefault="002A4FEE">
          <w:pPr>
            <w:pStyle w:val="DE43E2DC523F4DAD8D185B8F56F5E7E1"/>
          </w:pPr>
          <w:r>
            <w:rPr>
              <w:rStyle w:val="a3"/>
            </w:rPr>
            <w:t>单击或点击此处输入文字。</w:t>
          </w:r>
        </w:p>
      </w:docPartBody>
    </w:docPart>
    <w:docPart>
      <w:docPartPr>
        <w:name w:val="CCAC6151CDC54E2882C8A28CF40471F2"/>
        <w:category>
          <w:name w:val="常规"/>
          <w:gallery w:val="placeholder"/>
        </w:category>
        <w:types>
          <w:type w:val="bbPlcHdr"/>
        </w:types>
        <w:behaviors>
          <w:behavior w:val="content"/>
        </w:behaviors>
        <w:guid w:val="{57E7A4E6-E28C-4EB4-9A98-B78A8E7D9B48}"/>
      </w:docPartPr>
      <w:docPartBody>
        <w:p w:rsidR="002A4FEE" w:rsidRDefault="002A4FEE">
          <w:pPr>
            <w:pStyle w:val="CCAC6151CDC54E2882C8A28CF40471F2"/>
          </w:pPr>
          <w:r>
            <w:rPr>
              <w:rStyle w:val="a3"/>
            </w:rPr>
            <w:t>单击或点击此处输入文字。</w:t>
          </w:r>
        </w:p>
      </w:docPartBody>
    </w:docPart>
    <w:docPart>
      <w:docPartPr>
        <w:name w:val="85A0B029137F4304B253EF250318B72E"/>
        <w:category>
          <w:name w:val="常规"/>
          <w:gallery w:val="placeholder"/>
        </w:category>
        <w:types>
          <w:type w:val="bbPlcHdr"/>
        </w:types>
        <w:behaviors>
          <w:behavior w:val="content"/>
        </w:behaviors>
        <w:guid w:val="{82A3E4CD-A2D1-4E40-940C-5BF160C19990}"/>
      </w:docPartPr>
      <w:docPartBody>
        <w:p w:rsidR="002A4FEE" w:rsidRDefault="002A4FEE">
          <w:pPr>
            <w:pStyle w:val="85A0B029137F4304B253EF250318B72E"/>
          </w:pPr>
          <w:r>
            <w:rPr>
              <w:rStyle w:val="a3"/>
            </w:rPr>
            <w:t>单击或点击此处输入文字。</w:t>
          </w:r>
        </w:p>
      </w:docPartBody>
    </w:docPart>
    <w:docPart>
      <w:docPartPr>
        <w:name w:val="00D0556E766A4C19961418CEA4378C22"/>
        <w:category>
          <w:name w:val="常规"/>
          <w:gallery w:val="placeholder"/>
        </w:category>
        <w:types>
          <w:type w:val="bbPlcHdr"/>
        </w:types>
        <w:behaviors>
          <w:behavior w:val="content"/>
        </w:behaviors>
        <w:guid w:val="{4FBBF473-2790-4D8C-A6B0-13183C46EE16}"/>
      </w:docPartPr>
      <w:docPartBody>
        <w:p w:rsidR="002A4FEE" w:rsidRDefault="002A4FEE">
          <w:pPr>
            <w:pStyle w:val="00D0556E766A4C19961418CEA4378C22"/>
          </w:pPr>
          <w:r>
            <w:rPr>
              <w:rStyle w:val="a3"/>
            </w:rPr>
            <w:t>单击或点击此处输入文字。</w:t>
          </w:r>
        </w:p>
      </w:docPartBody>
    </w:docPart>
    <w:docPart>
      <w:docPartPr>
        <w:name w:val="E11FCE4170C443DF869F9C2B0BF62FBA"/>
        <w:category>
          <w:name w:val="常规"/>
          <w:gallery w:val="placeholder"/>
        </w:category>
        <w:types>
          <w:type w:val="bbPlcHdr"/>
        </w:types>
        <w:behaviors>
          <w:behavior w:val="content"/>
        </w:behaviors>
        <w:guid w:val="{F3728C0B-707F-46FB-9A26-675A474C0C32}"/>
      </w:docPartPr>
      <w:docPartBody>
        <w:p w:rsidR="002A4FEE" w:rsidRDefault="002A4FEE">
          <w:pPr>
            <w:pStyle w:val="E11FCE4170C443DF869F9C2B0BF62FBA"/>
          </w:pPr>
          <w:r>
            <w:rPr>
              <w:rStyle w:val="a3"/>
            </w:rPr>
            <w:t>单击或点击此处输入文字。</w:t>
          </w:r>
        </w:p>
      </w:docPartBody>
    </w:docPart>
    <w:docPart>
      <w:docPartPr>
        <w:name w:val="E068F70E0886461F90CBA22618ACCC01"/>
        <w:category>
          <w:name w:val="常规"/>
          <w:gallery w:val="placeholder"/>
        </w:category>
        <w:types>
          <w:type w:val="bbPlcHdr"/>
        </w:types>
        <w:behaviors>
          <w:behavior w:val="content"/>
        </w:behaviors>
        <w:guid w:val="{AA06BAD1-63E2-468A-8094-EF7DAC9F3527}"/>
      </w:docPartPr>
      <w:docPartBody>
        <w:p w:rsidR="002A4FEE" w:rsidRDefault="002A4FEE">
          <w:pPr>
            <w:pStyle w:val="E068F70E0886461F90CBA22618ACCC01"/>
          </w:pPr>
          <w:r>
            <w:rPr>
              <w:rStyle w:val="a3"/>
            </w:rPr>
            <w:t>单击或点击此处输入文字。</w:t>
          </w:r>
        </w:p>
      </w:docPartBody>
    </w:docPart>
    <w:docPart>
      <w:docPartPr>
        <w:name w:val="9A90C02EA1484A1694AD31786AE2FEE3"/>
        <w:category>
          <w:name w:val="常规"/>
          <w:gallery w:val="placeholder"/>
        </w:category>
        <w:types>
          <w:type w:val="bbPlcHdr"/>
        </w:types>
        <w:behaviors>
          <w:behavior w:val="content"/>
        </w:behaviors>
        <w:guid w:val="{303CC744-62D6-4904-A231-4591F8F04AA1}"/>
      </w:docPartPr>
      <w:docPartBody>
        <w:p w:rsidR="002A4FEE" w:rsidRDefault="002A4FEE">
          <w:pPr>
            <w:pStyle w:val="9A90C02EA1484A1694AD31786AE2FEE3"/>
          </w:pPr>
          <w:r>
            <w:rPr>
              <w:rStyle w:val="a3"/>
            </w:rPr>
            <w:t>单击或点击此处输入文字。</w:t>
          </w:r>
        </w:p>
      </w:docPartBody>
    </w:docPart>
    <w:docPart>
      <w:docPartPr>
        <w:name w:val="AB15341593ED4ADA90C2DAC5BA2F2275"/>
        <w:category>
          <w:name w:val="常规"/>
          <w:gallery w:val="placeholder"/>
        </w:category>
        <w:types>
          <w:type w:val="bbPlcHdr"/>
        </w:types>
        <w:behaviors>
          <w:behavior w:val="content"/>
        </w:behaviors>
        <w:guid w:val="{63B00BC8-16EF-4556-AA75-0AC8F70AC69F}"/>
      </w:docPartPr>
      <w:docPartBody>
        <w:p w:rsidR="002A4FEE" w:rsidRDefault="002A4FEE">
          <w:pPr>
            <w:pStyle w:val="AB15341593ED4ADA90C2DAC5BA2F2275"/>
          </w:pPr>
          <w:r>
            <w:rPr>
              <w:rStyle w:val="a3"/>
            </w:rPr>
            <w:t>单击或点击此处输入文字。</w:t>
          </w:r>
        </w:p>
      </w:docPartBody>
    </w:docPart>
    <w:docPart>
      <w:docPartPr>
        <w:name w:val="D87BAC51FBC74DC89F70C6303A169A68"/>
        <w:category>
          <w:name w:val="常规"/>
          <w:gallery w:val="placeholder"/>
        </w:category>
        <w:types>
          <w:type w:val="bbPlcHdr"/>
        </w:types>
        <w:behaviors>
          <w:behavior w:val="content"/>
        </w:behaviors>
        <w:guid w:val="{D78A24ED-2712-4975-9466-04D40C3815E8}"/>
      </w:docPartPr>
      <w:docPartBody>
        <w:p w:rsidR="002A4FEE" w:rsidRDefault="002A4FEE">
          <w:pPr>
            <w:pStyle w:val="D87BAC51FBC74DC89F70C6303A169A68"/>
          </w:pPr>
          <w:r>
            <w:rPr>
              <w:rStyle w:val="a3"/>
            </w:rPr>
            <w:t>单击或点击此处输入文字。</w:t>
          </w:r>
        </w:p>
      </w:docPartBody>
    </w:docPart>
    <w:docPart>
      <w:docPartPr>
        <w:name w:val="87AD13120A9947A5B1F5113E4ED23155"/>
        <w:category>
          <w:name w:val="常规"/>
          <w:gallery w:val="placeholder"/>
        </w:category>
        <w:types>
          <w:type w:val="bbPlcHdr"/>
        </w:types>
        <w:behaviors>
          <w:behavior w:val="content"/>
        </w:behaviors>
        <w:guid w:val="{9662BAE0-59F4-40E9-AFB7-547409B1CFF0}"/>
      </w:docPartPr>
      <w:docPartBody>
        <w:p w:rsidR="002A4FEE" w:rsidRDefault="002A4FEE">
          <w:pPr>
            <w:pStyle w:val="87AD13120A9947A5B1F5113E4ED23155"/>
          </w:pPr>
          <w:r>
            <w:rPr>
              <w:rStyle w:val="a3"/>
            </w:rPr>
            <w:t>单击或点击此处输入文字。</w:t>
          </w:r>
        </w:p>
      </w:docPartBody>
    </w:docPart>
    <w:docPart>
      <w:docPartPr>
        <w:name w:val="A7C0456DD0EB4A36A3834A0A1D75E378"/>
        <w:category>
          <w:name w:val="常规"/>
          <w:gallery w:val="placeholder"/>
        </w:category>
        <w:types>
          <w:type w:val="bbPlcHdr"/>
        </w:types>
        <w:behaviors>
          <w:behavior w:val="content"/>
        </w:behaviors>
        <w:guid w:val="{84BC0ED1-DDF5-46BD-8463-D0B9EEFC95D9}"/>
      </w:docPartPr>
      <w:docPartBody>
        <w:p w:rsidR="002A4FEE" w:rsidRDefault="002A4FEE">
          <w:pPr>
            <w:pStyle w:val="A7C0456DD0EB4A36A3834A0A1D75E378"/>
          </w:pPr>
          <w:r>
            <w:rPr>
              <w:rStyle w:val="a3"/>
            </w:rPr>
            <w:t>单击或点击此处输入文字。</w:t>
          </w:r>
        </w:p>
      </w:docPartBody>
    </w:docPart>
    <w:docPart>
      <w:docPartPr>
        <w:name w:val="3AA40B16AD864E73A5EC7A5B6D8D6214"/>
        <w:category>
          <w:name w:val="常规"/>
          <w:gallery w:val="placeholder"/>
        </w:category>
        <w:types>
          <w:type w:val="bbPlcHdr"/>
        </w:types>
        <w:behaviors>
          <w:behavior w:val="content"/>
        </w:behaviors>
        <w:guid w:val="{6FF59A58-118D-4B3B-A906-69842478422B}"/>
      </w:docPartPr>
      <w:docPartBody>
        <w:p w:rsidR="002A4FEE" w:rsidRDefault="002A4FEE">
          <w:pPr>
            <w:pStyle w:val="3AA40B16AD864E73A5EC7A5B6D8D6214"/>
          </w:pPr>
          <w:r>
            <w:rPr>
              <w:rStyle w:val="a3"/>
            </w:rPr>
            <w:t>单击或点击此处输入文字。</w:t>
          </w:r>
        </w:p>
      </w:docPartBody>
    </w:docPart>
    <w:docPart>
      <w:docPartPr>
        <w:name w:val="E66665B7E22F46358D1F47E1FF7C35DB"/>
        <w:category>
          <w:name w:val="常规"/>
          <w:gallery w:val="placeholder"/>
        </w:category>
        <w:types>
          <w:type w:val="bbPlcHdr"/>
        </w:types>
        <w:behaviors>
          <w:behavior w:val="content"/>
        </w:behaviors>
        <w:guid w:val="{915EB604-BF42-48FA-AEE8-BBA4D610C3A3}"/>
      </w:docPartPr>
      <w:docPartBody>
        <w:p w:rsidR="002A4FEE" w:rsidRDefault="002A4FEE">
          <w:pPr>
            <w:pStyle w:val="E66665B7E22F46358D1F47E1FF7C35DB"/>
          </w:pPr>
          <w:r>
            <w:rPr>
              <w:rStyle w:val="a3"/>
            </w:rPr>
            <w:t>单击或点击此处输入文字。</w:t>
          </w:r>
        </w:p>
      </w:docPartBody>
    </w:docPart>
    <w:docPart>
      <w:docPartPr>
        <w:name w:val="AD54E1C06FB74E4B94DB8710AE94A1EE"/>
        <w:category>
          <w:name w:val="常规"/>
          <w:gallery w:val="placeholder"/>
        </w:category>
        <w:types>
          <w:type w:val="bbPlcHdr"/>
        </w:types>
        <w:behaviors>
          <w:behavior w:val="content"/>
        </w:behaviors>
        <w:guid w:val="{A7F22EA6-A70C-432C-99C1-DF11BFB52D4A}"/>
      </w:docPartPr>
      <w:docPartBody>
        <w:p w:rsidR="002A4FEE" w:rsidRDefault="002A4FEE">
          <w:pPr>
            <w:pStyle w:val="AD54E1C06FB74E4B94DB8710AE94A1EE"/>
          </w:pPr>
          <w:r>
            <w:rPr>
              <w:rStyle w:val="a3"/>
            </w:rPr>
            <w:t>单击或点击此处输入文字。</w:t>
          </w:r>
        </w:p>
      </w:docPartBody>
    </w:docPart>
    <w:docPart>
      <w:docPartPr>
        <w:name w:val="FD491392657D439F9CEE2510BE42E1C8"/>
        <w:category>
          <w:name w:val="常规"/>
          <w:gallery w:val="placeholder"/>
        </w:category>
        <w:types>
          <w:type w:val="bbPlcHdr"/>
        </w:types>
        <w:behaviors>
          <w:behavior w:val="content"/>
        </w:behaviors>
        <w:guid w:val="{69C43FEF-74D5-45E7-A4C0-AE5B39A90C32}"/>
      </w:docPartPr>
      <w:docPartBody>
        <w:p w:rsidR="002A4FEE" w:rsidRDefault="002A4FEE">
          <w:pPr>
            <w:pStyle w:val="FD491392657D439F9CEE2510BE42E1C8"/>
          </w:pPr>
          <w:r>
            <w:rPr>
              <w:rStyle w:val="a3"/>
            </w:rPr>
            <w:t>单击或点击此处输入文字。</w:t>
          </w:r>
        </w:p>
      </w:docPartBody>
    </w:docPart>
    <w:docPart>
      <w:docPartPr>
        <w:name w:val="511B20B70EAB4F36B5EAA442D9D5858D"/>
        <w:category>
          <w:name w:val="常规"/>
          <w:gallery w:val="placeholder"/>
        </w:category>
        <w:types>
          <w:type w:val="bbPlcHdr"/>
        </w:types>
        <w:behaviors>
          <w:behavior w:val="content"/>
        </w:behaviors>
        <w:guid w:val="{2C0C20C1-A6D9-43F5-AB55-6D7C960B4AA2}"/>
      </w:docPartPr>
      <w:docPartBody>
        <w:p w:rsidR="002A4FEE" w:rsidRDefault="002A4FEE">
          <w:pPr>
            <w:pStyle w:val="511B20B70EAB4F36B5EAA442D9D5858D"/>
          </w:pPr>
          <w:r>
            <w:rPr>
              <w:rStyle w:val="a3"/>
            </w:rPr>
            <w:t>单击或点击此处输入文字。</w:t>
          </w:r>
        </w:p>
      </w:docPartBody>
    </w:docPart>
    <w:docPart>
      <w:docPartPr>
        <w:name w:val="B52F1C91DC6C4581B6B385B55708C623"/>
        <w:category>
          <w:name w:val="常规"/>
          <w:gallery w:val="placeholder"/>
        </w:category>
        <w:types>
          <w:type w:val="bbPlcHdr"/>
        </w:types>
        <w:behaviors>
          <w:behavior w:val="content"/>
        </w:behaviors>
        <w:guid w:val="{A5CA7041-FC53-4D55-95D6-73CFC5FB2143}"/>
      </w:docPartPr>
      <w:docPartBody>
        <w:p w:rsidR="002A4FEE" w:rsidRDefault="002A4FEE">
          <w:pPr>
            <w:pStyle w:val="B52F1C91DC6C4581B6B385B55708C623"/>
          </w:pPr>
          <w:r>
            <w:rPr>
              <w:rStyle w:val="a3"/>
            </w:rPr>
            <w:t>单击或点击此处输入文字。</w:t>
          </w:r>
        </w:p>
      </w:docPartBody>
    </w:docPart>
    <w:docPart>
      <w:docPartPr>
        <w:name w:val="A65B5358D23F4E8CB78982EAC3537877"/>
        <w:category>
          <w:name w:val="常规"/>
          <w:gallery w:val="placeholder"/>
        </w:category>
        <w:types>
          <w:type w:val="bbPlcHdr"/>
        </w:types>
        <w:behaviors>
          <w:behavior w:val="content"/>
        </w:behaviors>
        <w:guid w:val="{6955E215-13B0-4A71-AE0D-B144EA330854}"/>
      </w:docPartPr>
      <w:docPartBody>
        <w:p w:rsidR="002A4FEE" w:rsidRDefault="002A4FEE">
          <w:pPr>
            <w:pStyle w:val="A65B5358D23F4E8CB78982EAC3537877"/>
          </w:pPr>
          <w:r>
            <w:rPr>
              <w:rStyle w:val="a3"/>
            </w:rPr>
            <w:t>单击或点击此处输入文字。</w:t>
          </w:r>
        </w:p>
      </w:docPartBody>
    </w:docPart>
    <w:docPart>
      <w:docPartPr>
        <w:name w:val="DCDB8DB3CA0143928D1913F40C0B7CC9"/>
        <w:category>
          <w:name w:val="常规"/>
          <w:gallery w:val="placeholder"/>
        </w:category>
        <w:types>
          <w:type w:val="bbPlcHdr"/>
        </w:types>
        <w:behaviors>
          <w:behavior w:val="content"/>
        </w:behaviors>
        <w:guid w:val="{7FF592D4-86CD-4C0F-B40E-308CA462F660}"/>
      </w:docPartPr>
      <w:docPartBody>
        <w:p w:rsidR="002A4FEE" w:rsidRDefault="002A4FEE">
          <w:pPr>
            <w:pStyle w:val="DCDB8DB3CA0143928D1913F40C0B7CC9"/>
          </w:pPr>
          <w:r>
            <w:rPr>
              <w:rStyle w:val="a3"/>
            </w:rPr>
            <w:t>单击或点击此处输入文字。</w:t>
          </w:r>
        </w:p>
      </w:docPartBody>
    </w:docPart>
    <w:docPart>
      <w:docPartPr>
        <w:name w:val="F5945FCC23344C8687E2B945590733BC"/>
        <w:category>
          <w:name w:val="常规"/>
          <w:gallery w:val="placeholder"/>
        </w:category>
        <w:types>
          <w:type w:val="bbPlcHdr"/>
        </w:types>
        <w:behaviors>
          <w:behavior w:val="content"/>
        </w:behaviors>
        <w:guid w:val="{5D301E17-EF91-4E76-981B-41F5BE468D79}"/>
      </w:docPartPr>
      <w:docPartBody>
        <w:p w:rsidR="002A4FEE" w:rsidRDefault="002A4FEE">
          <w:pPr>
            <w:pStyle w:val="F5945FCC23344C8687E2B945590733BC"/>
          </w:pPr>
          <w:r>
            <w:rPr>
              <w:rStyle w:val="a3"/>
            </w:rPr>
            <w:t>单击或点击此处输入文字。</w:t>
          </w:r>
        </w:p>
      </w:docPartBody>
    </w:docPart>
    <w:docPart>
      <w:docPartPr>
        <w:name w:val="66D46BF5645644F5853BE806CDBAB614"/>
        <w:category>
          <w:name w:val="常规"/>
          <w:gallery w:val="placeholder"/>
        </w:category>
        <w:types>
          <w:type w:val="bbPlcHdr"/>
        </w:types>
        <w:behaviors>
          <w:behavior w:val="content"/>
        </w:behaviors>
        <w:guid w:val="{A8EFF5FB-6BAF-4315-A71E-4BBC2F084106}"/>
      </w:docPartPr>
      <w:docPartBody>
        <w:p w:rsidR="002A4FEE" w:rsidRDefault="002A4FEE">
          <w:pPr>
            <w:pStyle w:val="66D46BF5645644F5853BE806CDBAB614"/>
          </w:pPr>
          <w:r>
            <w:rPr>
              <w:rStyle w:val="a3"/>
            </w:rPr>
            <w:t>单击或点击此处输入文字。</w:t>
          </w:r>
        </w:p>
      </w:docPartBody>
    </w:docPart>
    <w:docPart>
      <w:docPartPr>
        <w:name w:val="075BBEA5FFB645AC86AE439FDB6C5C73"/>
        <w:category>
          <w:name w:val="常规"/>
          <w:gallery w:val="placeholder"/>
        </w:category>
        <w:types>
          <w:type w:val="bbPlcHdr"/>
        </w:types>
        <w:behaviors>
          <w:behavior w:val="content"/>
        </w:behaviors>
        <w:guid w:val="{D0BFE640-660E-4432-ABAC-93D48D901BC6}"/>
      </w:docPartPr>
      <w:docPartBody>
        <w:p w:rsidR="002A4FEE" w:rsidRDefault="002A4FEE">
          <w:pPr>
            <w:pStyle w:val="075BBEA5FFB645AC86AE439FDB6C5C73"/>
          </w:pPr>
          <w:r>
            <w:rPr>
              <w:rStyle w:val="a3"/>
            </w:rPr>
            <w:t>单击或点击此处输入文字。</w:t>
          </w:r>
        </w:p>
      </w:docPartBody>
    </w:docPart>
    <w:docPart>
      <w:docPartPr>
        <w:name w:val="CE3DF25A1B194F3C90AA3F5F3D0EE3EF"/>
        <w:category>
          <w:name w:val="常规"/>
          <w:gallery w:val="placeholder"/>
        </w:category>
        <w:types>
          <w:type w:val="bbPlcHdr"/>
        </w:types>
        <w:behaviors>
          <w:behavior w:val="content"/>
        </w:behaviors>
        <w:guid w:val="{D661888A-D878-4B22-A2D4-6687B86B0747}"/>
      </w:docPartPr>
      <w:docPartBody>
        <w:p w:rsidR="002A4FEE" w:rsidRDefault="002A4FEE">
          <w:pPr>
            <w:pStyle w:val="CE3DF25A1B194F3C90AA3F5F3D0EE3EF"/>
          </w:pPr>
          <w:r>
            <w:rPr>
              <w:rStyle w:val="a3"/>
            </w:rPr>
            <w:t>单击或点击此处输入文字。</w:t>
          </w:r>
        </w:p>
      </w:docPartBody>
    </w:docPart>
    <w:docPart>
      <w:docPartPr>
        <w:name w:val="19F07FE4FE9948098B85F66FA79D912B"/>
        <w:category>
          <w:name w:val="常规"/>
          <w:gallery w:val="placeholder"/>
        </w:category>
        <w:types>
          <w:type w:val="bbPlcHdr"/>
        </w:types>
        <w:behaviors>
          <w:behavior w:val="content"/>
        </w:behaviors>
        <w:guid w:val="{28176A82-FA62-4502-9D6C-5689FCB5E337}"/>
      </w:docPartPr>
      <w:docPartBody>
        <w:p w:rsidR="002A4FEE" w:rsidRDefault="002A4FEE">
          <w:pPr>
            <w:pStyle w:val="19F07FE4FE9948098B85F66FA79D912B"/>
          </w:pPr>
          <w:r>
            <w:rPr>
              <w:rStyle w:val="a3"/>
            </w:rPr>
            <w:t>单击或点击此处输入文字。</w:t>
          </w:r>
        </w:p>
      </w:docPartBody>
    </w:docPart>
    <w:docPart>
      <w:docPartPr>
        <w:name w:val="1D621DA28D9543E08D617B17DF91FADE"/>
        <w:category>
          <w:name w:val="常规"/>
          <w:gallery w:val="placeholder"/>
        </w:category>
        <w:types>
          <w:type w:val="bbPlcHdr"/>
        </w:types>
        <w:behaviors>
          <w:behavior w:val="content"/>
        </w:behaviors>
        <w:guid w:val="{8E4FF817-A427-4C6B-87EC-AFB19EE2E82C}"/>
      </w:docPartPr>
      <w:docPartBody>
        <w:p w:rsidR="002A4FEE" w:rsidRDefault="002A4FEE">
          <w:pPr>
            <w:pStyle w:val="1D621DA28D9543E08D617B17DF91FADE"/>
          </w:pPr>
          <w:r>
            <w:rPr>
              <w:rStyle w:val="a3"/>
            </w:rPr>
            <w:t>单击或点击此处输入文字。</w:t>
          </w:r>
        </w:p>
      </w:docPartBody>
    </w:docPart>
    <w:docPart>
      <w:docPartPr>
        <w:name w:val="DA6FD6C8DE62488CA6B61B2DDFC0927C"/>
        <w:category>
          <w:name w:val="常规"/>
          <w:gallery w:val="placeholder"/>
        </w:category>
        <w:types>
          <w:type w:val="bbPlcHdr"/>
        </w:types>
        <w:behaviors>
          <w:behavior w:val="content"/>
        </w:behaviors>
        <w:guid w:val="{4A28F7DD-48F9-415D-B7EA-A10D77778866}"/>
      </w:docPartPr>
      <w:docPartBody>
        <w:p w:rsidR="002A4FEE" w:rsidRDefault="002A4FEE">
          <w:pPr>
            <w:pStyle w:val="DA6FD6C8DE62488CA6B61B2DDFC0927C"/>
          </w:pPr>
          <w:r>
            <w:rPr>
              <w:rStyle w:val="a3"/>
            </w:rPr>
            <w:t>单击或点击此处输入文字。</w:t>
          </w:r>
        </w:p>
      </w:docPartBody>
    </w:docPart>
    <w:docPart>
      <w:docPartPr>
        <w:name w:val="B99B79A5002F4A26814178B80BECCC1E"/>
        <w:category>
          <w:name w:val="常规"/>
          <w:gallery w:val="placeholder"/>
        </w:category>
        <w:types>
          <w:type w:val="bbPlcHdr"/>
        </w:types>
        <w:behaviors>
          <w:behavior w:val="content"/>
        </w:behaviors>
        <w:guid w:val="{C0B30D62-8508-4034-8C2D-ECED1CDAA0CF}"/>
      </w:docPartPr>
      <w:docPartBody>
        <w:p w:rsidR="002A4FEE" w:rsidRDefault="002A4FEE">
          <w:pPr>
            <w:pStyle w:val="B99B79A5002F4A26814178B80BECCC1E"/>
          </w:pPr>
          <w:r>
            <w:rPr>
              <w:rStyle w:val="a3"/>
            </w:rPr>
            <w:t>单击或点击此处输入文字。</w:t>
          </w:r>
        </w:p>
      </w:docPartBody>
    </w:docPart>
    <w:docPart>
      <w:docPartPr>
        <w:name w:val="C71B6AC5D67B4FCA96BCA20F8DCB0236"/>
        <w:category>
          <w:name w:val="常规"/>
          <w:gallery w:val="placeholder"/>
        </w:category>
        <w:types>
          <w:type w:val="bbPlcHdr"/>
        </w:types>
        <w:behaviors>
          <w:behavior w:val="content"/>
        </w:behaviors>
        <w:guid w:val="{6A714AD8-D757-425E-96F9-F769BB817AA7}"/>
      </w:docPartPr>
      <w:docPartBody>
        <w:p w:rsidR="002A4FEE" w:rsidRDefault="002A4FEE">
          <w:pPr>
            <w:pStyle w:val="C71B6AC5D67B4FCA96BCA20F8DCB0236"/>
          </w:pPr>
          <w:r>
            <w:rPr>
              <w:rStyle w:val="a3"/>
            </w:rPr>
            <w:t>单击或点击此处输入文字。</w:t>
          </w:r>
        </w:p>
      </w:docPartBody>
    </w:docPart>
    <w:docPart>
      <w:docPartPr>
        <w:name w:val="F72D6BFD2B684726AAB445D54C0EEAD7"/>
        <w:category>
          <w:name w:val="常规"/>
          <w:gallery w:val="placeholder"/>
        </w:category>
        <w:types>
          <w:type w:val="bbPlcHdr"/>
        </w:types>
        <w:behaviors>
          <w:behavior w:val="content"/>
        </w:behaviors>
        <w:guid w:val="{4D693B81-5D8B-4111-859A-6075AEF5FDD4}"/>
      </w:docPartPr>
      <w:docPartBody>
        <w:p w:rsidR="002A4FEE" w:rsidRDefault="002A4FEE">
          <w:pPr>
            <w:pStyle w:val="F72D6BFD2B684726AAB445D54C0EEAD7"/>
          </w:pPr>
          <w:r>
            <w:rPr>
              <w:rStyle w:val="a3"/>
            </w:rPr>
            <w:t>单击或点击此处输入文字。</w:t>
          </w:r>
        </w:p>
      </w:docPartBody>
    </w:docPart>
    <w:docPart>
      <w:docPartPr>
        <w:name w:val="520D106300174B9CB8501BB1268146FC"/>
        <w:category>
          <w:name w:val="常规"/>
          <w:gallery w:val="placeholder"/>
        </w:category>
        <w:types>
          <w:type w:val="bbPlcHdr"/>
        </w:types>
        <w:behaviors>
          <w:behavior w:val="content"/>
        </w:behaviors>
        <w:guid w:val="{6F8EDD2D-DA2B-4B9C-B283-C744DAF3EB05}"/>
      </w:docPartPr>
      <w:docPartBody>
        <w:p w:rsidR="002A4FEE" w:rsidRDefault="002A4FEE">
          <w:pPr>
            <w:pStyle w:val="520D106300174B9CB8501BB1268146FC"/>
          </w:pPr>
          <w:r>
            <w:rPr>
              <w:rStyle w:val="a3"/>
            </w:rPr>
            <w:t>单击或点击此处输入文字。</w:t>
          </w:r>
        </w:p>
      </w:docPartBody>
    </w:docPart>
    <w:docPart>
      <w:docPartPr>
        <w:name w:val="CB53DC06D43B4B46946BCA7D5566FCBE"/>
        <w:category>
          <w:name w:val="常规"/>
          <w:gallery w:val="placeholder"/>
        </w:category>
        <w:types>
          <w:type w:val="bbPlcHdr"/>
        </w:types>
        <w:behaviors>
          <w:behavior w:val="content"/>
        </w:behaviors>
        <w:guid w:val="{0E013963-84BB-46F9-8736-BDF23027A7B4}"/>
      </w:docPartPr>
      <w:docPartBody>
        <w:p w:rsidR="002A4FEE" w:rsidRDefault="002A4FEE">
          <w:pPr>
            <w:pStyle w:val="CB53DC06D43B4B46946BCA7D5566FCBE"/>
          </w:pPr>
          <w:r>
            <w:rPr>
              <w:rStyle w:val="a3"/>
            </w:rPr>
            <w:t>单击或点击此处输入文字。</w:t>
          </w:r>
        </w:p>
      </w:docPartBody>
    </w:docPart>
    <w:docPart>
      <w:docPartPr>
        <w:name w:val="0C96F845F265425C8D8517CECB9E195A"/>
        <w:category>
          <w:name w:val="常规"/>
          <w:gallery w:val="placeholder"/>
        </w:category>
        <w:types>
          <w:type w:val="bbPlcHdr"/>
        </w:types>
        <w:behaviors>
          <w:behavior w:val="content"/>
        </w:behaviors>
        <w:guid w:val="{42EB3E22-0A2E-4375-AE92-5C5099F50124}"/>
      </w:docPartPr>
      <w:docPartBody>
        <w:p w:rsidR="002A4FEE" w:rsidRDefault="002A4FEE">
          <w:pPr>
            <w:pStyle w:val="0C96F845F265425C8D8517CECB9E195A"/>
          </w:pPr>
          <w:r>
            <w:rPr>
              <w:rStyle w:val="a3"/>
            </w:rPr>
            <w:t>单击或点击此处输入文字。</w:t>
          </w:r>
        </w:p>
      </w:docPartBody>
    </w:docPart>
    <w:docPart>
      <w:docPartPr>
        <w:name w:val="015D99E403024A4795F9D0A47C1763F6"/>
        <w:category>
          <w:name w:val="常规"/>
          <w:gallery w:val="placeholder"/>
        </w:category>
        <w:types>
          <w:type w:val="bbPlcHdr"/>
        </w:types>
        <w:behaviors>
          <w:behavior w:val="content"/>
        </w:behaviors>
        <w:guid w:val="{BF98B087-3786-448A-A8B8-A48FD8A1EE44}"/>
      </w:docPartPr>
      <w:docPartBody>
        <w:p w:rsidR="002A4FEE" w:rsidRDefault="002A4FEE" w:rsidP="002A4FEE">
          <w:pPr>
            <w:pStyle w:val="015D99E403024A4795F9D0A47C1763F6"/>
          </w:pPr>
          <w:r>
            <w:rPr>
              <w:rStyle w:val="a3"/>
            </w:rPr>
            <w:t>单击或点击此处输入文字。</w:t>
          </w:r>
        </w:p>
      </w:docPartBody>
    </w:docPart>
    <w:docPart>
      <w:docPartPr>
        <w:name w:val="61564556D151482985C092568092D362"/>
        <w:category>
          <w:name w:val="常规"/>
          <w:gallery w:val="placeholder"/>
        </w:category>
        <w:types>
          <w:type w:val="bbPlcHdr"/>
        </w:types>
        <w:behaviors>
          <w:behavior w:val="content"/>
        </w:behaviors>
        <w:guid w:val="{EE2E3A12-5FA8-4526-B48C-081F2D72711E}"/>
      </w:docPartPr>
      <w:docPartBody>
        <w:p w:rsidR="002A4FEE" w:rsidRDefault="002A4FEE" w:rsidP="002A4FEE">
          <w:pPr>
            <w:pStyle w:val="61564556D151482985C092568092D362"/>
          </w:pPr>
          <w:r>
            <w:rPr>
              <w:rStyle w:val="a3"/>
            </w:rPr>
            <w:t>单击或点击此处输入文字。</w:t>
          </w:r>
        </w:p>
      </w:docPartBody>
    </w:docPart>
    <w:docPart>
      <w:docPartPr>
        <w:name w:val="7E5746D75B9C4A0288B548C1AE0CA007"/>
        <w:category>
          <w:name w:val="常规"/>
          <w:gallery w:val="placeholder"/>
        </w:category>
        <w:types>
          <w:type w:val="bbPlcHdr"/>
        </w:types>
        <w:behaviors>
          <w:behavior w:val="content"/>
        </w:behaviors>
        <w:guid w:val="{DDFB4FA6-2177-4B54-8276-4E58D6429FC6}"/>
      </w:docPartPr>
      <w:docPartBody>
        <w:p w:rsidR="002A4FEE" w:rsidRDefault="002A4FEE" w:rsidP="002A4FEE">
          <w:pPr>
            <w:pStyle w:val="7E5746D75B9C4A0288B548C1AE0CA007"/>
          </w:pPr>
          <w:r>
            <w:rPr>
              <w:rStyle w:val="a3"/>
            </w:rPr>
            <w:t>单击或点击此处输入文字。</w:t>
          </w:r>
        </w:p>
      </w:docPartBody>
    </w:docPart>
    <w:docPart>
      <w:docPartPr>
        <w:name w:val="9AEA1A931A8E42FFA647B3AF684252B2"/>
        <w:category>
          <w:name w:val="常规"/>
          <w:gallery w:val="placeholder"/>
        </w:category>
        <w:types>
          <w:type w:val="bbPlcHdr"/>
        </w:types>
        <w:behaviors>
          <w:behavior w:val="content"/>
        </w:behaviors>
        <w:guid w:val="{DCEF0B90-1DBD-4773-A62F-972613E22834}"/>
      </w:docPartPr>
      <w:docPartBody>
        <w:p w:rsidR="002A4FEE" w:rsidRDefault="002A4FEE" w:rsidP="002A4FEE">
          <w:pPr>
            <w:pStyle w:val="9AEA1A931A8E42FFA647B3AF684252B2"/>
          </w:pPr>
          <w:r>
            <w:rPr>
              <w:rStyle w:val="a3"/>
            </w:rPr>
            <w:t>单击或点击此处输入文字。</w:t>
          </w:r>
        </w:p>
      </w:docPartBody>
    </w:docPart>
    <w:docPart>
      <w:docPartPr>
        <w:name w:val="FE76C8E29717498C922E65043C5CD293"/>
        <w:category>
          <w:name w:val="常规"/>
          <w:gallery w:val="placeholder"/>
        </w:category>
        <w:types>
          <w:type w:val="bbPlcHdr"/>
        </w:types>
        <w:behaviors>
          <w:behavior w:val="content"/>
        </w:behaviors>
        <w:guid w:val="{4D20683D-A3CB-4E5E-B6C8-18C7AB8B6779}"/>
      </w:docPartPr>
      <w:docPartBody>
        <w:p w:rsidR="002A4FEE" w:rsidRDefault="002A4FEE" w:rsidP="002A4FEE">
          <w:pPr>
            <w:pStyle w:val="FE76C8E29717498C922E65043C5CD293"/>
          </w:pPr>
          <w:r>
            <w:rPr>
              <w:rStyle w:val="a3"/>
            </w:rPr>
            <w:t>单击或点击此处输入文字。</w:t>
          </w:r>
        </w:p>
      </w:docPartBody>
    </w:docPart>
    <w:docPart>
      <w:docPartPr>
        <w:name w:val="D0C683D16B8E4BCF943BDCE7E98532D1"/>
        <w:category>
          <w:name w:val="常规"/>
          <w:gallery w:val="placeholder"/>
        </w:category>
        <w:types>
          <w:type w:val="bbPlcHdr"/>
        </w:types>
        <w:behaviors>
          <w:behavior w:val="content"/>
        </w:behaviors>
        <w:guid w:val="{B5226408-EE9F-420D-B18E-E4B9DF250A6C}"/>
      </w:docPartPr>
      <w:docPartBody>
        <w:p w:rsidR="002A4FEE" w:rsidRDefault="002A4FEE" w:rsidP="002A4FEE">
          <w:pPr>
            <w:pStyle w:val="D0C683D16B8E4BCF943BDCE7E98532D1"/>
          </w:pPr>
          <w:r>
            <w:rPr>
              <w:rStyle w:val="a3"/>
            </w:rPr>
            <w:t>单击或点击此处输入文字。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auto"/>
    <w:pitch w:val="variable"/>
    <w:sig w:usb0="00000003" w:usb1="00000000" w:usb2="00000000" w:usb3="00000000" w:csb0="00000001"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仿宋_GB2312">
    <w:altName w:val="仿宋"/>
    <w:charset w:val="86"/>
    <w:family w:val="modern"/>
    <w:pitch w:val="default"/>
    <w:sig w:usb0="00000000" w:usb1="00000000" w:usb2="00000000" w:usb3="00000000" w:csb0="00040000" w:csb1="00000000"/>
  </w:font>
  <w:font w:name="Segoe UI Symbol">
    <w:panose1 w:val="020B0502040204020203"/>
    <w:charset w:val="00"/>
    <w:family w:val="swiss"/>
    <w:pitch w:val="variable"/>
    <w:sig w:usb0="800001E3" w:usb1="1200FFEF" w:usb2="00040000" w:usb3="00000000" w:csb0="00000001" w:csb1="00000000"/>
  </w:font>
  <w:font w:name="宋体-18030">
    <w:altName w:val="Arial Unicode MS"/>
    <w:charset w:val="00"/>
    <w:family w:val="auto"/>
    <w:pitch w:val="default"/>
    <w:sig w:usb0="00000000" w:usb1="00000000" w:usb2="00000000" w:usb3="00000000" w:csb0="00040001" w:csb1="00000000"/>
  </w:font>
  <w:font w:name="仿宋体">
    <w:altName w:val="宋体"/>
    <w:charset w:val="00"/>
    <w:family w:val="auto"/>
    <w:pitch w:val="default"/>
    <w:sig w:usb0="00000000" w:usb1="00000000" w:usb2="00000000" w:usb3="00000000" w:csb0="00040001" w:csb1="00000000"/>
  </w:font>
  <w:font w:name="楷体_GB2312">
    <w:altName w:val="楷体"/>
    <w:charset w:val="86"/>
    <w:family w:val="modern"/>
    <w:pitch w:val="default"/>
    <w:sig w:usb0="00000000" w:usb1="0000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3E4"/>
    <w:rsid w:val="00003EB0"/>
    <w:rsid w:val="00056386"/>
    <w:rsid w:val="000C024A"/>
    <w:rsid w:val="000C55D3"/>
    <w:rsid w:val="001072C5"/>
    <w:rsid w:val="00193707"/>
    <w:rsid w:val="001D475B"/>
    <w:rsid w:val="002A4FEE"/>
    <w:rsid w:val="002B0BEB"/>
    <w:rsid w:val="002B6CA9"/>
    <w:rsid w:val="002C4DD8"/>
    <w:rsid w:val="00312D39"/>
    <w:rsid w:val="00377D44"/>
    <w:rsid w:val="0038145A"/>
    <w:rsid w:val="00403F3A"/>
    <w:rsid w:val="00451228"/>
    <w:rsid w:val="004906A4"/>
    <w:rsid w:val="004D750E"/>
    <w:rsid w:val="00516692"/>
    <w:rsid w:val="00521480"/>
    <w:rsid w:val="005402FA"/>
    <w:rsid w:val="00546793"/>
    <w:rsid w:val="0057002B"/>
    <w:rsid w:val="00604437"/>
    <w:rsid w:val="00613FE6"/>
    <w:rsid w:val="006159E9"/>
    <w:rsid w:val="006E0EA3"/>
    <w:rsid w:val="0070180E"/>
    <w:rsid w:val="00721DCD"/>
    <w:rsid w:val="00844711"/>
    <w:rsid w:val="0090364B"/>
    <w:rsid w:val="009A642B"/>
    <w:rsid w:val="009C73E4"/>
    <w:rsid w:val="00A17FB4"/>
    <w:rsid w:val="00A4553B"/>
    <w:rsid w:val="00A92730"/>
    <w:rsid w:val="00A937F8"/>
    <w:rsid w:val="00B75F70"/>
    <w:rsid w:val="00BB594A"/>
    <w:rsid w:val="00BC0301"/>
    <w:rsid w:val="00BC256B"/>
    <w:rsid w:val="00C44C35"/>
    <w:rsid w:val="00C56712"/>
    <w:rsid w:val="00C73B4A"/>
    <w:rsid w:val="00C80958"/>
    <w:rsid w:val="00CA2391"/>
    <w:rsid w:val="00CE6ECE"/>
    <w:rsid w:val="00CF0664"/>
    <w:rsid w:val="00D14E4B"/>
    <w:rsid w:val="00D26125"/>
    <w:rsid w:val="00D830BB"/>
    <w:rsid w:val="00DC30D3"/>
    <w:rsid w:val="00DD2F05"/>
    <w:rsid w:val="00DE3B73"/>
    <w:rsid w:val="00F314FF"/>
    <w:rsid w:val="00F818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rsid w:val="002A4FEE"/>
    <w:rPr>
      <w:color w:val="808080"/>
    </w:rPr>
  </w:style>
  <w:style w:type="paragraph" w:customStyle="1" w:styleId="C60977237EFC430880E3A8173828F9B3">
    <w:name w:val="C60977237EFC430880E3A8173828F9B3"/>
    <w:pPr>
      <w:widowControl w:val="0"/>
      <w:jc w:val="both"/>
    </w:pPr>
    <w:rPr>
      <w:kern w:val="2"/>
      <w:sz w:val="21"/>
      <w:szCs w:val="22"/>
    </w:rPr>
  </w:style>
  <w:style w:type="paragraph" w:customStyle="1" w:styleId="E4CA1962D4D846E291B515D0B8C0B857">
    <w:name w:val="E4CA1962D4D846E291B515D0B8C0B857"/>
    <w:pPr>
      <w:widowControl w:val="0"/>
      <w:jc w:val="both"/>
    </w:pPr>
    <w:rPr>
      <w:kern w:val="2"/>
      <w:sz w:val="21"/>
      <w:szCs w:val="22"/>
    </w:rPr>
  </w:style>
  <w:style w:type="paragraph" w:customStyle="1" w:styleId="0BB2F8C19A694B68BBDBF950377003AD">
    <w:name w:val="0BB2F8C19A694B68BBDBF950377003AD"/>
    <w:pPr>
      <w:widowControl w:val="0"/>
      <w:jc w:val="both"/>
    </w:pPr>
    <w:rPr>
      <w:kern w:val="2"/>
      <w:sz w:val="21"/>
      <w:szCs w:val="22"/>
    </w:rPr>
  </w:style>
  <w:style w:type="paragraph" w:customStyle="1" w:styleId="5A3D5A398F6F409FB714807B5E1F0AE4">
    <w:name w:val="5A3D5A398F6F409FB714807B5E1F0AE4"/>
    <w:qFormat/>
    <w:pPr>
      <w:widowControl w:val="0"/>
      <w:jc w:val="both"/>
    </w:pPr>
    <w:rPr>
      <w:kern w:val="2"/>
      <w:sz w:val="21"/>
      <w:szCs w:val="22"/>
    </w:rPr>
  </w:style>
  <w:style w:type="paragraph" w:customStyle="1" w:styleId="309BD572530C470B8530953FA1F244B9">
    <w:name w:val="309BD572530C470B8530953FA1F244B9"/>
    <w:pPr>
      <w:widowControl w:val="0"/>
      <w:jc w:val="both"/>
    </w:pPr>
    <w:rPr>
      <w:kern w:val="2"/>
      <w:sz w:val="21"/>
      <w:szCs w:val="22"/>
    </w:rPr>
  </w:style>
  <w:style w:type="paragraph" w:customStyle="1" w:styleId="C79F202043704F2BB00B5C62B7C3A2BC">
    <w:name w:val="C79F202043704F2BB00B5C62B7C3A2BC"/>
    <w:pPr>
      <w:widowControl w:val="0"/>
      <w:jc w:val="both"/>
    </w:pPr>
    <w:rPr>
      <w:kern w:val="2"/>
      <w:sz w:val="21"/>
      <w:szCs w:val="22"/>
    </w:rPr>
  </w:style>
  <w:style w:type="paragraph" w:customStyle="1" w:styleId="DE43E2DC523F4DAD8D185B8F56F5E7E1">
    <w:name w:val="DE43E2DC523F4DAD8D185B8F56F5E7E1"/>
    <w:pPr>
      <w:widowControl w:val="0"/>
      <w:jc w:val="both"/>
    </w:pPr>
    <w:rPr>
      <w:kern w:val="2"/>
      <w:sz w:val="21"/>
      <w:szCs w:val="22"/>
    </w:rPr>
  </w:style>
  <w:style w:type="paragraph" w:customStyle="1" w:styleId="CCAC6151CDC54E2882C8A28CF40471F2">
    <w:name w:val="CCAC6151CDC54E2882C8A28CF40471F2"/>
    <w:pPr>
      <w:widowControl w:val="0"/>
      <w:jc w:val="both"/>
    </w:pPr>
    <w:rPr>
      <w:kern w:val="2"/>
      <w:sz w:val="21"/>
      <w:szCs w:val="22"/>
    </w:rPr>
  </w:style>
  <w:style w:type="paragraph" w:customStyle="1" w:styleId="85A0B029137F4304B253EF250318B72E">
    <w:name w:val="85A0B029137F4304B253EF250318B72E"/>
    <w:pPr>
      <w:widowControl w:val="0"/>
      <w:jc w:val="both"/>
    </w:pPr>
    <w:rPr>
      <w:kern w:val="2"/>
      <w:sz w:val="21"/>
      <w:szCs w:val="22"/>
    </w:rPr>
  </w:style>
  <w:style w:type="paragraph" w:customStyle="1" w:styleId="00D0556E766A4C19961418CEA4378C22">
    <w:name w:val="00D0556E766A4C19961418CEA4378C22"/>
    <w:qFormat/>
    <w:pPr>
      <w:widowControl w:val="0"/>
      <w:jc w:val="both"/>
    </w:pPr>
    <w:rPr>
      <w:kern w:val="2"/>
      <w:sz w:val="21"/>
      <w:szCs w:val="22"/>
    </w:rPr>
  </w:style>
  <w:style w:type="paragraph" w:customStyle="1" w:styleId="E11FCE4170C443DF869F9C2B0BF62FBA">
    <w:name w:val="E11FCE4170C443DF869F9C2B0BF62FBA"/>
    <w:qFormat/>
    <w:pPr>
      <w:widowControl w:val="0"/>
      <w:jc w:val="both"/>
    </w:pPr>
    <w:rPr>
      <w:kern w:val="2"/>
      <w:sz w:val="21"/>
      <w:szCs w:val="22"/>
    </w:rPr>
  </w:style>
  <w:style w:type="paragraph" w:customStyle="1" w:styleId="E068F70E0886461F90CBA22618ACCC01">
    <w:name w:val="E068F70E0886461F90CBA22618ACCC01"/>
    <w:pPr>
      <w:widowControl w:val="0"/>
      <w:jc w:val="both"/>
    </w:pPr>
    <w:rPr>
      <w:kern w:val="2"/>
      <w:sz w:val="21"/>
      <w:szCs w:val="22"/>
    </w:rPr>
  </w:style>
  <w:style w:type="paragraph" w:customStyle="1" w:styleId="9A90C02EA1484A1694AD31786AE2FEE3">
    <w:name w:val="9A90C02EA1484A1694AD31786AE2FEE3"/>
    <w:qFormat/>
    <w:pPr>
      <w:widowControl w:val="0"/>
      <w:jc w:val="both"/>
    </w:pPr>
    <w:rPr>
      <w:kern w:val="2"/>
      <w:sz w:val="21"/>
      <w:szCs w:val="22"/>
    </w:rPr>
  </w:style>
  <w:style w:type="paragraph" w:customStyle="1" w:styleId="AB15341593ED4ADA90C2DAC5BA2F2275">
    <w:name w:val="AB15341593ED4ADA90C2DAC5BA2F2275"/>
    <w:pPr>
      <w:widowControl w:val="0"/>
      <w:jc w:val="both"/>
    </w:pPr>
    <w:rPr>
      <w:kern w:val="2"/>
      <w:sz w:val="21"/>
      <w:szCs w:val="22"/>
    </w:rPr>
  </w:style>
  <w:style w:type="paragraph" w:customStyle="1" w:styleId="D87BAC51FBC74DC89F70C6303A169A68">
    <w:name w:val="D87BAC51FBC74DC89F70C6303A169A68"/>
    <w:qFormat/>
    <w:pPr>
      <w:widowControl w:val="0"/>
      <w:jc w:val="both"/>
    </w:pPr>
    <w:rPr>
      <w:kern w:val="2"/>
      <w:sz w:val="21"/>
      <w:szCs w:val="22"/>
    </w:rPr>
  </w:style>
  <w:style w:type="paragraph" w:customStyle="1" w:styleId="87AD13120A9947A5B1F5113E4ED23155">
    <w:name w:val="87AD13120A9947A5B1F5113E4ED23155"/>
    <w:pPr>
      <w:widowControl w:val="0"/>
      <w:jc w:val="both"/>
    </w:pPr>
    <w:rPr>
      <w:kern w:val="2"/>
      <w:sz w:val="21"/>
      <w:szCs w:val="22"/>
    </w:rPr>
  </w:style>
  <w:style w:type="paragraph" w:customStyle="1" w:styleId="A7C0456DD0EB4A36A3834A0A1D75E378">
    <w:name w:val="A7C0456DD0EB4A36A3834A0A1D75E378"/>
    <w:pPr>
      <w:widowControl w:val="0"/>
      <w:jc w:val="both"/>
    </w:pPr>
    <w:rPr>
      <w:kern w:val="2"/>
      <w:sz w:val="21"/>
      <w:szCs w:val="22"/>
    </w:rPr>
  </w:style>
  <w:style w:type="paragraph" w:customStyle="1" w:styleId="3AA40B16AD864E73A5EC7A5B6D8D6214">
    <w:name w:val="3AA40B16AD864E73A5EC7A5B6D8D6214"/>
    <w:qFormat/>
    <w:pPr>
      <w:widowControl w:val="0"/>
      <w:jc w:val="both"/>
    </w:pPr>
    <w:rPr>
      <w:kern w:val="2"/>
      <w:sz w:val="21"/>
      <w:szCs w:val="22"/>
    </w:rPr>
  </w:style>
  <w:style w:type="paragraph" w:customStyle="1" w:styleId="E66665B7E22F46358D1F47E1FF7C35DB">
    <w:name w:val="E66665B7E22F46358D1F47E1FF7C35DB"/>
    <w:qFormat/>
    <w:pPr>
      <w:widowControl w:val="0"/>
      <w:jc w:val="both"/>
    </w:pPr>
    <w:rPr>
      <w:kern w:val="2"/>
      <w:sz w:val="21"/>
      <w:szCs w:val="22"/>
    </w:rPr>
  </w:style>
  <w:style w:type="paragraph" w:customStyle="1" w:styleId="AD54E1C06FB74E4B94DB8710AE94A1EE">
    <w:name w:val="AD54E1C06FB74E4B94DB8710AE94A1EE"/>
    <w:pPr>
      <w:widowControl w:val="0"/>
      <w:jc w:val="both"/>
    </w:pPr>
    <w:rPr>
      <w:kern w:val="2"/>
      <w:sz w:val="21"/>
      <w:szCs w:val="22"/>
    </w:rPr>
  </w:style>
  <w:style w:type="paragraph" w:customStyle="1" w:styleId="FD491392657D439F9CEE2510BE42E1C8">
    <w:name w:val="FD491392657D439F9CEE2510BE42E1C8"/>
    <w:qFormat/>
    <w:pPr>
      <w:widowControl w:val="0"/>
      <w:jc w:val="both"/>
    </w:pPr>
    <w:rPr>
      <w:kern w:val="2"/>
      <w:sz w:val="21"/>
      <w:szCs w:val="22"/>
    </w:rPr>
  </w:style>
  <w:style w:type="paragraph" w:customStyle="1" w:styleId="511B20B70EAB4F36B5EAA442D9D5858D">
    <w:name w:val="511B20B70EAB4F36B5EAA442D9D5858D"/>
    <w:pPr>
      <w:widowControl w:val="0"/>
      <w:jc w:val="both"/>
    </w:pPr>
    <w:rPr>
      <w:kern w:val="2"/>
      <w:sz w:val="21"/>
      <w:szCs w:val="22"/>
    </w:rPr>
  </w:style>
  <w:style w:type="paragraph" w:customStyle="1" w:styleId="B52F1C91DC6C4581B6B385B55708C623">
    <w:name w:val="B52F1C91DC6C4581B6B385B55708C623"/>
    <w:pPr>
      <w:widowControl w:val="0"/>
      <w:jc w:val="both"/>
    </w:pPr>
    <w:rPr>
      <w:kern w:val="2"/>
      <w:sz w:val="21"/>
      <w:szCs w:val="22"/>
    </w:rPr>
  </w:style>
  <w:style w:type="paragraph" w:customStyle="1" w:styleId="A65B5358D23F4E8CB78982EAC3537877">
    <w:name w:val="A65B5358D23F4E8CB78982EAC3537877"/>
    <w:qFormat/>
    <w:pPr>
      <w:widowControl w:val="0"/>
      <w:jc w:val="both"/>
    </w:pPr>
    <w:rPr>
      <w:kern w:val="2"/>
      <w:sz w:val="21"/>
      <w:szCs w:val="22"/>
    </w:rPr>
  </w:style>
  <w:style w:type="paragraph" w:customStyle="1" w:styleId="DCDB8DB3CA0143928D1913F40C0B7CC9">
    <w:name w:val="DCDB8DB3CA0143928D1913F40C0B7CC9"/>
    <w:pPr>
      <w:widowControl w:val="0"/>
      <w:jc w:val="both"/>
    </w:pPr>
    <w:rPr>
      <w:kern w:val="2"/>
      <w:sz w:val="21"/>
      <w:szCs w:val="22"/>
    </w:rPr>
  </w:style>
  <w:style w:type="paragraph" w:customStyle="1" w:styleId="F5945FCC23344C8687E2B945590733BC">
    <w:name w:val="F5945FCC23344C8687E2B945590733BC"/>
    <w:pPr>
      <w:widowControl w:val="0"/>
      <w:jc w:val="both"/>
    </w:pPr>
    <w:rPr>
      <w:kern w:val="2"/>
      <w:sz w:val="21"/>
      <w:szCs w:val="22"/>
    </w:rPr>
  </w:style>
  <w:style w:type="paragraph" w:customStyle="1" w:styleId="83516C5A50A84ADEBE580333FD4912D9">
    <w:name w:val="83516C5A50A84ADEBE580333FD4912D9"/>
    <w:qFormat/>
    <w:pPr>
      <w:widowControl w:val="0"/>
      <w:jc w:val="both"/>
    </w:pPr>
    <w:rPr>
      <w:kern w:val="2"/>
      <w:sz w:val="21"/>
      <w:szCs w:val="22"/>
    </w:rPr>
  </w:style>
  <w:style w:type="paragraph" w:customStyle="1" w:styleId="993E6A899EA74C029C470D0CB81BE613">
    <w:name w:val="993E6A899EA74C029C470D0CB81BE613"/>
    <w:qFormat/>
    <w:pPr>
      <w:widowControl w:val="0"/>
      <w:jc w:val="both"/>
    </w:pPr>
    <w:rPr>
      <w:kern w:val="2"/>
      <w:sz w:val="21"/>
      <w:szCs w:val="22"/>
    </w:rPr>
  </w:style>
  <w:style w:type="paragraph" w:customStyle="1" w:styleId="B854D37005B54E5DAEA672E5313D7139">
    <w:name w:val="B854D37005B54E5DAEA672E5313D7139"/>
    <w:qFormat/>
    <w:pPr>
      <w:widowControl w:val="0"/>
      <w:jc w:val="both"/>
    </w:pPr>
    <w:rPr>
      <w:kern w:val="2"/>
      <w:sz w:val="21"/>
      <w:szCs w:val="22"/>
    </w:rPr>
  </w:style>
  <w:style w:type="paragraph" w:customStyle="1" w:styleId="4753EADCA30A4503A405C493B6603269">
    <w:name w:val="4753EADCA30A4503A405C493B6603269"/>
    <w:qFormat/>
    <w:pPr>
      <w:widowControl w:val="0"/>
      <w:jc w:val="both"/>
    </w:pPr>
    <w:rPr>
      <w:kern w:val="2"/>
      <w:sz w:val="21"/>
      <w:szCs w:val="22"/>
    </w:rPr>
  </w:style>
  <w:style w:type="paragraph" w:customStyle="1" w:styleId="67775C347EE4406BB9DD7CB6B5E3C51E">
    <w:name w:val="67775C347EE4406BB9DD7CB6B5E3C51E"/>
    <w:qFormat/>
    <w:pPr>
      <w:widowControl w:val="0"/>
      <w:jc w:val="both"/>
    </w:pPr>
    <w:rPr>
      <w:kern w:val="2"/>
      <w:sz w:val="21"/>
      <w:szCs w:val="22"/>
    </w:rPr>
  </w:style>
  <w:style w:type="paragraph" w:customStyle="1" w:styleId="66D181BB1A494EF6A193E16F249E47FD">
    <w:name w:val="66D181BB1A494EF6A193E16F249E47FD"/>
    <w:qFormat/>
    <w:pPr>
      <w:widowControl w:val="0"/>
      <w:jc w:val="both"/>
    </w:pPr>
    <w:rPr>
      <w:kern w:val="2"/>
      <w:sz w:val="21"/>
      <w:szCs w:val="22"/>
    </w:rPr>
  </w:style>
  <w:style w:type="paragraph" w:customStyle="1" w:styleId="C29E3EFB239C405F9923557E4721EE75">
    <w:name w:val="C29E3EFB239C405F9923557E4721EE75"/>
    <w:qFormat/>
    <w:pPr>
      <w:widowControl w:val="0"/>
      <w:jc w:val="both"/>
    </w:pPr>
    <w:rPr>
      <w:kern w:val="2"/>
      <w:sz w:val="21"/>
      <w:szCs w:val="22"/>
    </w:rPr>
  </w:style>
  <w:style w:type="paragraph" w:customStyle="1" w:styleId="F7A57DF209C446F9BCD858E2B5AD6324">
    <w:name w:val="F7A57DF209C446F9BCD858E2B5AD6324"/>
    <w:qFormat/>
    <w:pPr>
      <w:widowControl w:val="0"/>
      <w:jc w:val="both"/>
    </w:pPr>
    <w:rPr>
      <w:kern w:val="2"/>
      <w:sz w:val="21"/>
      <w:szCs w:val="22"/>
    </w:rPr>
  </w:style>
  <w:style w:type="paragraph" w:customStyle="1" w:styleId="66D46BF5645644F5853BE806CDBAB614">
    <w:name w:val="66D46BF5645644F5853BE806CDBAB614"/>
    <w:qFormat/>
    <w:pPr>
      <w:widowControl w:val="0"/>
      <w:jc w:val="both"/>
    </w:pPr>
    <w:rPr>
      <w:kern w:val="2"/>
      <w:sz w:val="21"/>
      <w:szCs w:val="22"/>
    </w:rPr>
  </w:style>
  <w:style w:type="paragraph" w:customStyle="1" w:styleId="075BBEA5FFB645AC86AE439FDB6C5C73">
    <w:name w:val="075BBEA5FFB645AC86AE439FDB6C5C73"/>
    <w:qFormat/>
    <w:pPr>
      <w:widowControl w:val="0"/>
      <w:jc w:val="both"/>
    </w:pPr>
    <w:rPr>
      <w:kern w:val="2"/>
      <w:sz w:val="21"/>
      <w:szCs w:val="22"/>
    </w:rPr>
  </w:style>
  <w:style w:type="paragraph" w:customStyle="1" w:styleId="CE3DF25A1B194F3C90AA3F5F3D0EE3EF">
    <w:name w:val="CE3DF25A1B194F3C90AA3F5F3D0EE3EF"/>
    <w:qFormat/>
    <w:pPr>
      <w:widowControl w:val="0"/>
      <w:jc w:val="both"/>
    </w:pPr>
    <w:rPr>
      <w:kern w:val="2"/>
      <w:sz w:val="21"/>
      <w:szCs w:val="22"/>
    </w:rPr>
  </w:style>
  <w:style w:type="paragraph" w:customStyle="1" w:styleId="19F07FE4FE9948098B85F66FA79D912B">
    <w:name w:val="19F07FE4FE9948098B85F66FA79D912B"/>
    <w:qFormat/>
    <w:pPr>
      <w:widowControl w:val="0"/>
      <w:jc w:val="both"/>
    </w:pPr>
    <w:rPr>
      <w:kern w:val="2"/>
      <w:sz w:val="21"/>
      <w:szCs w:val="22"/>
    </w:rPr>
  </w:style>
  <w:style w:type="paragraph" w:customStyle="1" w:styleId="1D621DA28D9543E08D617B17DF91FADE">
    <w:name w:val="1D621DA28D9543E08D617B17DF91FADE"/>
    <w:qFormat/>
    <w:pPr>
      <w:widowControl w:val="0"/>
      <w:jc w:val="both"/>
    </w:pPr>
    <w:rPr>
      <w:kern w:val="2"/>
      <w:sz w:val="21"/>
      <w:szCs w:val="22"/>
    </w:rPr>
  </w:style>
  <w:style w:type="paragraph" w:customStyle="1" w:styleId="DA6FD6C8DE62488CA6B61B2DDFC0927C">
    <w:name w:val="DA6FD6C8DE62488CA6B61B2DDFC0927C"/>
    <w:qFormat/>
    <w:pPr>
      <w:widowControl w:val="0"/>
      <w:jc w:val="both"/>
    </w:pPr>
    <w:rPr>
      <w:kern w:val="2"/>
      <w:sz w:val="21"/>
      <w:szCs w:val="22"/>
    </w:rPr>
  </w:style>
  <w:style w:type="paragraph" w:customStyle="1" w:styleId="B99B79A5002F4A26814178B80BECCC1E">
    <w:name w:val="B99B79A5002F4A26814178B80BECCC1E"/>
    <w:qFormat/>
    <w:pPr>
      <w:widowControl w:val="0"/>
      <w:jc w:val="both"/>
    </w:pPr>
    <w:rPr>
      <w:kern w:val="2"/>
      <w:sz w:val="21"/>
      <w:szCs w:val="22"/>
    </w:rPr>
  </w:style>
  <w:style w:type="paragraph" w:customStyle="1" w:styleId="C71B6AC5D67B4FCA96BCA20F8DCB0236">
    <w:name w:val="C71B6AC5D67B4FCA96BCA20F8DCB0236"/>
    <w:qFormat/>
    <w:pPr>
      <w:widowControl w:val="0"/>
      <w:jc w:val="both"/>
    </w:pPr>
    <w:rPr>
      <w:kern w:val="2"/>
      <w:sz w:val="21"/>
      <w:szCs w:val="22"/>
    </w:rPr>
  </w:style>
  <w:style w:type="paragraph" w:customStyle="1" w:styleId="DE00DFB34730464E9BC41941901376D0">
    <w:name w:val="DE00DFB34730464E9BC41941901376D0"/>
    <w:qFormat/>
    <w:pPr>
      <w:widowControl w:val="0"/>
      <w:jc w:val="both"/>
    </w:pPr>
    <w:rPr>
      <w:kern w:val="2"/>
      <w:sz w:val="21"/>
      <w:szCs w:val="22"/>
    </w:rPr>
  </w:style>
  <w:style w:type="paragraph" w:customStyle="1" w:styleId="F72D6BFD2B684726AAB445D54C0EEAD7">
    <w:name w:val="F72D6BFD2B684726AAB445D54C0EEAD7"/>
    <w:qFormat/>
    <w:pPr>
      <w:widowControl w:val="0"/>
      <w:jc w:val="both"/>
    </w:pPr>
    <w:rPr>
      <w:kern w:val="2"/>
      <w:sz w:val="21"/>
      <w:szCs w:val="22"/>
    </w:rPr>
  </w:style>
  <w:style w:type="paragraph" w:customStyle="1" w:styleId="0E09EBB4449C4FFBB863BD0A2E9E7CDA">
    <w:name w:val="0E09EBB4449C4FFBB863BD0A2E9E7CDA"/>
    <w:qFormat/>
    <w:pPr>
      <w:widowControl w:val="0"/>
      <w:jc w:val="both"/>
    </w:pPr>
    <w:rPr>
      <w:kern w:val="2"/>
      <w:sz w:val="21"/>
      <w:szCs w:val="22"/>
    </w:rPr>
  </w:style>
  <w:style w:type="paragraph" w:customStyle="1" w:styleId="520D106300174B9CB8501BB1268146FC">
    <w:name w:val="520D106300174B9CB8501BB1268146FC"/>
    <w:qFormat/>
    <w:pPr>
      <w:widowControl w:val="0"/>
      <w:jc w:val="both"/>
    </w:pPr>
    <w:rPr>
      <w:kern w:val="2"/>
      <w:sz w:val="21"/>
      <w:szCs w:val="22"/>
    </w:rPr>
  </w:style>
  <w:style w:type="paragraph" w:customStyle="1" w:styleId="B4B73FC5BA8A409F8C118E24F174868E">
    <w:name w:val="B4B73FC5BA8A409F8C118E24F174868E"/>
    <w:qFormat/>
    <w:pPr>
      <w:widowControl w:val="0"/>
      <w:jc w:val="both"/>
    </w:pPr>
    <w:rPr>
      <w:kern w:val="2"/>
      <w:sz w:val="21"/>
      <w:szCs w:val="22"/>
    </w:rPr>
  </w:style>
  <w:style w:type="paragraph" w:customStyle="1" w:styleId="8686ABC4169143E7B71667ADB97C7A1F">
    <w:name w:val="8686ABC4169143E7B71667ADB97C7A1F"/>
    <w:qFormat/>
    <w:pPr>
      <w:widowControl w:val="0"/>
      <w:jc w:val="both"/>
    </w:pPr>
    <w:rPr>
      <w:kern w:val="2"/>
      <w:sz w:val="21"/>
      <w:szCs w:val="22"/>
    </w:rPr>
  </w:style>
  <w:style w:type="paragraph" w:customStyle="1" w:styleId="6D247E4044C742119DDEED38A5EB13D7">
    <w:name w:val="6D247E4044C742119DDEED38A5EB13D7"/>
    <w:qFormat/>
    <w:pPr>
      <w:widowControl w:val="0"/>
      <w:jc w:val="both"/>
    </w:pPr>
    <w:rPr>
      <w:kern w:val="2"/>
      <w:sz w:val="21"/>
      <w:szCs w:val="22"/>
    </w:rPr>
  </w:style>
  <w:style w:type="paragraph" w:customStyle="1" w:styleId="AAB21362E0EB4751BA0364ED43A40D0F">
    <w:name w:val="AAB21362E0EB4751BA0364ED43A40D0F"/>
    <w:qFormat/>
    <w:pPr>
      <w:widowControl w:val="0"/>
      <w:jc w:val="both"/>
    </w:pPr>
    <w:rPr>
      <w:kern w:val="2"/>
      <w:sz w:val="21"/>
      <w:szCs w:val="22"/>
    </w:rPr>
  </w:style>
  <w:style w:type="paragraph" w:customStyle="1" w:styleId="CB53DC06D43B4B46946BCA7D5566FCBE">
    <w:name w:val="CB53DC06D43B4B46946BCA7D5566FCBE"/>
    <w:qFormat/>
    <w:pPr>
      <w:widowControl w:val="0"/>
      <w:jc w:val="both"/>
    </w:pPr>
    <w:rPr>
      <w:kern w:val="2"/>
      <w:sz w:val="21"/>
      <w:szCs w:val="22"/>
    </w:rPr>
  </w:style>
  <w:style w:type="paragraph" w:customStyle="1" w:styleId="0C96F845F265425C8D8517CECB9E195A">
    <w:name w:val="0C96F845F265425C8D8517CECB9E195A"/>
    <w:qFormat/>
    <w:pPr>
      <w:widowControl w:val="0"/>
      <w:jc w:val="both"/>
    </w:pPr>
    <w:rPr>
      <w:kern w:val="2"/>
      <w:sz w:val="21"/>
      <w:szCs w:val="22"/>
    </w:rPr>
  </w:style>
  <w:style w:type="paragraph" w:customStyle="1" w:styleId="9C587277716A4AC998B75165A60A8479">
    <w:name w:val="9C587277716A4AC998B75165A60A8479"/>
    <w:rsid w:val="002A4FEE"/>
    <w:pPr>
      <w:widowControl w:val="0"/>
      <w:jc w:val="both"/>
    </w:pPr>
    <w:rPr>
      <w:kern w:val="2"/>
      <w:sz w:val="21"/>
      <w:szCs w:val="22"/>
    </w:rPr>
  </w:style>
  <w:style w:type="paragraph" w:customStyle="1" w:styleId="015D99E403024A4795F9D0A47C1763F6">
    <w:name w:val="015D99E403024A4795F9D0A47C1763F6"/>
    <w:rsid w:val="002A4FEE"/>
    <w:pPr>
      <w:widowControl w:val="0"/>
      <w:jc w:val="both"/>
    </w:pPr>
    <w:rPr>
      <w:kern w:val="2"/>
      <w:sz w:val="21"/>
      <w:szCs w:val="22"/>
    </w:rPr>
  </w:style>
  <w:style w:type="paragraph" w:customStyle="1" w:styleId="61564556D151482985C092568092D362">
    <w:name w:val="61564556D151482985C092568092D362"/>
    <w:rsid w:val="002A4FEE"/>
    <w:pPr>
      <w:widowControl w:val="0"/>
      <w:jc w:val="both"/>
    </w:pPr>
    <w:rPr>
      <w:kern w:val="2"/>
      <w:sz w:val="21"/>
      <w:szCs w:val="22"/>
    </w:rPr>
  </w:style>
  <w:style w:type="paragraph" w:customStyle="1" w:styleId="2BA25F0402BC4AA0939EFA8E643C78E3">
    <w:name w:val="2BA25F0402BC4AA0939EFA8E643C78E3"/>
    <w:rsid w:val="002A4FEE"/>
    <w:pPr>
      <w:widowControl w:val="0"/>
      <w:jc w:val="both"/>
    </w:pPr>
    <w:rPr>
      <w:kern w:val="2"/>
      <w:sz w:val="21"/>
      <w:szCs w:val="22"/>
    </w:rPr>
  </w:style>
  <w:style w:type="paragraph" w:customStyle="1" w:styleId="7E5746D75B9C4A0288B548C1AE0CA007">
    <w:name w:val="7E5746D75B9C4A0288B548C1AE0CA007"/>
    <w:rsid w:val="002A4FEE"/>
    <w:pPr>
      <w:widowControl w:val="0"/>
      <w:jc w:val="both"/>
    </w:pPr>
    <w:rPr>
      <w:kern w:val="2"/>
      <w:sz w:val="21"/>
      <w:szCs w:val="22"/>
    </w:rPr>
  </w:style>
  <w:style w:type="paragraph" w:customStyle="1" w:styleId="9AEA1A931A8E42FFA647B3AF684252B2">
    <w:name w:val="9AEA1A931A8E42FFA647B3AF684252B2"/>
    <w:rsid w:val="002A4FEE"/>
    <w:pPr>
      <w:widowControl w:val="0"/>
      <w:jc w:val="both"/>
    </w:pPr>
    <w:rPr>
      <w:kern w:val="2"/>
      <w:sz w:val="21"/>
      <w:szCs w:val="22"/>
    </w:rPr>
  </w:style>
  <w:style w:type="paragraph" w:customStyle="1" w:styleId="FE76C8E29717498C922E65043C5CD293">
    <w:name w:val="FE76C8E29717498C922E65043C5CD293"/>
    <w:rsid w:val="002A4FEE"/>
    <w:pPr>
      <w:widowControl w:val="0"/>
      <w:jc w:val="both"/>
    </w:pPr>
    <w:rPr>
      <w:kern w:val="2"/>
      <w:sz w:val="21"/>
      <w:szCs w:val="22"/>
    </w:rPr>
  </w:style>
  <w:style w:type="paragraph" w:customStyle="1" w:styleId="326F2FD46A2B4BEF8D9CEC8682655D18">
    <w:name w:val="326F2FD46A2B4BEF8D9CEC8682655D18"/>
    <w:rsid w:val="002A4FEE"/>
    <w:pPr>
      <w:widowControl w:val="0"/>
      <w:jc w:val="both"/>
    </w:pPr>
    <w:rPr>
      <w:kern w:val="2"/>
      <w:sz w:val="21"/>
      <w:szCs w:val="22"/>
    </w:rPr>
  </w:style>
  <w:style w:type="paragraph" w:customStyle="1" w:styleId="D0C683D16B8E4BCF943BDCE7E98532D1">
    <w:name w:val="D0C683D16B8E4BCF943BDCE7E98532D1"/>
    <w:rsid w:val="002A4FEE"/>
    <w:pPr>
      <w:widowControl w:val="0"/>
      <w:jc w:val="both"/>
    </w:pPr>
    <w:rPr>
      <w:kern w:val="2"/>
      <w:sz w:val="21"/>
      <w:szCs w:val="22"/>
    </w:rPr>
  </w:style>
  <w:style w:type="paragraph" w:customStyle="1" w:styleId="19165C5E7081432C95471E3BC23CB916">
    <w:name w:val="19165C5E7081432C95471E3BC23CB916"/>
    <w:rsid w:val="002A4FEE"/>
    <w:pPr>
      <w:widowControl w:val="0"/>
      <w:jc w:val="both"/>
    </w:pPr>
    <w:rPr>
      <w:kern w:val="2"/>
      <w:sz w:val="21"/>
      <w:szCs w:val="22"/>
    </w:rPr>
  </w:style>
  <w:style w:type="paragraph" w:customStyle="1" w:styleId="96626BEB6E4946F5B7F0F30C0A36B313">
    <w:name w:val="96626BEB6E4946F5B7F0F30C0A36B313"/>
    <w:rsid w:val="002A4FEE"/>
    <w:pPr>
      <w:widowControl w:val="0"/>
      <w:jc w:val="both"/>
    </w:pPr>
    <w:rPr>
      <w:kern w:val="2"/>
      <w:sz w:val="21"/>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B95F2E-FDA4-4F9B-AD7B-71AB60540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134</Pages>
  <Words>13152</Words>
  <Characters>74970</Characters>
  <Application>Microsoft Office Word</Application>
  <DocSecurity>0</DocSecurity>
  <Lines>624</Lines>
  <Paragraphs>175</Paragraphs>
  <ScaleCrop>false</ScaleCrop>
  <Company/>
  <LinksUpToDate>false</LinksUpToDate>
  <CharactersWithSpaces>87947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林文凯</dc:creator>
  <cp:lastModifiedBy>CZB</cp:lastModifiedBy>
  <cp:revision>8</cp:revision>
  <dcterms:created xsi:type="dcterms:W3CDTF">2026-10-13T00:55:00Z</dcterms:created>
  <dcterms:modified xsi:type="dcterms:W3CDTF">2026-10-16T06:39:00Z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2052-11.1.0.12300</vt:lpwstr>
  </property>
  <property fmtid="{D5CDD505-2E9C-101B-9397-08002B2CF9AE}" pid="3" name="ICV">
    <vt:lpwstr>04F04E7DC1D7426B86F3C30C6D96DF2C</vt:lpwstr>
  </property>
</Properties>
</file>