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300" w:line="240" w:lineRule="auto"/>
        <w:jc w:val="left"/>
        <w:rPr>
          <w:rFonts w:hint="eastAsia" w:ascii="仿宋_GB2312" w:hAnsi="仿宋_GB2312" w:eastAsia="仿宋_GB2312" w:cs="仿宋_GB231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28"/>
          <w:lang w:val="en-US" w:eastAsia="zh-CN"/>
        </w:rPr>
        <w:t>合同</w:t>
      </w:r>
      <w:r>
        <w:rPr>
          <w:rFonts w:hint="eastAsia" w:ascii="仿宋_GB2312" w:hAnsi="仿宋_GB2312" w:eastAsia="仿宋_GB2312" w:cs="仿宋_GB2312"/>
          <w:color w:val="000000"/>
          <w:sz w:val="28"/>
        </w:rPr>
        <w:t>编号：</w:t>
      </w:r>
    </w:p>
    <w:p>
      <w:pPr>
        <w:pStyle w:val="5"/>
        <w:keepNext w:val="0"/>
        <w:keepLines w:val="0"/>
        <w:pageBreakBefore w:val="0"/>
        <w:spacing w:before="200" w:after="200" w:line="240" w:lineRule="auto"/>
        <w:jc w:val="center"/>
        <w:outlineLvl w:val="0"/>
        <w:rPr>
          <w:rFonts w:hint="eastAsia" w:ascii="仿宋_GB2312" w:hAnsi="仿宋_GB2312" w:eastAsia="仿宋_GB2312" w:cs="仿宋_GB2312"/>
          <w:b/>
          <w:bCs/>
          <w:color w:val="000000"/>
          <w:sz w:val="44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44"/>
        </w:rPr>
        <w:t>数字电路租赁合同书补充协议</w:t>
      </w:r>
    </w:p>
    <w:p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20"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甲方：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>深圳市投控数字科技有限公司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20"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乙方：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>中国移动通信集团广东有限公司深圳分公司</w:t>
      </w:r>
    </w:p>
    <w:p>
      <w:pPr>
        <w:pStyle w:val="2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</w:p>
    <w:p>
      <w:pPr>
        <w:pStyle w:val="2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0"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鉴于：甲乙双方于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2025年4月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】签署了【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甲方合同编号：YXW-2025-23-02-01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乙方合同编号：CMGD-SZ-202503633】的《数字电路租赁合同书》（以下简称"原合同"），原合同约定的服务期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限1年即将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届满。双方经友好协商一致，就原合同续约事宜达成如下补充约定：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0"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一、服务期限续约约定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1.1双方一致同意，原合同项下数字电路租赁服务期限续约1年，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</w:rPr>
        <w:t>自【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</w:rPr>
        <w:t>日】起至【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lang w:val="en-US" w:eastAsia="zh-CN"/>
        </w:rPr>
        <w:t>2027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</w:rPr>
        <w:t>日】止。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双方确认：原合同项下数字电路已完成安装、调试并通过甲方验收，目前处于正常运行状态，原合同中涉及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lang w:val="en-US" w:eastAsia="zh-CN"/>
        </w:rPr>
        <w:t>初始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安装、调试与验收的相关条款已履行完毕，不再适用于本次续约周期。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</w:rPr>
        <w:t>原合同约定的服务期内的服务水平、维护、故障响应及违约责任等条款，在本续约期内继续有效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0"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二、续约周期费用及付款方式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2.1本次续约周期含税总费用为人民币壹万壹仟贰佰伍拾陆元整（￥11,256.00元），税率9%，该价格为固定总价，包含乙方履行本次续约服务义务的全部费用。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2.2付款方式调整为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合同总费用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按半年分2次支付：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第一笔费用：甲方于续约服务期起始后第3个月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即2026年7月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，收到乙方开具的对应金额增值税专用发票后30个自然日内，向乙方支付上半年费用人民币伍仟陆佰贰拾捌元整（￥5,628.00元）；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第二笔费用：甲方于续约服务期起始后第9个月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即2027年1月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，收到乙方开具的对应金额增值税专用发票后30个自然日内，向乙方支付下半年费用人民币伍仟陆佰贰拾捌元整（￥5,628.00元）。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2.3乙方收款账户信息按原合同约定保持不变。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0"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三、其他约定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3.1本补充协议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自生效之日起，即成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为原合同不可分割的组成部分，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与原合同具有同等的法律效力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</w:rPr>
        <w:t>除本补充协议明  确变更的内容外，原合同其余条款继续有效并对双方具有约束力；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lang w:val="en-US" w:eastAsia="zh-CN"/>
        </w:rPr>
        <w:t>本补充协议与原合同约定不一致的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，以本补充协议为准。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本协议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甲乙双方法定代表人或授权代表签字并加盖公章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后立即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生效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3本协议一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式肆份，甲方执贰份，乙方执贰份，具有同等法律效力。</w:t>
      </w:r>
    </w:p>
    <w:p>
      <w:pPr>
        <w:pStyle w:val="2"/>
        <w:ind w:left="0" w:leftChars="0" w:firstLine="0" w:firstLineChars="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以下无正文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</w:p>
    <w:tbl>
      <w:tblPr>
        <w:tblStyle w:val="35"/>
        <w:tblW w:w="87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0"/>
        <w:gridCol w:w="43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5" w:hRule="atLeast"/>
          <w:jc w:val="center"/>
        </w:trPr>
        <w:tc>
          <w:tcPr>
            <w:tcW w:w="4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120" w:line="240" w:lineRule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spacing w:before="0" w:after="120" w:line="240" w:lineRule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甲方（加盖公章/合同专用章）：</w:t>
            </w:r>
          </w:p>
          <w:p>
            <w:pPr>
              <w:spacing w:before="0" w:after="120" w:line="240" w:lineRule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深圳市投控数字科技有限公司</w:t>
            </w:r>
          </w:p>
          <w:p>
            <w:pPr>
              <w:spacing w:before="0" w:after="120" w:line="240" w:lineRule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spacing w:before="0" w:after="120" w:line="240" w:lineRule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法定代表人/授权代表（签字）：</w:t>
            </w:r>
          </w:p>
          <w:p>
            <w:pPr>
              <w:spacing w:before="0" w:after="120" w:line="240" w:lineRule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spacing w:before="0" w:after="120" w:line="240" w:lineRule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日期：____年____月____日</w:t>
            </w:r>
          </w:p>
        </w:tc>
        <w:tc>
          <w:tcPr>
            <w:tcW w:w="4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120" w:line="240" w:lineRule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spacing w:before="0" w:after="120" w:line="240" w:lineRule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乙方（加盖公章/合同专用章）：</w:t>
            </w:r>
          </w:p>
          <w:p>
            <w:pPr>
              <w:spacing w:before="0" w:after="120" w:line="240" w:lineRule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中国移动通信集团广东有限公司深圳分公司</w:t>
            </w:r>
          </w:p>
          <w:p>
            <w:pPr>
              <w:pStyle w:val="2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7" w:beforeLines="60" w:after="120"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7" w:beforeLines="60" w:after="120"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法定代表人/授权代表（签字）：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7" w:beforeLines="60"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7" w:beforeLines="6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7" w:beforeLines="60" w:after="120"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日期：____年____月____日</w:t>
            </w:r>
          </w:p>
        </w:tc>
      </w:tr>
    </w:tbl>
    <w:p>
      <w:pPr>
        <w:spacing w:before="0" w:after="120" w:line="240" w:lineRule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sectPr>
      <w:footerReference r:id="rId5" w:type="default"/>
      <w:pgSz w:w="12240" w:h="15840"/>
      <w:pgMar w:top="1440" w:right="1800" w:bottom="1440" w:left="1800" w:header="720" w:footer="720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6"/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t>3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6"/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t>3</w: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2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5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0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5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6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8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revisionView w:markup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2FE20CD"/>
    <w:rsid w:val="03200295"/>
    <w:rsid w:val="053C5586"/>
    <w:rsid w:val="0893471C"/>
    <w:rsid w:val="0B927916"/>
    <w:rsid w:val="0D2B52CD"/>
    <w:rsid w:val="0D2E62E1"/>
    <w:rsid w:val="0D6B7368"/>
    <w:rsid w:val="0EFD7A26"/>
    <w:rsid w:val="12936308"/>
    <w:rsid w:val="1332082F"/>
    <w:rsid w:val="13AC7923"/>
    <w:rsid w:val="14082C91"/>
    <w:rsid w:val="178A15DE"/>
    <w:rsid w:val="1C0726DF"/>
    <w:rsid w:val="232173F5"/>
    <w:rsid w:val="23E24D51"/>
    <w:rsid w:val="240E5F29"/>
    <w:rsid w:val="2E9A064C"/>
    <w:rsid w:val="32D23EF0"/>
    <w:rsid w:val="347C3226"/>
    <w:rsid w:val="3D49081C"/>
    <w:rsid w:val="3DA1062F"/>
    <w:rsid w:val="3E67538F"/>
    <w:rsid w:val="3F3B31CA"/>
    <w:rsid w:val="40CA53E0"/>
    <w:rsid w:val="48421B82"/>
    <w:rsid w:val="4A19427E"/>
    <w:rsid w:val="4C946D87"/>
    <w:rsid w:val="4E6B5004"/>
    <w:rsid w:val="52BD204D"/>
    <w:rsid w:val="54CD277E"/>
    <w:rsid w:val="54D87DBE"/>
    <w:rsid w:val="5A715E56"/>
    <w:rsid w:val="5B380E5B"/>
    <w:rsid w:val="5E97536D"/>
    <w:rsid w:val="605F2329"/>
    <w:rsid w:val="645B1C35"/>
    <w:rsid w:val="69D467B8"/>
    <w:rsid w:val="6C0F78B8"/>
    <w:rsid w:val="6CDA729E"/>
    <w:rsid w:val="6F923EA5"/>
    <w:rsid w:val="71453F9B"/>
    <w:rsid w:val="7E930E19"/>
    <w:rsid w:val="7EC8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99" w:semiHidden="0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before="0" w:after="0" w:line="276" w:lineRule="auto"/>
    </w:pPr>
    <w:rPr>
      <w:rFonts w:ascii="微软雅黑" w:hAnsi="微软雅黑" w:eastAsia="微软雅黑" w:cstheme="minorBidi"/>
      <w:sz w:val="24"/>
      <w:szCs w:val="22"/>
      <w:lang w:val="en-US" w:eastAsia="en-US" w:bidi="ar-SA"/>
    </w:rPr>
  </w:style>
  <w:style w:type="paragraph" w:styleId="5">
    <w:name w:val="heading 1"/>
    <w:basedOn w:val="1"/>
    <w:next w:val="1"/>
    <w:link w:val="140"/>
    <w:qFormat/>
    <w:uiPriority w:val="9"/>
    <w:pPr>
      <w:keepNext/>
      <w:keepLines/>
      <w:spacing w:before="480" w:after="0"/>
      <w:outlineLvl w:val="0"/>
    </w:pPr>
    <w:rPr>
      <w:rFonts w:ascii="微软雅黑" w:hAnsi="微软雅黑" w:eastAsia="微软雅黑" w:cs="微软雅黑"/>
      <w:b/>
      <w:bCs/>
      <w:color w:val="376092" w:themeColor="accent1" w:themeShade="BF"/>
      <w:sz w:val="28"/>
      <w:szCs w:val="28"/>
    </w:rPr>
  </w:style>
  <w:style w:type="paragraph" w:styleId="6">
    <w:name w:val="heading 2"/>
    <w:basedOn w:val="1"/>
    <w:next w:val="1"/>
    <w:link w:val="141"/>
    <w:unhideWhenUsed/>
    <w:qFormat/>
    <w:uiPriority w:val="9"/>
    <w:pPr>
      <w:keepNext/>
      <w:keepLines/>
      <w:spacing w:before="200" w:after="0"/>
      <w:outlineLvl w:val="1"/>
    </w:pPr>
    <w:rPr>
      <w:rFonts w:ascii="微软雅黑" w:hAnsi="微软雅黑" w:eastAsia="微软雅黑" w:cs="微软雅黑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7">
    <w:name w:val="heading 3"/>
    <w:basedOn w:val="1"/>
    <w:next w:val="1"/>
    <w:link w:val="142"/>
    <w:unhideWhenUsed/>
    <w:qFormat/>
    <w:uiPriority w:val="9"/>
    <w:pPr>
      <w:keepNext/>
      <w:keepLines/>
      <w:spacing w:before="200" w:after="0"/>
      <w:outlineLvl w:val="2"/>
    </w:pPr>
    <w:rPr>
      <w:rFonts w:ascii="微软雅黑" w:hAnsi="微软雅黑" w:eastAsia="微软雅黑" w:cs="微软雅黑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8">
    <w:name w:val="heading 4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3"/>
    </w:pPr>
    <w:rPr>
      <w:rFonts w:ascii="微软雅黑" w:hAnsi="微软雅黑" w:eastAsia="微软雅黑" w:cs="微软雅黑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9">
    <w:name w:val="heading 5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4"/>
    </w:pPr>
    <w:rPr>
      <w:rFonts w:ascii="微软雅黑" w:hAnsi="微软雅黑" w:eastAsia="微软雅黑" w:cs="微软雅黑"/>
      <w:color w:val="254061" w:themeColor="accent1" w:themeShade="80"/>
    </w:rPr>
  </w:style>
  <w:style w:type="paragraph" w:styleId="10">
    <w:name w:val="heading 6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5"/>
    </w:pPr>
    <w:rPr>
      <w:rFonts w:ascii="微软雅黑" w:hAnsi="微软雅黑" w:eastAsia="微软雅黑" w:cs="微软雅黑"/>
      <w:color w:val="254061" w:themeColor="accent1" w:themeShade="80"/>
    </w:rPr>
  </w:style>
  <w:style w:type="paragraph" w:styleId="11">
    <w:name w:val="heading 7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2">
    <w:name w:val="heading 8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3">
    <w:name w:val="heading 9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4">
    <w:name w:val="Default Paragraph Font"/>
    <w:semiHidden/>
    <w:unhideWhenUsed/>
    <w:qFormat/>
    <w:uiPriority w:val="1"/>
  </w:style>
  <w:style w:type="table" w:default="1" w:styleId="3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spacing w:afterLines="25"/>
      <w:ind w:firstLine="420" w:firstLineChars="200"/>
    </w:p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4">
    <w:name w:val="macro"/>
    <w:link w:val="149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4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5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6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9">
    <w:name w:val="Body Text 3"/>
    <w:basedOn w:val="1"/>
    <w:link w:val="148"/>
    <w:unhideWhenUsed/>
    <w:qFormat/>
    <w:uiPriority w:val="99"/>
    <w:pPr>
      <w:spacing w:after="120"/>
    </w:pPr>
    <w:rPr>
      <w:sz w:val="16"/>
      <w:szCs w:val="16"/>
    </w:rPr>
  </w:style>
  <w:style w:type="paragraph" w:styleId="20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1">
    <w:name w:val="Body Text"/>
    <w:basedOn w:val="1"/>
    <w:link w:val="146"/>
    <w:unhideWhenUsed/>
    <w:qFormat/>
    <w:uiPriority w:val="99"/>
    <w:pPr>
      <w:spacing w:after="120"/>
    </w:pPr>
  </w:style>
  <w:style w:type="paragraph" w:styleId="22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3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4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5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6">
    <w:name w:val="footer"/>
    <w:basedOn w:val="1"/>
    <w:link w:val="1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head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8">
    <w:name w:val="Subtitle"/>
    <w:basedOn w:val="1"/>
    <w:next w:val="1"/>
    <w:link w:val="1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9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30">
    <w:name w:val="Body Text 2"/>
    <w:basedOn w:val="1"/>
    <w:link w:val="147"/>
    <w:unhideWhenUsed/>
    <w:qFormat/>
    <w:uiPriority w:val="99"/>
    <w:pPr>
      <w:spacing w:after="120" w:line="480" w:lineRule="auto"/>
    </w:pPr>
  </w:style>
  <w:style w:type="paragraph" w:styleId="31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2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3">
    <w:name w:val="Title"/>
    <w:basedOn w:val="1"/>
    <w:next w:val="1"/>
    <w:link w:val="1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5">
    <w:name w:val="Table Grid"/>
    <w:basedOn w:val="3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6">
    <w:name w:val="Light Shading"/>
    <w:basedOn w:val="34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7">
    <w:name w:val="Light Shading Accent 1"/>
    <w:basedOn w:val="34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8">
    <w:name w:val="Light Shading Accent 2"/>
    <w:basedOn w:val="34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9">
    <w:name w:val="Light Shading Accent 3"/>
    <w:basedOn w:val="34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0">
    <w:name w:val="Light Shading Accent 4"/>
    <w:basedOn w:val="34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1">
    <w:name w:val="Light Shading Accent 5"/>
    <w:basedOn w:val="34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2">
    <w:name w:val="Light Shading Accent 6"/>
    <w:basedOn w:val="34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3">
    <w:name w:val="Light List"/>
    <w:basedOn w:val="34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4">
    <w:name w:val="Light List Accent 1"/>
    <w:basedOn w:val="34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5">
    <w:name w:val="Light List Accent 2"/>
    <w:basedOn w:val="34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6">
    <w:name w:val="Light List Accent 3"/>
    <w:basedOn w:val="34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7">
    <w:name w:val="Light List Accent 4"/>
    <w:basedOn w:val="34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8">
    <w:name w:val="Light List Accent 5"/>
    <w:basedOn w:val="34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9">
    <w:name w:val="Light List Accent 6"/>
    <w:basedOn w:val="34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0">
    <w:name w:val="Light Grid"/>
    <w:basedOn w:val="34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1">
    <w:name w:val="Light Grid Accent 1"/>
    <w:basedOn w:val="34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2">
    <w:name w:val="Light Grid Accent 2"/>
    <w:basedOn w:val="34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3">
    <w:name w:val="Light Grid Accent 3"/>
    <w:basedOn w:val="34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4">
    <w:name w:val="Light Grid Accent 4"/>
    <w:basedOn w:val="34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5">
    <w:name w:val="Light Grid Accent 5"/>
    <w:basedOn w:val="34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6">
    <w:name w:val="Light Grid Accent 6"/>
    <w:basedOn w:val="34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7">
    <w:name w:val="Medium Shading 1"/>
    <w:basedOn w:val="34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1"/>
    <w:basedOn w:val="34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2"/>
    <w:basedOn w:val="34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3"/>
    <w:basedOn w:val="34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4"/>
    <w:basedOn w:val="34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5"/>
    <w:basedOn w:val="34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6"/>
    <w:basedOn w:val="34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2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1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2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3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4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5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6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List 1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2">
    <w:name w:val="Medium List 1 Accent 1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3">
    <w:name w:val="Medium List 1 Accent 2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4">
    <w:name w:val="Medium List 1 Accent 3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5">
    <w:name w:val="Medium List 1 Accent 4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6">
    <w:name w:val="Medium List 1 Accent 5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7">
    <w:name w:val="Medium List 1 Accent 6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8">
    <w:name w:val="Medium List 2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1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2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3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4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5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6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Grid 1"/>
    <w:basedOn w:val="34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6">
    <w:name w:val="Medium Grid 1 Accent 1"/>
    <w:basedOn w:val="34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7">
    <w:name w:val="Medium Grid 1 Accent 2"/>
    <w:basedOn w:val="34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8">
    <w:name w:val="Medium Grid 1 Accent 3"/>
    <w:basedOn w:val="34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9">
    <w:name w:val="Medium Grid 1 Accent 4"/>
    <w:basedOn w:val="34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0">
    <w:name w:val="Medium Grid 1 Accent 5"/>
    <w:basedOn w:val="34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1">
    <w:name w:val="Medium Grid 1 Accent 6"/>
    <w:basedOn w:val="34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2">
    <w:name w:val="Medium Grid 2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3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0">
    <w:name w:val="Medium Grid 3 Accent 1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1">
    <w:name w:val="Medium Grid 3 Accent 2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2">
    <w:name w:val="Medium Grid 3 Accent 3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3">
    <w:name w:val="Medium Grid 3 Accent 4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4">
    <w:name w:val="Medium Grid 3 Accent 5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5">
    <w:name w:val="Medium Grid 3 Accent 6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6">
    <w:name w:val="Dark List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7">
    <w:name w:val="Dark List Accent 1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8">
    <w:name w:val="Dark List Accent 2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9">
    <w:name w:val="Dark List Accent 3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0">
    <w:name w:val="Dark List Accent 4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1">
    <w:name w:val="Dark List Accent 5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2">
    <w:name w:val="Dark List Accent 6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3">
    <w:name w:val="Colorful Shading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1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2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3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7">
    <w:name w:val="Colorful Shading Accent 4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5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6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List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1">
    <w:name w:val="Colorful List Accent 1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2">
    <w:name w:val="Colorful List Accent 2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3">
    <w:name w:val="Colorful List Accent 3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4">
    <w:name w:val="Colorful List Accent 4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5">
    <w:name w:val="Colorful List Accent 5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6">
    <w:name w:val="Colorful List Accent 6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7">
    <w:name w:val="Colorful Grid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8">
    <w:name w:val="Colorful Grid Accent 1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9">
    <w:name w:val="Colorful Grid Accent 2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0">
    <w:name w:val="Colorful Grid Accent 3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1">
    <w:name w:val="Colorful Grid Accent 4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2">
    <w:name w:val="Colorful Grid Accent 5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3">
    <w:name w:val="Colorful Grid Accent 6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5">
    <w:name w:val="Strong"/>
    <w:basedOn w:val="134"/>
    <w:qFormat/>
    <w:uiPriority w:val="22"/>
    <w:rPr>
      <w:b/>
      <w:bCs/>
    </w:rPr>
  </w:style>
  <w:style w:type="character" w:styleId="136">
    <w:name w:val="Emphasis"/>
    <w:basedOn w:val="134"/>
    <w:qFormat/>
    <w:uiPriority w:val="20"/>
    <w:rPr>
      <w:i/>
      <w:iCs/>
    </w:rPr>
  </w:style>
  <w:style w:type="character" w:customStyle="1" w:styleId="137">
    <w:name w:val="Header Char"/>
    <w:basedOn w:val="134"/>
    <w:link w:val="27"/>
    <w:qFormat/>
    <w:uiPriority w:val="99"/>
  </w:style>
  <w:style w:type="character" w:customStyle="1" w:styleId="138">
    <w:name w:val="Footer Char"/>
    <w:basedOn w:val="134"/>
    <w:link w:val="26"/>
    <w:qFormat/>
    <w:uiPriority w:val="99"/>
  </w:style>
  <w:style w:type="paragraph" w:styleId="1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0">
    <w:name w:val="Heading 1 Char"/>
    <w:basedOn w:val="134"/>
    <w:link w:val="5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1">
    <w:name w:val="Heading 2 Char"/>
    <w:basedOn w:val="134"/>
    <w:link w:val="6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2">
    <w:name w:val="Heading 3 Char"/>
    <w:basedOn w:val="134"/>
    <w:link w:val="7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3">
    <w:name w:val="Title Char"/>
    <w:basedOn w:val="134"/>
    <w:link w:val="33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4">
    <w:name w:val="Subtitle Char"/>
    <w:basedOn w:val="134"/>
    <w:link w:val="28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5">
    <w:name w:val="List Paragraph"/>
    <w:basedOn w:val="1"/>
    <w:qFormat/>
    <w:uiPriority w:val="34"/>
    <w:pPr>
      <w:ind w:left="720"/>
      <w:contextualSpacing/>
    </w:pPr>
  </w:style>
  <w:style w:type="character" w:customStyle="1" w:styleId="146">
    <w:name w:val="Body Text Char"/>
    <w:basedOn w:val="134"/>
    <w:link w:val="21"/>
    <w:qFormat/>
    <w:uiPriority w:val="99"/>
  </w:style>
  <w:style w:type="character" w:customStyle="1" w:styleId="147">
    <w:name w:val="Body Text 2 Char"/>
    <w:basedOn w:val="134"/>
    <w:link w:val="30"/>
    <w:qFormat/>
    <w:uiPriority w:val="99"/>
  </w:style>
  <w:style w:type="character" w:customStyle="1" w:styleId="148">
    <w:name w:val="Body Text 3 Char"/>
    <w:basedOn w:val="134"/>
    <w:link w:val="19"/>
    <w:qFormat/>
    <w:uiPriority w:val="99"/>
    <w:rPr>
      <w:sz w:val="16"/>
      <w:szCs w:val="16"/>
    </w:rPr>
  </w:style>
  <w:style w:type="character" w:customStyle="1" w:styleId="149">
    <w:name w:val="Macro Text Char"/>
    <w:basedOn w:val="134"/>
    <w:link w:val="4"/>
    <w:qFormat/>
    <w:uiPriority w:val="99"/>
    <w:rPr>
      <w:rFonts w:ascii="Courier" w:hAnsi="Courier"/>
      <w:sz w:val="20"/>
      <w:szCs w:val="20"/>
    </w:rPr>
  </w:style>
  <w:style w:type="paragraph" w:styleId="150">
    <w:name w:val="Quote"/>
    <w:basedOn w:val="1"/>
    <w:next w:val="1"/>
    <w:link w:val="1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Quote Char"/>
    <w:basedOn w:val="134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2">
    <w:name w:val="Heading 4 Char"/>
    <w:basedOn w:val="134"/>
    <w:link w:val="8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3">
    <w:name w:val="Heading 5 Char"/>
    <w:basedOn w:val="134"/>
    <w:link w:val="9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4">
    <w:name w:val="Heading 6 Char"/>
    <w:basedOn w:val="134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5">
    <w:name w:val="Heading 7 Char"/>
    <w:basedOn w:val="134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6">
    <w:name w:val="Heading 8 Char"/>
    <w:basedOn w:val="134"/>
    <w:link w:val="12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7">
    <w:name w:val="Heading 9 Char"/>
    <w:basedOn w:val="134"/>
    <w:link w:val="13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8">
    <w:name w:val="Intense Quote"/>
    <w:basedOn w:val="1"/>
    <w:next w:val="1"/>
    <w:link w:val="1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Intense Quote Char"/>
    <w:basedOn w:val="134"/>
    <w:link w:val="158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Emphasis"/>
    <w:basedOn w:val="134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1">
    <w:name w:val="Intense Emphasis"/>
    <w:basedOn w:val="134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Subtle Reference"/>
    <w:basedOn w:val="134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3">
    <w:name w:val="Intense Reference"/>
    <w:basedOn w:val="134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4">
    <w:name w:val="Book Title"/>
    <w:basedOn w:val="134"/>
    <w:qFormat/>
    <w:uiPriority w:val="33"/>
    <w:rPr>
      <w:b/>
      <w:bCs/>
      <w:smallCaps/>
      <w:spacing w:val="5"/>
    </w:rPr>
  </w:style>
  <w:style w:type="paragraph" w:customStyle="1" w:styleId="165">
    <w:name w:val="TOC Heading"/>
    <w:basedOn w:val="5"/>
    <w:next w:val="1"/>
    <w:semiHidden/>
    <w:unhideWhenUsed/>
    <w:qFormat/>
    <w:uiPriority w:val="39"/>
    <w:pPr>
      <w:outlineLvl w:val="9"/>
    </w:pPr>
  </w:style>
  <w:style w:type="paragraph" w:customStyle="1" w:styleId="166">
    <w:name w:val="p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liu</cp:lastModifiedBy>
  <dcterms:modified xsi:type="dcterms:W3CDTF">2026-04-09T09:35:23Z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F0240502D41C423CB11BCAA540835AFF</vt:lpwstr>
  </property>
</Properties>
</file>