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/>
        <w:jc w:val="center"/>
        <w:textAlignment w:val="auto"/>
      </w:pPr>
      <w:bookmarkStart w:id="0" w:name="_GoBack"/>
      <w:bookmarkEnd w:id="0"/>
      <w:r>
        <w:rPr>
          <w:rFonts w:ascii="黑体" w:hAnsi="黑体" w:eastAsia="黑体"/>
          <w:b/>
          <w:sz w:val="44"/>
        </w:rPr>
        <w:t>承 诺 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/>
        <w:textAlignment w:val="auto"/>
        <w:rPr>
          <w:rFonts w:ascii="宋体" w:hAnsi="宋体" w:eastAsia="宋体"/>
          <w:sz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/>
        <w:textAlignment w:val="auto"/>
        <w:rPr>
          <w:rFonts w:hint="default" w:eastAsia="宋体"/>
          <w:lang w:val="en-US" w:eastAsia="zh-CN"/>
        </w:rPr>
      </w:pPr>
      <w:r>
        <w:rPr>
          <w:rFonts w:ascii="宋体" w:hAnsi="宋体" w:eastAsia="宋体"/>
          <w:sz w:val="28"/>
        </w:rPr>
        <w:t>致：</w:t>
      </w:r>
      <w:r>
        <w:rPr>
          <w:rFonts w:hint="eastAsia"/>
          <w:sz w:val="28"/>
          <w:lang w:val="en-US" w:eastAsia="zh-CN"/>
        </w:rPr>
        <w:t>深圳市龙广市场发展有限公司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/>
        <w:jc w:val="both"/>
        <w:textAlignment w:val="auto"/>
      </w:pPr>
      <w:r>
        <w:rPr>
          <w:rFonts w:ascii="宋体" w:hAnsi="宋体" w:eastAsia="宋体"/>
          <w:b w:val="0"/>
          <w:sz w:val="28"/>
        </w:rPr>
        <w:t>本单位在参加贵方组织的食材供应商征集报名活动中，郑重作出如下承诺：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/>
        <w:jc w:val="both"/>
        <w:textAlignment w:val="auto"/>
      </w:pPr>
      <w:r>
        <w:rPr>
          <w:rFonts w:ascii="宋体" w:hAnsi="宋体" w:eastAsia="宋体"/>
          <w:b w:val="0"/>
          <w:sz w:val="28"/>
        </w:rPr>
        <w:t>一、本单位提交的全部报名材料（包括但不限于企业基本信息、资质证照、财务资料、业绩证明、产品检测报告及其他相关证明文件）均真实、准确、完整、有效，不存在任何虚假记载、误导性陈述、重大遗漏或伪造、变造情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/>
        <w:jc w:val="both"/>
        <w:textAlignment w:val="auto"/>
      </w:pPr>
      <w:r>
        <w:rPr>
          <w:rFonts w:ascii="宋体" w:hAnsi="宋体" w:eastAsia="宋体"/>
          <w:b w:val="0"/>
          <w:sz w:val="28"/>
        </w:rPr>
        <w:t>二、本单位具备履行本次食材供应所必需的资质条件、生产经营能力和质量保障能力，符合贵方规定的全部报名条件，不存在被列入失信被执行人名单、重大税收违法案件当事人名单或其他不符合报名资格的情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/>
        <w:jc w:val="both"/>
        <w:textAlignment w:val="auto"/>
      </w:pPr>
      <w:r>
        <w:rPr>
          <w:rFonts w:ascii="宋体" w:hAnsi="宋体" w:eastAsia="宋体"/>
          <w:b w:val="0"/>
          <w:sz w:val="28"/>
        </w:rPr>
        <w:t>三、本单位充分理解并同意：如贵方在资格审查、合同履行或后续任何阶段发现本单位提供的报名材料存在虚假、不实、隐瞒或不符合报名条件等情形，贵方有权随时单方采取以下一项或多项措施，且无需事先通知本单位或承担任何违约责任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/>
        <w:jc w:val="both"/>
        <w:textAlignment w:val="auto"/>
      </w:pPr>
      <w:r>
        <w:rPr>
          <w:rFonts w:ascii="宋体" w:hAnsi="宋体" w:eastAsia="宋体"/>
          <w:b w:val="0"/>
          <w:sz w:val="28"/>
        </w:rPr>
        <w:t>（一）立即取消本单位的报名资格及参选资格；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/>
        <w:jc w:val="both"/>
        <w:textAlignment w:val="auto"/>
      </w:pPr>
      <w:r>
        <w:rPr>
          <w:rFonts w:ascii="宋体" w:hAnsi="宋体" w:eastAsia="宋体"/>
          <w:b w:val="0"/>
          <w:sz w:val="28"/>
        </w:rPr>
        <w:t>（二）取消本单位的入围或中标资格，已签订合同的，贵方有权单方解除合同；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/>
        <w:jc w:val="both"/>
        <w:textAlignment w:val="auto"/>
      </w:pPr>
      <w:r>
        <w:rPr>
          <w:rFonts w:ascii="宋体" w:hAnsi="宋体" w:eastAsia="宋体"/>
          <w:b w:val="0"/>
          <w:sz w:val="28"/>
        </w:rPr>
        <w:t>（三）扣除本单位已缴纳的保证金（如有）；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/>
        <w:jc w:val="both"/>
        <w:textAlignment w:val="auto"/>
      </w:pPr>
      <w:r>
        <w:rPr>
          <w:rFonts w:ascii="宋体" w:hAnsi="宋体" w:eastAsia="宋体"/>
          <w:b w:val="0"/>
          <w:sz w:val="28"/>
        </w:rPr>
        <w:t>（四）要求本单位赔偿因虚假报名给贵方造成的全部损失；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/>
        <w:jc w:val="both"/>
        <w:textAlignment w:val="auto"/>
      </w:pPr>
      <w:r>
        <w:rPr>
          <w:rFonts w:ascii="宋体" w:hAnsi="宋体" w:eastAsia="宋体"/>
          <w:b w:val="0"/>
          <w:sz w:val="28"/>
        </w:rPr>
        <w:t>（五）将本单位列入贵方供应商黑名单，在一定期限内或永久禁止参与贵方任何采购活动。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/>
        <w:jc w:val="both"/>
        <w:textAlignment w:val="auto"/>
      </w:pPr>
      <w:r>
        <w:rPr>
          <w:rFonts w:ascii="宋体" w:hAnsi="宋体" w:eastAsia="宋体"/>
          <w:b w:val="0"/>
          <w:sz w:val="28"/>
        </w:rPr>
        <w:t>四、本单位承诺在合同履行期间，如出现资质失效、经营状况恶化</w:t>
      </w:r>
      <w:r>
        <w:rPr>
          <w:rFonts w:hint="eastAsia" w:ascii="宋体" w:hAnsi="宋体" w:eastAsia="宋体"/>
          <w:b w:val="0"/>
          <w:sz w:val="28"/>
        </w:rPr>
        <w:t>以致可能影响本合同项下供货能力的</w:t>
      </w:r>
      <w:r>
        <w:rPr>
          <w:rFonts w:ascii="宋体" w:hAnsi="宋体" w:eastAsia="宋体"/>
          <w:b w:val="0"/>
          <w:sz w:val="28"/>
        </w:rPr>
        <w:t>、发生重大食品安全事故或其他影响履约能力的情形，将及时书面告知贵方，并配合贵方采取相应措施。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/>
        <w:jc w:val="both"/>
        <w:textAlignment w:val="auto"/>
      </w:pPr>
      <w:r>
        <w:rPr>
          <w:rFonts w:ascii="宋体" w:hAnsi="宋体" w:eastAsia="宋体"/>
          <w:b w:val="0"/>
          <w:sz w:val="28"/>
        </w:rPr>
        <w:t>五、本承诺函自</w:t>
      </w:r>
      <w:r>
        <w:rPr>
          <w:rFonts w:hint="default" w:ascii="宋体" w:hAnsi="宋体" w:eastAsia="宋体"/>
          <w:b w:val="0"/>
          <w:sz w:val="28"/>
          <w:lang w:val="en-US"/>
        </w:rPr>
        <w:t>我</w:t>
      </w:r>
      <w:r>
        <w:rPr>
          <w:rFonts w:ascii="宋体" w:hAnsi="宋体" w:eastAsia="宋体"/>
          <w:b w:val="0"/>
          <w:sz w:val="28"/>
        </w:rPr>
        <w:t>单位加盖公章并由法定代表人（或授权代表）签字之日起生效，在本单位与贵方合作关系存续期间及合作终止后三年内持续有效。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/>
        <w:jc w:val="both"/>
        <w:textAlignment w:val="auto"/>
      </w:pPr>
      <w:r>
        <w:rPr>
          <w:rFonts w:ascii="宋体" w:hAnsi="宋体" w:eastAsia="宋体"/>
          <w:b w:val="0"/>
          <w:sz w:val="28"/>
        </w:rPr>
        <w:t>本单位已充分阅读并理解上述全部承诺内容，自愿承担因违反本承诺而产生的一切法律责任和经济后果。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/>
        <w:jc w:val="right"/>
        <w:textAlignment w:val="auto"/>
      </w:pPr>
      <w:r>
        <w:rPr>
          <w:rFonts w:ascii="宋体" w:hAnsi="宋体" w:eastAsia="宋体"/>
          <w:sz w:val="28"/>
        </w:rPr>
        <w:t>承诺单位（盖章）：________________________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/>
        <w:jc w:val="right"/>
        <w:textAlignment w:val="auto"/>
      </w:pPr>
      <w:r>
        <w:rPr>
          <w:rFonts w:ascii="宋体" w:hAnsi="宋体" w:eastAsia="宋体"/>
          <w:sz w:val="28"/>
        </w:rPr>
        <w:t>法定代表人（或授权代表）签字：________________________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/>
        <w:jc w:val="right"/>
        <w:textAlignment w:val="auto"/>
      </w:pPr>
      <w:r>
        <w:rPr>
          <w:rFonts w:ascii="宋体" w:hAnsi="宋体" w:eastAsia="宋体"/>
          <w:sz w:val="28"/>
        </w:rPr>
        <w:t>日期：________年______月______日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63968A0"/>
    <w:rsid w:val="1D3B3F1A"/>
    <w:rsid w:val="1EF95C4B"/>
    <w:rsid w:val="59EE17CD"/>
    <w:rsid w:val="703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60" w:lineRule="auto"/>
      <w:ind w:firstLine="560"/>
    </w:pPr>
    <w:rPr>
      <w:rFonts w:ascii="宋体" w:hAnsi="宋体" w:eastAsia="宋体" w:cstheme="minorBidi"/>
      <w:sz w:val="2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716</Words>
  <Characters>779</Characters>
  <Lines>0</Lines>
  <Paragraphs>0</Paragraphs>
  <TotalTime>0</TotalTime>
  <ScaleCrop>false</ScaleCrop>
  <LinksUpToDate>false</LinksUpToDate>
  <CharactersWithSpaces>781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lenovo</cp:lastModifiedBy>
  <dcterms:modified xsi:type="dcterms:W3CDTF">2026-08-25T03:56:40Z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KSOTemplateDocerSaveRecord">
    <vt:lpwstr>eyJoZGlkIjoiYmZjMTg2NTE4MDVmYTFiMGFlMmNlMjAxYzE3MDQ0MjQiLCJ1c2VySWQiOiI0MTQ0NzYwNTkifQ==</vt:lpwstr>
  </property>
  <property fmtid="{D5CDD505-2E9C-101B-9397-08002B2CF9AE}" pid="4" name="ICV">
    <vt:lpwstr>26CDAB596A1547DC966E4263DC9DD17E_13</vt:lpwstr>
  </property>
</Properties>
</file>